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A95EA4" w14:textId="77777777" w:rsidR="005A2A5D" w:rsidRDefault="00AD391C" w:rsidP="002C296E">
      <w:pPr>
        <w:pStyle w:val="BodyText"/>
      </w:pPr>
      <w:r>
        <w:rPr>
          <w:noProof/>
          <w:lang w:eastAsia="en-AU"/>
        </w:rPr>
        <mc:AlternateContent>
          <mc:Choice Requires="wps">
            <w:drawing>
              <wp:anchor distT="0" distB="0" distL="114300" distR="114300" simplePos="0" relativeHeight="251619840" behindDoc="0" locked="1" layoutInCell="1" allowOverlap="1" wp14:anchorId="76A96189" wp14:editId="3B009CA0">
                <wp:simplePos x="0" y="0"/>
                <wp:positionH relativeFrom="page">
                  <wp:posOffset>363855</wp:posOffset>
                </wp:positionH>
                <wp:positionV relativeFrom="page">
                  <wp:posOffset>2354580</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703737" id="OverlayLeft" o:spid="_x0000_s1026" style="position:absolute;margin-left:28.65pt;margin-top:185.4pt;width:250.6pt;height:374.4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00B2A9" w:themeColor="text2"/>
          <w:lang w:eastAsia="en-AU"/>
        </w:rPr>
        <mc:AlternateContent>
          <mc:Choice Requires="wps">
            <w:drawing>
              <wp:anchor distT="0" distB="0" distL="114300" distR="114300" simplePos="0" relativeHeight="251617792" behindDoc="0" locked="1" layoutInCell="1" allowOverlap="1" wp14:anchorId="76A9618B" wp14:editId="21857374">
                <wp:simplePos x="0" y="0"/>
                <wp:positionH relativeFrom="page">
                  <wp:posOffset>3542665</wp:posOffset>
                </wp:positionH>
                <wp:positionV relativeFrom="page">
                  <wp:posOffset>2354580</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tx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EBCBE6" id="OverlayRight" o:spid="_x0000_s1026" style="position:absolute;margin-left:278.95pt;margin-top:185.4pt;width:4in;height:374.4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" path="m3536,l,7483r5762,l5762,,3536,xe" fillcolor="#00b2a9 [3215]"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24960" behindDoc="0" locked="1" layoutInCell="1" allowOverlap="1" wp14:anchorId="76A9618D" wp14:editId="17AAEE01">
                <wp:simplePos x="0" y="0"/>
                <wp:positionH relativeFrom="page">
                  <wp:posOffset>3543300</wp:posOffset>
                </wp:positionH>
                <wp:positionV relativeFrom="page">
                  <wp:posOffset>7107555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rgbClr val="201547"/>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EED31D" id="TriangleBottom" o:spid="_x0000_s1026" style="position:absolute;margin-left:279pt;margin-top:559.65pt;width:148.8pt;height:157.0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uB1AIAANo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" path="m1745,3697l,,3496,,1745,3697xe" fillcolor="#201547"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15744" behindDoc="0" locked="1" layoutInCell="1" allowOverlap="1" wp14:anchorId="76A9618F" wp14:editId="13794D12">
                <wp:simplePos x="0" y="0"/>
                <wp:positionH relativeFrom="page">
                  <wp:posOffset>360045</wp:posOffset>
                </wp:positionH>
                <wp:positionV relativeFrom="page">
                  <wp:posOffset>360045</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68B2B4" id="TriangleTop" o:spid="_x0000_s1026" style="position:absolute;margin-left:28.35pt;margin-top:28.35pt;width:148.8pt;height:157.0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" path="m1745,3697l,,3496,,1745,3697xe" fillcolor="#797391 [3209]"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11648" behindDoc="0" locked="1" layoutInCell="1" allowOverlap="1" wp14:anchorId="76A96191" wp14:editId="2F8E6190">
                <wp:simplePos x="0" y="0"/>
                <wp:positionH relativeFrom="page">
                  <wp:posOffset>0</wp:posOffset>
                </wp:positionH>
                <wp:positionV relativeFrom="page">
                  <wp:align>bottom</wp:align>
                </wp:positionV>
                <wp:extent cx="3848400" cy="6372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63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961E4" w14:textId="77777777" w:rsidR="0067465B" w:rsidRPr="009F69FA" w:rsidRDefault="0067465B" w:rsidP="00330302">
                            <w:pPr>
                              <w:pStyle w:val="xWeb"/>
                            </w:pPr>
                            <w:r w:rsidRPr="009F69FA">
                              <w:t>www.de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WebAddress" o:spid="_x0000_s1026" type="#_x0000_t202" style="position:absolute;margin-left:0;margin-top:0;width:303pt;height:50.15pt;z-index:251611648;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" filled="f" stroked="f" strokeweight=".5pt">
                <v:textbox inset="20mm">
                  <w:txbxContent>
                    <w:p w14:paraId="76A961E4" w14:textId="77777777" w:rsidR="0067465B" w:rsidRPr="009F69FA" w:rsidRDefault="0067465B" w:rsidP="00330302">
                      <w:pPr>
                        <w:pStyle w:val="xWeb"/>
                      </w:pPr>
                      <w:r w:rsidRPr="009F69FA">
                        <w:t>www.de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07552" behindDoc="0" locked="1" layoutInCell="1" allowOverlap="1" wp14:anchorId="76A96193" wp14:editId="0441A9BB">
                <wp:simplePos x="0" y="0"/>
                <wp:positionH relativeFrom="page">
                  <wp:align>left</wp:align>
                </wp:positionH>
                <wp:positionV relativeFrom="page">
                  <wp:posOffset>8567420</wp:posOffset>
                </wp:positionV>
                <wp:extent cx="5554800" cy="370800"/>
                <wp:effectExtent l="0" t="0" r="0" b="0"/>
                <wp:wrapNone/>
                <wp:docPr id="1" name="CoverStatus" hidden="1"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961E5" w14:textId="77777777" w:rsidR="0067465B" w:rsidRPr="00271B90" w:rsidRDefault="0067465B"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verStatus" o:spid="_x0000_s1027" type="#_x0000_t202" alt="Title: Watermark Document Status" style="position:absolute;margin-left:0;margin-top:674.6pt;width:437.4pt;height:29.2pt;z-index:251607552;visibility:hidden;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" filled="f" stroked="f" strokeweight=".5pt">
                <v:textbox inset="20mm,0,1mm,0">
                  <w:txbxContent>
                    <w:p w14:paraId="76A961E5" w14:textId="77777777" w:rsidR="0067465B" w:rsidRPr="00271B90" w:rsidRDefault="0067465B"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0" relativeHeight="251609600" behindDoc="1" locked="1" layoutInCell="1" allowOverlap="1" wp14:anchorId="76A96195" wp14:editId="66192B4C">
                <wp:simplePos x="0" y="0"/>
                <wp:positionH relativeFrom="page">
                  <wp:posOffset>360045</wp:posOffset>
                </wp:positionH>
                <wp:positionV relativeFrom="page">
                  <wp:posOffset>9102090</wp:posOffset>
                </wp:positionV>
                <wp:extent cx="6840000" cy="432000"/>
                <wp:effectExtent l="0" t="0" r="0" b="6350"/>
                <wp:wrapNone/>
                <wp:docPr id="19" name="CoverProjectBar" title="Decorative Cover Shape"/>
                <wp:cNvGraphicFramePr/>
                <a:graphic xmlns:a="http://schemas.openxmlformats.org/drawingml/2006/main">
                  <a:graphicData uri="http://schemas.microsoft.com/office/word/2010/wordprocessingShape">
                    <wps:wsp>
                      <wps:cNvSpPr txBox="1"/>
                      <wps:spPr>
                        <a:xfrm>
                          <a:off x="0" y="0"/>
                          <a:ext cx="6840000"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961E6" w14:textId="04E5B1BD" w:rsidR="0067465B" w:rsidRPr="00E81E6A" w:rsidRDefault="0067465B" w:rsidP="002940DF">
                            <w:pPr>
                              <w:pStyle w:val="TitleBarText"/>
                              <w:spacing w:line="320" w:lineRule="exact"/>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verProjectBar" o:spid="_x0000_s1028" type="#_x0000_t202" alt="Title: Decorative Cover Shape" style="position:absolute;margin-left:28.35pt;margin-top:716.7pt;width:538.6pt;height:34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" fillcolor="#201547" stroked="f" strokeweight=".5pt">
                <v:textbox inset="10mm,0,10mm,0">
                  <w:txbxContent>
                    <w:p w14:paraId="76A961E6" w14:textId="04E5B1BD" w:rsidR="0067465B" w:rsidRPr="00E81E6A" w:rsidRDefault="0067465B" w:rsidP="002940DF">
                      <w:pPr>
                        <w:pStyle w:val="TitleBarText"/>
                        <w:spacing w:line="320" w:lineRule="exact"/>
                      </w:pPr>
                    </w:p>
                  </w:txbxContent>
                </v:textbox>
                <w10:wrap anchorx="page" anchory="page"/>
                <w10:anchorlock/>
              </v:shape>
            </w:pict>
          </mc:Fallback>
        </mc:AlternateContent>
      </w:r>
      <w:r w:rsidR="00A56B1E" w:rsidRPr="00D55628">
        <w:rPr>
          <w:noProof/>
          <w:lang w:eastAsia="en-AU"/>
        </w:rPr>
        <mc:AlternateContent>
          <mc:Choice Requires="wps">
            <w:drawing>
              <wp:anchor distT="0" distB="0" distL="114300" distR="114300" simplePos="0" relativeHeight="251605504" behindDoc="1" locked="1" layoutInCell="1" allowOverlap="1" wp14:anchorId="76A96197" wp14:editId="6E9EDD92">
                <wp:simplePos x="0" y="0"/>
                <wp:positionH relativeFrom="page">
                  <wp:posOffset>360045</wp:posOffset>
                </wp:positionH>
                <wp:positionV relativeFrom="page">
                  <wp:posOffset>2354580</wp:posOffset>
                </wp:positionV>
                <wp:extent cx="6840000"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0" cy="4752000"/>
                        </a:xfrm>
                        <a:prstGeom prst="rect">
                          <a:avLst/>
                        </a:prstGeom>
                        <a:blipFill dpi="0" rotWithShape="1">
                          <a:blip r:embed="rId15" cstate="print">
                            <a:extLst>
                              <a:ext uri="{28A0092B-C50C-407E-A947-70E740481C1C}">
                                <a14:useLocalDpi xmlns:a14="http://schemas.microsoft.com/office/drawing/2010/main" val="0"/>
                              </a:ext>
                            </a:extLst>
                          </a:blip>
                          <a:srcRect/>
                          <a:stretch>
                            <a:fillRect t="-3978" b="-397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6DB5CD" id="PicSingle" o:spid="_x0000_s1026" alt="Title: Cover Image - Description: Cover Image" style="position:absolute;margin-left:28.35pt;margin-top:185.4pt;width:538.6pt;height:374.1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" stroked="f" strokeweight="2pt">
                <v:fill r:id="rId16" o:title="Cover Imag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03456" behindDoc="1" locked="1" layoutInCell="1" allowOverlap="1" wp14:anchorId="76A96199" wp14:editId="5FA71782">
                <wp:simplePos x="0" y="0"/>
                <wp:positionH relativeFrom="page">
                  <wp:posOffset>360045</wp:posOffset>
                </wp:positionH>
                <wp:positionV relativeFrom="page">
                  <wp:posOffset>360045</wp:posOffset>
                </wp:positionV>
                <wp:extent cx="6840000"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3F79A0" id="CoverRectangle" o:spid="_x0000_s1026" style="position:absolute;margin-left:28.35pt;margin-top:28.35pt;width:538.6pt;height:688.5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qf84TY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76A95EA5" w14:textId="3401AE35" w:rsidR="00D73B6C" w:rsidRDefault="00D73B6C"/>
    <w:tbl>
      <w:tblPr>
        <w:tblStyle w:val="TableAsPlaceholder"/>
        <w:tblpPr w:leftFromText="181" w:rightFromText="181" w:vertAnchor="page" w:horzAnchor="margin" w:tblpXSpec="right" w:tblpY="681"/>
        <w:tblOverlap w:val="never"/>
        <w:tblW w:w="7653" w:type="dxa"/>
        <w:tblLayout w:type="fixed"/>
        <w:tblLook w:val="0600" w:firstRow="0" w:lastRow="0" w:firstColumn="0" w:lastColumn="0" w:noHBand="1" w:noVBand="1"/>
      </w:tblPr>
      <w:tblGrid>
        <w:gridCol w:w="7653"/>
      </w:tblGrid>
      <w:tr w:rsidR="00D73B6C" w14:paraId="76A95EA8" w14:textId="77777777" w:rsidTr="00850131">
        <w:trPr>
          <w:trHeight w:hRule="exact" w:val="2948"/>
        </w:trPr>
        <w:tc>
          <w:tcPr>
            <w:tcW w:w="7653" w:type="dxa"/>
            <w:vAlign w:val="center"/>
          </w:tcPr>
          <w:p w14:paraId="76A95EA6" w14:textId="0F2F1937" w:rsidR="00CB1FB7" w:rsidRDefault="003E3E71" w:rsidP="001B19B1">
            <w:pPr>
              <w:pStyle w:val="Title"/>
            </w:pPr>
            <w:r>
              <w:t xml:space="preserve">Biodiversity 2037 </w:t>
            </w:r>
            <w:r w:rsidR="00A65562">
              <w:t xml:space="preserve">Monitoring, Evaluation and Reporting </w:t>
            </w:r>
            <w:r w:rsidR="00DA415B">
              <w:t>Framework</w:t>
            </w:r>
            <w:r w:rsidR="00B8698A">
              <w:t xml:space="preserve"> Version 1.0</w:t>
            </w:r>
          </w:p>
          <w:p w14:paraId="76A95EA7" w14:textId="643292CB" w:rsidR="00512DFB" w:rsidRPr="00CB1FB7" w:rsidRDefault="00A65562" w:rsidP="00CB7765">
            <w:pPr>
              <w:pStyle w:val="Subtitle"/>
            </w:pPr>
            <w:r>
              <w:t>Protecting Victoria’s Environment – Biodiversity 203</w:t>
            </w:r>
            <w:r w:rsidR="00CB7765">
              <w:t>7</w:t>
            </w:r>
          </w:p>
        </w:tc>
      </w:tr>
    </w:tbl>
    <w:p w14:paraId="76A95EA9" w14:textId="77777777" w:rsidR="00D73B6C" w:rsidRDefault="00D73B6C"/>
    <w:p w14:paraId="76A95EAA" w14:textId="77777777" w:rsidR="00D73B6C" w:rsidRPr="00D55628" w:rsidRDefault="008F0B33">
      <w:r w:rsidRPr="00D55628">
        <w:rPr>
          <w:noProof/>
        </w:rPr>
        <mc:AlternateContent>
          <mc:Choice Requires="wps">
            <w:drawing>
              <wp:anchor distT="0" distB="0" distL="114300" distR="114300" simplePos="0" relativeHeight="251613696" behindDoc="0" locked="0" layoutInCell="1" allowOverlap="1" wp14:anchorId="76A9619B" wp14:editId="283DBE9A">
                <wp:simplePos x="0" y="0"/>
                <wp:positionH relativeFrom="page">
                  <wp:align>left</wp:align>
                </wp:positionH>
                <wp:positionV relativeFrom="page">
                  <wp:align>bottom</wp:align>
                </wp:positionV>
                <wp:extent cx="4714875" cy="98679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4875" cy="986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67465B" w:rsidRPr="00AB780B" w14:paraId="76A961E9" w14:textId="77777777" w:rsidTr="00AA4BE4">
                              <w:trPr>
                                <w:trHeight w:hRule="exact" w:val="964"/>
                                <w:tblCellSpacing w:w="71" w:type="dxa"/>
                              </w:trPr>
                              <w:tc>
                                <w:tcPr>
                                  <w:tcW w:w="1204" w:type="dxa"/>
                                  <w:vAlign w:val="bottom"/>
                                </w:tcPr>
                                <w:p w14:paraId="76A961E7" w14:textId="77777777" w:rsidR="0067465B" w:rsidRPr="00D55628" w:rsidRDefault="0067465B" w:rsidP="00D55628">
                                  <w:r w:rsidRPr="00D55628">
                                    <w:rPr>
                                      <w:noProof/>
                                    </w:rPr>
                                    <w:drawing>
                                      <wp:inline distT="0" distB="0" distL="0" distR="0" wp14:anchorId="76A961F2" wp14:editId="76A961F3">
                                        <wp:extent cx="762000" cy="513685"/>
                                        <wp:effectExtent l="0" t="0" r="0" b="127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6A961E8" w14:textId="77777777" w:rsidR="0067465B" w:rsidRPr="00D55628" w:rsidRDefault="0067465B" w:rsidP="00D55628">
                                  <w:r w:rsidRPr="00D55628">
                                    <w:rPr>
                                      <w:noProof/>
                                    </w:rPr>
                                    <w:drawing>
                                      <wp:inline distT="0" distB="0" distL="0" distR="0" wp14:anchorId="76A961F4" wp14:editId="76A961F5">
                                        <wp:extent cx="2011680" cy="542544"/>
                                        <wp:effectExtent l="0" t="0" r="762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6A961EA" w14:textId="77777777" w:rsidR="0067465B" w:rsidRDefault="0067465B"/>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overCoBranded" o:spid="_x0000_s1029" type="#_x0000_t202" alt="Title: CoBranding Logos" style="position:absolute;margin-left:0;margin-top:0;width:371.25pt;height:77.7pt;z-index:25161369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67465B" w:rsidRPr="00AB780B" w14:paraId="76A961E9" w14:textId="77777777" w:rsidTr="00AA4BE4">
                        <w:trPr>
                          <w:trHeight w:hRule="exact" w:val="964"/>
                          <w:tblCellSpacing w:w="71" w:type="dxa"/>
                        </w:trPr>
                        <w:tc>
                          <w:tcPr>
                            <w:tcW w:w="1204" w:type="dxa"/>
                            <w:vAlign w:val="bottom"/>
                          </w:tcPr>
                          <w:p w14:paraId="76A961E7" w14:textId="77777777" w:rsidR="0067465B" w:rsidRPr="00D55628" w:rsidRDefault="0067465B" w:rsidP="00D55628">
                            <w:r w:rsidRPr="00D55628">
                              <w:rPr>
                                <w:noProof/>
                              </w:rPr>
                              <w:drawing>
                                <wp:inline distT="0" distB="0" distL="0" distR="0" wp14:anchorId="76A961F2" wp14:editId="76A961F3">
                                  <wp:extent cx="762000" cy="513685"/>
                                  <wp:effectExtent l="0" t="0" r="0" b="127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6A961E8" w14:textId="77777777" w:rsidR="0067465B" w:rsidRPr="00D55628" w:rsidRDefault="0067465B" w:rsidP="00D55628">
                            <w:r w:rsidRPr="00D55628">
                              <w:rPr>
                                <w:noProof/>
                              </w:rPr>
                              <w:drawing>
                                <wp:inline distT="0" distB="0" distL="0" distR="0" wp14:anchorId="76A961F4" wp14:editId="76A961F5">
                                  <wp:extent cx="2011680" cy="542544"/>
                                  <wp:effectExtent l="0" t="0" r="762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76A961EA" w14:textId="77777777" w:rsidR="0067465B" w:rsidRDefault="0067465B"/>
                  </w:txbxContent>
                </v:textbox>
                <w10:wrap anchorx="page" anchory="page"/>
              </v:shape>
            </w:pict>
          </mc:Fallback>
        </mc:AlternateContent>
      </w:r>
    </w:p>
    <w:p w14:paraId="76A95EAB" w14:textId="77777777" w:rsidR="00D73B6C" w:rsidRPr="00D55628" w:rsidRDefault="00D73B6C">
      <w:pPr>
        <w:sectPr w:rsidR="00D73B6C" w:rsidRPr="00D55628" w:rsidSect="005E59CF">
          <w:headerReference w:type="default" r:id="rId19"/>
          <w:footerReference w:type="even" r:id="rId20"/>
          <w:footerReference w:type="default" r:id="rId21"/>
          <w:headerReference w:type="first" r:id="rId22"/>
          <w:footerReference w:type="first" r:id="rId23"/>
          <w:pgSz w:w="11907" w:h="16840" w:code="9"/>
          <w:pgMar w:top="2268" w:right="1134" w:bottom="1134" w:left="1134" w:header="284" w:footer="284" w:gutter="0"/>
          <w:cols w:space="708"/>
          <w:titlePg/>
          <w:docGrid w:linePitch="360"/>
        </w:sectPr>
      </w:pPr>
    </w:p>
    <w:p w14:paraId="76A95EAC" w14:textId="77777777" w:rsidR="003C4209" w:rsidRPr="00D55628" w:rsidRDefault="003C4209" w:rsidP="00D55628">
      <w:pPr>
        <w:pStyle w:val="xDisclaimerText"/>
      </w:pPr>
    </w:p>
    <w:p w14:paraId="76A95EB3" w14:textId="77777777" w:rsidR="00AB780B" w:rsidRDefault="00AB780B" w:rsidP="00446920">
      <w:pPr>
        <w:pStyle w:val="SmallHeading"/>
      </w:pPr>
      <w:r>
        <w:t>Photo credit</w:t>
      </w:r>
    </w:p>
    <w:p w14:paraId="76A95EB4" w14:textId="7C0FEE2B" w:rsidR="00BF162E" w:rsidRDefault="008C2AF3" w:rsidP="00446920">
      <w:pPr>
        <w:pStyle w:val="SmallBodyText"/>
      </w:pPr>
      <w:r>
        <w:t xml:space="preserve">Steve Sinclair. Monitoring at Truganina </w:t>
      </w:r>
      <w:r w:rsidR="00D701AB">
        <w:t>Cemetery</w:t>
      </w:r>
      <w:r>
        <w:t xml:space="preserve"> 2015</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76A95EBF" w14:textId="77777777" w:rsidTr="005E59CF">
        <w:tc>
          <w:tcPr>
            <w:tcW w:w="5000" w:type="pct"/>
            <w:vAlign w:val="bottom"/>
          </w:tcPr>
          <w:p w14:paraId="76A95EB5" w14:textId="6BDDF1AC" w:rsidR="00AE3298" w:rsidRPr="00D55628" w:rsidRDefault="00AE3298" w:rsidP="00D55628">
            <w:pPr>
              <w:pStyle w:val="xDisclaimertext3"/>
            </w:pPr>
            <w:r>
              <w:t xml:space="preserve">© The State of Victoria Department of Environment, Land, Water and Planning </w:t>
            </w:r>
            <w:r w:rsidR="00AA4D85" w:rsidRPr="00D55628">
              <w:t>201</w:t>
            </w:r>
            <w:r w:rsidR="00AF516C">
              <w:t>8</w:t>
            </w:r>
          </w:p>
          <w:p w14:paraId="76A95EB6" w14:textId="3307FC14" w:rsidR="00AE3298" w:rsidRPr="00D55628" w:rsidRDefault="00AE3298" w:rsidP="00D55628">
            <w:pPr>
              <w:pStyle w:val="xDisclaimertext3"/>
            </w:pPr>
            <w:r w:rsidRPr="00D55628">
              <w:rPr>
                <w:noProof/>
              </w:rPr>
              <w:drawing>
                <wp:inline distT="0" distB="0" distL="0" distR="0" wp14:anchorId="76A9619F" wp14:editId="63C5F4C2">
                  <wp:extent cx="658800" cy="237600"/>
                  <wp:effectExtent l="0" t="0" r="8255" b="0"/>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inline>
              </w:drawing>
            </w:r>
            <w:bookmarkStart w:id="0" w:name="_CreativeCommonsMarker"/>
            <w:bookmarkEnd w:id="0"/>
          </w:p>
          <w:p w14:paraId="76A95EB7" w14:textId="0CA7F484" w:rsidR="00AE3298" w:rsidRPr="00D55628" w:rsidRDefault="00AE3298" w:rsidP="00D55628">
            <w:pPr>
              <w:pStyle w:val="xDisclaimertext3"/>
            </w:pP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25" w:history="1">
              <w:r w:rsidR="004D2591" w:rsidRPr="00D55628">
                <w:t>http://creativecommons.org/licenses/by/4.0/</w:t>
              </w:r>
            </w:hyperlink>
            <w:r w:rsidR="004D2591" w:rsidRPr="00D55628">
              <w:t xml:space="preserve"> </w:t>
            </w:r>
          </w:p>
          <w:p w14:paraId="76A95EBA" w14:textId="6D1690D7" w:rsidR="00AE3298" w:rsidRPr="00D55628" w:rsidRDefault="00AE3298" w:rsidP="00D55628">
            <w:pPr>
              <w:pStyle w:val="xDisclaimerText"/>
            </w:pPr>
            <w:r w:rsidRPr="0084503F">
              <w:t xml:space="preserve">ISBN </w:t>
            </w:r>
            <w:r w:rsidR="00872850">
              <w:t>978-1-76047-991-6</w:t>
            </w:r>
            <w:r w:rsidRPr="00D55628">
              <w:t xml:space="preserve"> (pdf</w:t>
            </w:r>
            <w:r w:rsidR="00872850">
              <w:t>/online</w:t>
            </w:r>
            <w:r w:rsidRPr="00D55628">
              <w:t>)</w:t>
            </w:r>
          </w:p>
          <w:p w14:paraId="76A95EBB" w14:textId="573D3999" w:rsidR="00187A24" w:rsidRPr="00D55628" w:rsidRDefault="00187A24" w:rsidP="00D55628">
            <w:pPr>
              <w:pStyle w:val="xDisclaimerHeading"/>
            </w:pPr>
            <w:r>
              <w:t>Disclaimer</w:t>
            </w:r>
          </w:p>
          <w:p w14:paraId="76A95EBC" w14:textId="6F0C0ABC" w:rsidR="00187A24" w:rsidRPr="00D55628" w:rsidRDefault="00187A24" w:rsidP="00D55628">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6A95EBD" w14:textId="0B26A262" w:rsidR="00AE3298" w:rsidRPr="00D55628" w:rsidRDefault="00AE3298" w:rsidP="00D55628">
            <w:pPr>
              <w:pStyle w:val="xAccessibilityHeading"/>
            </w:pPr>
            <w:r w:rsidRPr="0084503F">
              <w:t>Accessibility</w:t>
            </w:r>
          </w:p>
          <w:p w14:paraId="76A95EBE" w14:textId="15BF6804" w:rsidR="004D2591" w:rsidRPr="00D55628" w:rsidRDefault="00AE3298" w:rsidP="00872850">
            <w:pPr>
              <w:pStyle w:val="xAccessibilityText"/>
            </w:pPr>
            <w:r>
              <w:t>If you would like to receive this publication in an alternative format, please teleph</w:t>
            </w:r>
            <w:r w:rsidR="00187A24" w:rsidRPr="00D55628">
              <w:t xml:space="preserve">one the DELWP Customer Service </w:t>
            </w:r>
            <w:r w:rsidRPr="00D55628">
              <w:t xml:space="preserve">Centre on 136186, </w:t>
            </w:r>
            <w:r w:rsidR="003B5DE9" w:rsidRPr="00D55628">
              <w:t>email </w:t>
            </w:r>
            <w:hyperlink r:id="rId26" w:history="1">
              <w:r w:rsidRPr="00D55628">
                <w:t>customer.service@delwp.vic.gov.au</w:t>
              </w:r>
            </w:hyperlink>
            <w:bookmarkStart w:id="1" w:name="_GoBack"/>
            <w:bookmarkEnd w:id="1"/>
            <w:r w:rsidRPr="00D55628">
              <w:t xml:space="preserve">, or via the National Relay Service on 133 677 </w:t>
            </w:r>
            <w:hyperlink r:id="rId27" w:history="1">
              <w:r w:rsidRPr="00D55628">
                <w:t>www.relayservice.com.au</w:t>
              </w:r>
            </w:hyperlink>
            <w:r w:rsidRPr="00D55628">
              <w:t xml:space="preserve">. </w:t>
            </w:r>
            <w:r w:rsidR="003B5DE9" w:rsidRPr="00D55628">
              <w:t>This </w:t>
            </w:r>
            <w:r w:rsidRPr="00D55628">
              <w:t xml:space="preserve">document is also available on the internet at </w:t>
            </w:r>
            <w:hyperlink r:id="rId28" w:history="1">
              <w:r w:rsidRPr="00D55628">
                <w:t>www.delwp.vic.gov.au</w:t>
              </w:r>
            </w:hyperlink>
            <w:r w:rsidR="004D2591" w:rsidRPr="00D55628">
              <w:t>.</w:t>
            </w:r>
          </w:p>
        </w:tc>
      </w:tr>
    </w:tbl>
    <w:p w14:paraId="76A95EC0" w14:textId="77777777" w:rsidR="00AB780B" w:rsidRDefault="00AB780B"/>
    <w:p w14:paraId="76A95EC1" w14:textId="77777777" w:rsidR="004561E6" w:rsidRDefault="004561E6">
      <w:pPr>
        <w:sectPr w:rsidR="004561E6" w:rsidSect="005E59CF">
          <w:headerReference w:type="even" r:id="rId29"/>
          <w:footerReference w:type="even" r:id="rId30"/>
          <w:headerReference w:type="first" r:id="rId31"/>
          <w:footerReference w:type="first" r:id="rId32"/>
          <w:pgSz w:w="11907" w:h="16840" w:code="9"/>
          <w:pgMar w:top="2268" w:right="1134" w:bottom="1134" w:left="1134" w:header="284" w:footer="284" w:gutter="0"/>
          <w:cols w:space="708"/>
          <w:titlePg/>
          <w:docGrid w:linePitch="360"/>
        </w:sectPr>
      </w:pPr>
    </w:p>
    <w:p w14:paraId="76A95EC2" w14:textId="77777777" w:rsidR="00004237" w:rsidRPr="00C4364B" w:rsidRDefault="00FB5D61" w:rsidP="00C4364B">
      <w:pPr>
        <w:pStyle w:val="TOCHeading"/>
        <w:framePr w:wrap="around"/>
      </w:pPr>
      <w:r w:rsidRPr="00C4364B">
        <w:lastRenderedPageBreak/>
        <w:t>Contents</w:t>
      </w:r>
      <w:bookmarkStart w:id="2" w:name="_TOCMarker"/>
      <w:bookmarkEnd w:id="2"/>
    </w:p>
    <w:p w14:paraId="66C08CFE" w14:textId="7AC5E669" w:rsidR="00C832DB" w:rsidRDefault="001F5D92">
      <w:pPr>
        <w:pStyle w:val="TOC1"/>
        <w:rPr>
          <w:rFonts w:eastAsiaTheme="minorEastAsia" w:cstheme="minorBidi"/>
          <w:b w:val="0"/>
          <w:color w:val="auto"/>
          <w:sz w:val="22"/>
          <w:szCs w:val="22"/>
        </w:rPr>
      </w:pPr>
      <w:r>
        <w:fldChar w:fldCharType="begin"/>
      </w:r>
      <w:r>
        <w:instrText xml:space="preserve"> TOC \o "1-</w:instrText>
      </w:r>
      <w:r w:rsidR="00BE0BEA">
        <w:instrText>3</w:instrText>
      </w:r>
      <w:r>
        <w:instrText xml:space="preserve">" \h \z \t "Heading 8,8,Section Heading,5" </w:instrText>
      </w:r>
      <w:r>
        <w:fldChar w:fldCharType="separate"/>
      </w:r>
      <w:hyperlink w:anchor="_Toc503180722" w:history="1">
        <w:r w:rsidR="00C832DB" w:rsidRPr="00596C82">
          <w:rPr>
            <w:rStyle w:val="Hyperlink"/>
          </w:rPr>
          <w:t>Glossary</w:t>
        </w:r>
        <w:r w:rsidR="00C832DB">
          <w:rPr>
            <w:webHidden/>
          </w:rPr>
          <w:tab/>
        </w:r>
        <w:r w:rsidR="00C832DB">
          <w:rPr>
            <w:webHidden/>
          </w:rPr>
          <w:fldChar w:fldCharType="begin"/>
        </w:r>
        <w:r w:rsidR="00C832DB">
          <w:rPr>
            <w:webHidden/>
          </w:rPr>
          <w:instrText xml:space="preserve"> PAGEREF _Toc503180722 \h </w:instrText>
        </w:r>
        <w:r w:rsidR="00C832DB">
          <w:rPr>
            <w:webHidden/>
          </w:rPr>
        </w:r>
        <w:r w:rsidR="00C832DB">
          <w:rPr>
            <w:webHidden/>
          </w:rPr>
          <w:fldChar w:fldCharType="separate"/>
        </w:r>
        <w:r w:rsidR="0026182A">
          <w:rPr>
            <w:webHidden/>
          </w:rPr>
          <w:t>2</w:t>
        </w:r>
        <w:r w:rsidR="00C832DB">
          <w:rPr>
            <w:webHidden/>
          </w:rPr>
          <w:fldChar w:fldCharType="end"/>
        </w:r>
      </w:hyperlink>
    </w:p>
    <w:p w14:paraId="03EDCA76" w14:textId="3EC0FA90" w:rsidR="00C832DB" w:rsidRDefault="00467CCC">
      <w:pPr>
        <w:pStyle w:val="TOC1"/>
        <w:rPr>
          <w:rFonts w:eastAsiaTheme="minorEastAsia" w:cstheme="minorBidi"/>
          <w:b w:val="0"/>
          <w:color w:val="auto"/>
          <w:sz w:val="22"/>
          <w:szCs w:val="22"/>
        </w:rPr>
      </w:pPr>
      <w:hyperlink w:anchor="_Toc503180723" w:history="1">
        <w:r w:rsidR="00C832DB" w:rsidRPr="00596C82">
          <w:rPr>
            <w:rStyle w:val="Hyperlink"/>
          </w:rPr>
          <w:t>Introduction</w:t>
        </w:r>
        <w:r w:rsidR="00C832DB">
          <w:rPr>
            <w:webHidden/>
          </w:rPr>
          <w:tab/>
        </w:r>
        <w:r w:rsidR="00C832DB">
          <w:rPr>
            <w:webHidden/>
          </w:rPr>
          <w:fldChar w:fldCharType="begin"/>
        </w:r>
        <w:r w:rsidR="00C832DB">
          <w:rPr>
            <w:webHidden/>
          </w:rPr>
          <w:instrText xml:space="preserve"> PAGEREF _Toc503180723 \h </w:instrText>
        </w:r>
        <w:r w:rsidR="00C832DB">
          <w:rPr>
            <w:webHidden/>
          </w:rPr>
        </w:r>
        <w:r w:rsidR="00C832DB">
          <w:rPr>
            <w:webHidden/>
          </w:rPr>
          <w:fldChar w:fldCharType="separate"/>
        </w:r>
        <w:r w:rsidR="0026182A">
          <w:rPr>
            <w:webHidden/>
          </w:rPr>
          <w:t>3</w:t>
        </w:r>
        <w:r w:rsidR="00C832DB">
          <w:rPr>
            <w:webHidden/>
          </w:rPr>
          <w:fldChar w:fldCharType="end"/>
        </w:r>
      </w:hyperlink>
    </w:p>
    <w:p w14:paraId="547CD0B5" w14:textId="56948EA0" w:rsidR="00C832DB" w:rsidRDefault="00467CCC">
      <w:pPr>
        <w:pStyle w:val="TOC2"/>
        <w:rPr>
          <w:rFonts w:eastAsiaTheme="minorEastAsia" w:cstheme="minorBidi"/>
          <w:b w:val="0"/>
          <w:color w:val="auto"/>
          <w:sz w:val="22"/>
          <w:szCs w:val="22"/>
        </w:rPr>
      </w:pPr>
      <w:hyperlink w:anchor="_Toc503180724" w:history="1">
        <w:r w:rsidR="00C832DB" w:rsidRPr="00596C82">
          <w:rPr>
            <w:rStyle w:val="Hyperlink"/>
          </w:rPr>
          <w:t>Protecting Victoria’s Environment – Biodiversity 2037</w:t>
        </w:r>
        <w:r w:rsidR="00C832DB">
          <w:rPr>
            <w:webHidden/>
          </w:rPr>
          <w:tab/>
        </w:r>
        <w:r w:rsidR="00C832DB">
          <w:rPr>
            <w:webHidden/>
          </w:rPr>
          <w:fldChar w:fldCharType="begin"/>
        </w:r>
        <w:r w:rsidR="00C832DB">
          <w:rPr>
            <w:webHidden/>
          </w:rPr>
          <w:instrText xml:space="preserve"> PAGEREF _Toc503180724 \h </w:instrText>
        </w:r>
        <w:r w:rsidR="00C832DB">
          <w:rPr>
            <w:webHidden/>
          </w:rPr>
        </w:r>
        <w:r w:rsidR="00C832DB">
          <w:rPr>
            <w:webHidden/>
          </w:rPr>
          <w:fldChar w:fldCharType="separate"/>
        </w:r>
        <w:r w:rsidR="0026182A">
          <w:rPr>
            <w:webHidden/>
          </w:rPr>
          <w:t>3</w:t>
        </w:r>
        <w:r w:rsidR="00C832DB">
          <w:rPr>
            <w:webHidden/>
          </w:rPr>
          <w:fldChar w:fldCharType="end"/>
        </w:r>
      </w:hyperlink>
    </w:p>
    <w:p w14:paraId="535F804D" w14:textId="08275CDD" w:rsidR="00C832DB" w:rsidRDefault="00467CCC">
      <w:pPr>
        <w:pStyle w:val="TOC2"/>
        <w:rPr>
          <w:rFonts w:eastAsiaTheme="minorEastAsia" w:cstheme="minorBidi"/>
          <w:b w:val="0"/>
          <w:color w:val="auto"/>
          <w:sz w:val="22"/>
          <w:szCs w:val="22"/>
        </w:rPr>
      </w:pPr>
      <w:hyperlink w:anchor="_Toc503180725" w:history="1">
        <w:r w:rsidR="00C832DB" w:rsidRPr="00596C82">
          <w:rPr>
            <w:rStyle w:val="Hyperlink"/>
          </w:rPr>
          <w:t>Purpose and scope of the Biodiversity 2037 Monitoring, Evaluation and Reporting Framework</w:t>
        </w:r>
        <w:r w:rsidR="00C832DB">
          <w:rPr>
            <w:webHidden/>
          </w:rPr>
          <w:tab/>
        </w:r>
        <w:r w:rsidR="00C832DB">
          <w:rPr>
            <w:webHidden/>
          </w:rPr>
          <w:fldChar w:fldCharType="begin"/>
        </w:r>
        <w:r w:rsidR="00C832DB">
          <w:rPr>
            <w:webHidden/>
          </w:rPr>
          <w:instrText xml:space="preserve"> PAGEREF _Toc503180725 \h </w:instrText>
        </w:r>
        <w:r w:rsidR="00C832DB">
          <w:rPr>
            <w:webHidden/>
          </w:rPr>
        </w:r>
        <w:r w:rsidR="00C832DB">
          <w:rPr>
            <w:webHidden/>
          </w:rPr>
          <w:fldChar w:fldCharType="separate"/>
        </w:r>
        <w:r w:rsidR="0026182A">
          <w:rPr>
            <w:webHidden/>
          </w:rPr>
          <w:t>4</w:t>
        </w:r>
        <w:r w:rsidR="00C832DB">
          <w:rPr>
            <w:webHidden/>
          </w:rPr>
          <w:fldChar w:fldCharType="end"/>
        </w:r>
      </w:hyperlink>
    </w:p>
    <w:p w14:paraId="11C9EDEE" w14:textId="61D35192" w:rsidR="00C832DB" w:rsidRDefault="00467CCC">
      <w:pPr>
        <w:pStyle w:val="TOC2"/>
        <w:rPr>
          <w:rFonts w:eastAsiaTheme="minorEastAsia" w:cstheme="minorBidi"/>
          <w:b w:val="0"/>
          <w:color w:val="auto"/>
          <w:sz w:val="22"/>
          <w:szCs w:val="22"/>
        </w:rPr>
      </w:pPr>
      <w:hyperlink w:anchor="_Toc503180726" w:history="1">
        <w:r w:rsidR="00C832DB" w:rsidRPr="00596C82">
          <w:rPr>
            <w:rStyle w:val="Hyperlink"/>
          </w:rPr>
          <w:t>Biodiversity 2037 Monitoring, Evaluation and Reporting Framework Version 1.0</w:t>
        </w:r>
        <w:r w:rsidR="00C832DB">
          <w:rPr>
            <w:webHidden/>
          </w:rPr>
          <w:tab/>
        </w:r>
        <w:r w:rsidR="00C832DB">
          <w:rPr>
            <w:webHidden/>
          </w:rPr>
          <w:fldChar w:fldCharType="begin"/>
        </w:r>
        <w:r w:rsidR="00C832DB">
          <w:rPr>
            <w:webHidden/>
          </w:rPr>
          <w:instrText xml:space="preserve"> PAGEREF _Toc503180726 \h </w:instrText>
        </w:r>
        <w:r w:rsidR="00C832DB">
          <w:rPr>
            <w:webHidden/>
          </w:rPr>
        </w:r>
        <w:r w:rsidR="00C832DB">
          <w:rPr>
            <w:webHidden/>
          </w:rPr>
          <w:fldChar w:fldCharType="separate"/>
        </w:r>
        <w:r w:rsidR="0026182A">
          <w:rPr>
            <w:webHidden/>
          </w:rPr>
          <w:t>5</w:t>
        </w:r>
        <w:r w:rsidR="00C832DB">
          <w:rPr>
            <w:webHidden/>
          </w:rPr>
          <w:fldChar w:fldCharType="end"/>
        </w:r>
      </w:hyperlink>
    </w:p>
    <w:p w14:paraId="0AB982C7" w14:textId="614A7B73" w:rsidR="00C832DB" w:rsidRDefault="00467CCC">
      <w:pPr>
        <w:pStyle w:val="TOC1"/>
        <w:rPr>
          <w:rFonts w:eastAsiaTheme="minorEastAsia" w:cstheme="minorBidi"/>
          <w:b w:val="0"/>
          <w:color w:val="auto"/>
          <w:sz w:val="22"/>
          <w:szCs w:val="22"/>
        </w:rPr>
      </w:pPr>
      <w:hyperlink w:anchor="_Toc503180727" w:history="1">
        <w:r w:rsidR="00C832DB" w:rsidRPr="00596C82">
          <w:rPr>
            <w:rStyle w:val="Hyperlink"/>
          </w:rPr>
          <w:t>Logic framework</w:t>
        </w:r>
        <w:r w:rsidR="00C832DB">
          <w:rPr>
            <w:webHidden/>
          </w:rPr>
          <w:tab/>
        </w:r>
        <w:r w:rsidR="00C832DB">
          <w:rPr>
            <w:webHidden/>
          </w:rPr>
          <w:fldChar w:fldCharType="begin"/>
        </w:r>
        <w:r w:rsidR="00C832DB">
          <w:rPr>
            <w:webHidden/>
          </w:rPr>
          <w:instrText xml:space="preserve"> PAGEREF _Toc503180727 \h </w:instrText>
        </w:r>
        <w:r w:rsidR="00C832DB">
          <w:rPr>
            <w:webHidden/>
          </w:rPr>
        </w:r>
        <w:r w:rsidR="00C832DB">
          <w:rPr>
            <w:webHidden/>
          </w:rPr>
          <w:fldChar w:fldCharType="separate"/>
        </w:r>
        <w:r w:rsidR="0026182A">
          <w:rPr>
            <w:webHidden/>
          </w:rPr>
          <w:t>7</w:t>
        </w:r>
        <w:r w:rsidR="00C832DB">
          <w:rPr>
            <w:webHidden/>
          </w:rPr>
          <w:fldChar w:fldCharType="end"/>
        </w:r>
      </w:hyperlink>
    </w:p>
    <w:p w14:paraId="09DAD26E" w14:textId="12F25922" w:rsidR="00C832DB" w:rsidRDefault="00467CCC">
      <w:pPr>
        <w:pStyle w:val="TOC2"/>
        <w:rPr>
          <w:rFonts w:eastAsiaTheme="minorEastAsia" w:cstheme="minorBidi"/>
          <w:b w:val="0"/>
          <w:color w:val="auto"/>
          <w:sz w:val="22"/>
          <w:szCs w:val="22"/>
        </w:rPr>
      </w:pPr>
      <w:hyperlink w:anchor="_Toc503180728" w:history="1">
        <w:r w:rsidR="00C832DB" w:rsidRPr="00596C82">
          <w:rPr>
            <w:rStyle w:val="Hyperlink"/>
          </w:rPr>
          <w:t>Logic framework</w:t>
        </w:r>
        <w:r w:rsidR="00C832DB">
          <w:rPr>
            <w:webHidden/>
          </w:rPr>
          <w:tab/>
        </w:r>
        <w:r w:rsidR="00C832DB">
          <w:rPr>
            <w:webHidden/>
          </w:rPr>
          <w:fldChar w:fldCharType="begin"/>
        </w:r>
        <w:r w:rsidR="00C832DB">
          <w:rPr>
            <w:webHidden/>
          </w:rPr>
          <w:instrText xml:space="preserve"> PAGEREF _Toc503180728 \h </w:instrText>
        </w:r>
        <w:r w:rsidR="00C832DB">
          <w:rPr>
            <w:webHidden/>
          </w:rPr>
        </w:r>
        <w:r w:rsidR="00C832DB">
          <w:rPr>
            <w:webHidden/>
          </w:rPr>
          <w:fldChar w:fldCharType="separate"/>
        </w:r>
        <w:r w:rsidR="0026182A">
          <w:rPr>
            <w:webHidden/>
          </w:rPr>
          <w:t>7</w:t>
        </w:r>
        <w:r w:rsidR="00C832DB">
          <w:rPr>
            <w:webHidden/>
          </w:rPr>
          <w:fldChar w:fldCharType="end"/>
        </w:r>
      </w:hyperlink>
    </w:p>
    <w:p w14:paraId="2AC77A0A" w14:textId="4BAA952F" w:rsidR="00C832DB" w:rsidRDefault="00467CCC">
      <w:pPr>
        <w:pStyle w:val="TOC2"/>
        <w:rPr>
          <w:rFonts w:eastAsiaTheme="minorEastAsia" w:cstheme="minorBidi"/>
          <w:b w:val="0"/>
          <w:color w:val="auto"/>
          <w:sz w:val="22"/>
          <w:szCs w:val="22"/>
        </w:rPr>
      </w:pPr>
      <w:hyperlink w:anchor="_Toc503180729" w:history="1">
        <w:r w:rsidR="00C832DB" w:rsidRPr="00596C82">
          <w:rPr>
            <w:rStyle w:val="Hyperlink"/>
          </w:rPr>
          <w:t>Assumptions</w:t>
        </w:r>
        <w:r w:rsidR="00C832DB">
          <w:rPr>
            <w:webHidden/>
          </w:rPr>
          <w:tab/>
        </w:r>
        <w:r w:rsidR="00C832DB">
          <w:rPr>
            <w:webHidden/>
          </w:rPr>
          <w:fldChar w:fldCharType="begin"/>
        </w:r>
        <w:r w:rsidR="00C832DB">
          <w:rPr>
            <w:webHidden/>
          </w:rPr>
          <w:instrText xml:space="preserve"> PAGEREF _Toc503180729 \h </w:instrText>
        </w:r>
        <w:r w:rsidR="00C832DB">
          <w:rPr>
            <w:webHidden/>
          </w:rPr>
        </w:r>
        <w:r w:rsidR="00C832DB">
          <w:rPr>
            <w:webHidden/>
          </w:rPr>
          <w:fldChar w:fldCharType="separate"/>
        </w:r>
        <w:r w:rsidR="0026182A">
          <w:rPr>
            <w:webHidden/>
          </w:rPr>
          <w:t>8</w:t>
        </w:r>
        <w:r w:rsidR="00C832DB">
          <w:rPr>
            <w:webHidden/>
          </w:rPr>
          <w:fldChar w:fldCharType="end"/>
        </w:r>
      </w:hyperlink>
    </w:p>
    <w:p w14:paraId="41A18E53" w14:textId="69207474" w:rsidR="00C832DB" w:rsidRDefault="00467CCC">
      <w:pPr>
        <w:pStyle w:val="TOC2"/>
        <w:rPr>
          <w:rFonts w:eastAsiaTheme="minorEastAsia" w:cstheme="minorBidi"/>
          <w:b w:val="0"/>
          <w:color w:val="auto"/>
          <w:sz w:val="22"/>
          <w:szCs w:val="22"/>
        </w:rPr>
      </w:pPr>
      <w:hyperlink w:anchor="_Toc503180730" w:history="1">
        <w:r w:rsidR="00C832DB" w:rsidRPr="00596C82">
          <w:rPr>
            <w:rStyle w:val="Hyperlink"/>
          </w:rPr>
          <w:t>Victorians value nature</w:t>
        </w:r>
        <w:r w:rsidR="00C832DB">
          <w:rPr>
            <w:webHidden/>
          </w:rPr>
          <w:tab/>
        </w:r>
        <w:r w:rsidR="00C832DB">
          <w:rPr>
            <w:webHidden/>
          </w:rPr>
          <w:fldChar w:fldCharType="begin"/>
        </w:r>
        <w:r w:rsidR="00C832DB">
          <w:rPr>
            <w:webHidden/>
          </w:rPr>
          <w:instrText xml:space="preserve"> PAGEREF _Toc503180730 \h </w:instrText>
        </w:r>
        <w:r w:rsidR="00C832DB">
          <w:rPr>
            <w:webHidden/>
          </w:rPr>
        </w:r>
        <w:r w:rsidR="00C832DB">
          <w:rPr>
            <w:webHidden/>
          </w:rPr>
          <w:fldChar w:fldCharType="separate"/>
        </w:r>
        <w:r w:rsidR="0026182A">
          <w:rPr>
            <w:webHidden/>
          </w:rPr>
          <w:t>9</w:t>
        </w:r>
        <w:r w:rsidR="00C832DB">
          <w:rPr>
            <w:webHidden/>
          </w:rPr>
          <w:fldChar w:fldCharType="end"/>
        </w:r>
      </w:hyperlink>
    </w:p>
    <w:p w14:paraId="6DDDE4EF" w14:textId="01B247F5" w:rsidR="00C832DB" w:rsidRDefault="00467CCC">
      <w:pPr>
        <w:pStyle w:val="TOC2"/>
        <w:rPr>
          <w:rFonts w:eastAsiaTheme="minorEastAsia" w:cstheme="minorBidi"/>
          <w:b w:val="0"/>
          <w:color w:val="auto"/>
          <w:sz w:val="22"/>
          <w:szCs w:val="22"/>
        </w:rPr>
      </w:pPr>
      <w:hyperlink w:anchor="_Toc503180731" w:history="1">
        <w:r w:rsidR="00C832DB" w:rsidRPr="00596C82">
          <w:rPr>
            <w:rStyle w:val="Hyperlink"/>
          </w:rPr>
          <w:t>Healthy natural environment</w:t>
        </w:r>
        <w:r w:rsidR="00C832DB">
          <w:rPr>
            <w:webHidden/>
          </w:rPr>
          <w:tab/>
        </w:r>
        <w:r w:rsidR="00C832DB">
          <w:rPr>
            <w:webHidden/>
          </w:rPr>
          <w:fldChar w:fldCharType="begin"/>
        </w:r>
        <w:r w:rsidR="00C832DB">
          <w:rPr>
            <w:webHidden/>
          </w:rPr>
          <w:instrText xml:space="preserve"> PAGEREF _Toc503180731 \h </w:instrText>
        </w:r>
        <w:r w:rsidR="00C832DB">
          <w:rPr>
            <w:webHidden/>
          </w:rPr>
        </w:r>
        <w:r w:rsidR="00C832DB">
          <w:rPr>
            <w:webHidden/>
          </w:rPr>
          <w:fldChar w:fldCharType="separate"/>
        </w:r>
        <w:r w:rsidR="0026182A">
          <w:rPr>
            <w:webHidden/>
          </w:rPr>
          <w:t>11</w:t>
        </w:r>
        <w:r w:rsidR="00C832DB">
          <w:rPr>
            <w:webHidden/>
          </w:rPr>
          <w:fldChar w:fldCharType="end"/>
        </w:r>
      </w:hyperlink>
    </w:p>
    <w:p w14:paraId="74A49C68" w14:textId="3F41B534" w:rsidR="00C832DB" w:rsidRDefault="00467CCC">
      <w:pPr>
        <w:pStyle w:val="TOC1"/>
        <w:rPr>
          <w:rFonts w:eastAsiaTheme="minorEastAsia" w:cstheme="minorBidi"/>
          <w:b w:val="0"/>
          <w:color w:val="auto"/>
          <w:sz w:val="22"/>
          <w:szCs w:val="22"/>
        </w:rPr>
      </w:pPr>
      <w:hyperlink w:anchor="_Toc503180732" w:history="1">
        <w:r w:rsidR="00C832DB" w:rsidRPr="00596C82">
          <w:rPr>
            <w:rStyle w:val="Hyperlink"/>
          </w:rPr>
          <w:t>Measuring progress against performance targets</w:t>
        </w:r>
        <w:r w:rsidR="00C832DB">
          <w:rPr>
            <w:webHidden/>
          </w:rPr>
          <w:tab/>
        </w:r>
        <w:r w:rsidR="00C832DB">
          <w:rPr>
            <w:webHidden/>
          </w:rPr>
          <w:fldChar w:fldCharType="begin"/>
        </w:r>
        <w:r w:rsidR="00C832DB">
          <w:rPr>
            <w:webHidden/>
          </w:rPr>
          <w:instrText xml:space="preserve"> PAGEREF _Toc503180732 \h </w:instrText>
        </w:r>
        <w:r w:rsidR="00C832DB">
          <w:rPr>
            <w:webHidden/>
          </w:rPr>
        </w:r>
        <w:r w:rsidR="00C832DB">
          <w:rPr>
            <w:webHidden/>
          </w:rPr>
          <w:fldChar w:fldCharType="separate"/>
        </w:r>
        <w:r w:rsidR="0026182A">
          <w:rPr>
            <w:webHidden/>
          </w:rPr>
          <w:t>14</w:t>
        </w:r>
        <w:r w:rsidR="00C832DB">
          <w:rPr>
            <w:webHidden/>
          </w:rPr>
          <w:fldChar w:fldCharType="end"/>
        </w:r>
      </w:hyperlink>
    </w:p>
    <w:p w14:paraId="6A113E16" w14:textId="374A4A5C" w:rsidR="00C832DB" w:rsidRDefault="00467CCC">
      <w:pPr>
        <w:pStyle w:val="TOC2"/>
        <w:rPr>
          <w:rFonts w:eastAsiaTheme="minorEastAsia" w:cstheme="minorBidi"/>
          <w:b w:val="0"/>
          <w:color w:val="auto"/>
          <w:sz w:val="22"/>
          <w:szCs w:val="22"/>
        </w:rPr>
      </w:pPr>
      <w:hyperlink w:anchor="_Toc503180733" w:history="1">
        <w:r w:rsidR="00C832DB" w:rsidRPr="00596C82">
          <w:rPr>
            <w:rStyle w:val="Hyperlink"/>
          </w:rPr>
          <w:t>Key performance indicators</w:t>
        </w:r>
        <w:r w:rsidR="00C832DB">
          <w:rPr>
            <w:webHidden/>
          </w:rPr>
          <w:tab/>
        </w:r>
        <w:r w:rsidR="00C832DB">
          <w:rPr>
            <w:webHidden/>
          </w:rPr>
          <w:fldChar w:fldCharType="begin"/>
        </w:r>
        <w:r w:rsidR="00C832DB">
          <w:rPr>
            <w:webHidden/>
          </w:rPr>
          <w:instrText xml:space="preserve"> PAGEREF _Toc503180733 \h </w:instrText>
        </w:r>
        <w:r w:rsidR="00C832DB">
          <w:rPr>
            <w:webHidden/>
          </w:rPr>
        </w:r>
        <w:r w:rsidR="00C832DB">
          <w:rPr>
            <w:webHidden/>
          </w:rPr>
          <w:fldChar w:fldCharType="separate"/>
        </w:r>
        <w:r w:rsidR="0026182A">
          <w:rPr>
            <w:webHidden/>
          </w:rPr>
          <w:t>14</w:t>
        </w:r>
        <w:r w:rsidR="00C832DB">
          <w:rPr>
            <w:webHidden/>
          </w:rPr>
          <w:fldChar w:fldCharType="end"/>
        </w:r>
      </w:hyperlink>
    </w:p>
    <w:p w14:paraId="3287B905" w14:textId="60118B54" w:rsidR="00C832DB" w:rsidRDefault="00467CCC">
      <w:pPr>
        <w:pStyle w:val="TOC1"/>
        <w:rPr>
          <w:rFonts w:eastAsiaTheme="minorEastAsia" w:cstheme="minorBidi"/>
          <w:b w:val="0"/>
          <w:color w:val="auto"/>
          <w:sz w:val="22"/>
          <w:szCs w:val="22"/>
        </w:rPr>
      </w:pPr>
      <w:hyperlink w:anchor="_Toc503180734" w:history="1">
        <w:r w:rsidR="00C832DB" w:rsidRPr="00596C82">
          <w:rPr>
            <w:rStyle w:val="Hyperlink"/>
          </w:rPr>
          <w:t>Improving effectiveness through new knowledge</w:t>
        </w:r>
        <w:r w:rsidR="00C832DB">
          <w:rPr>
            <w:webHidden/>
          </w:rPr>
          <w:tab/>
        </w:r>
        <w:r w:rsidR="00C832DB">
          <w:rPr>
            <w:webHidden/>
          </w:rPr>
          <w:fldChar w:fldCharType="begin"/>
        </w:r>
        <w:r w:rsidR="00C832DB">
          <w:rPr>
            <w:webHidden/>
          </w:rPr>
          <w:instrText xml:space="preserve"> PAGEREF _Toc503180734 \h </w:instrText>
        </w:r>
        <w:r w:rsidR="00C832DB">
          <w:rPr>
            <w:webHidden/>
          </w:rPr>
        </w:r>
        <w:r w:rsidR="00C832DB">
          <w:rPr>
            <w:webHidden/>
          </w:rPr>
          <w:fldChar w:fldCharType="separate"/>
        </w:r>
        <w:r w:rsidR="0026182A">
          <w:rPr>
            <w:webHidden/>
          </w:rPr>
          <w:t>18</w:t>
        </w:r>
        <w:r w:rsidR="00C832DB">
          <w:rPr>
            <w:webHidden/>
          </w:rPr>
          <w:fldChar w:fldCharType="end"/>
        </w:r>
      </w:hyperlink>
    </w:p>
    <w:p w14:paraId="1BD1C54B" w14:textId="53C4408B" w:rsidR="00C832DB" w:rsidRDefault="00467CCC">
      <w:pPr>
        <w:pStyle w:val="TOC2"/>
        <w:rPr>
          <w:rFonts w:eastAsiaTheme="minorEastAsia" w:cstheme="minorBidi"/>
          <w:b w:val="0"/>
          <w:color w:val="auto"/>
          <w:sz w:val="22"/>
          <w:szCs w:val="22"/>
        </w:rPr>
      </w:pPr>
      <w:hyperlink w:anchor="_Toc503180735" w:history="1">
        <w:r w:rsidR="00C832DB" w:rsidRPr="00596C82">
          <w:rPr>
            <w:rStyle w:val="Hyperlink"/>
          </w:rPr>
          <w:t>Validation of responses and predicted intervention outcomes</w:t>
        </w:r>
        <w:r w:rsidR="00C832DB">
          <w:rPr>
            <w:webHidden/>
          </w:rPr>
          <w:tab/>
        </w:r>
        <w:r w:rsidR="00C832DB">
          <w:rPr>
            <w:webHidden/>
          </w:rPr>
          <w:fldChar w:fldCharType="begin"/>
        </w:r>
        <w:r w:rsidR="00C832DB">
          <w:rPr>
            <w:webHidden/>
          </w:rPr>
          <w:instrText xml:space="preserve"> PAGEREF _Toc503180735 \h </w:instrText>
        </w:r>
        <w:r w:rsidR="00C832DB">
          <w:rPr>
            <w:webHidden/>
          </w:rPr>
        </w:r>
        <w:r w:rsidR="00C832DB">
          <w:rPr>
            <w:webHidden/>
          </w:rPr>
          <w:fldChar w:fldCharType="separate"/>
        </w:r>
        <w:r w:rsidR="0026182A">
          <w:rPr>
            <w:webHidden/>
          </w:rPr>
          <w:t>18</w:t>
        </w:r>
        <w:r w:rsidR="00C832DB">
          <w:rPr>
            <w:webHidden/>
          </w:rPr>
          <w:fldChar w:fldCharType="end"/>
        </w:r>
      </w:hyperlink>
    </w:p>
    <w:p w14:paraId="598A84DE" w14:textId="6106EDD0" w:rsidR="00C832DB" w:rsidRDefault="00467CCC">
      <w:pPr>
        <w:pStyle w:val="TOC2"/>
        <w:rPr>
          <w:rFonts w:eastAsiaTheme="minorEastAsia" w:cstheme="minorBidi"/>
          <w:b w:val="0"/>
          <w:color w:val="auto"/>
          <w:sz w:val="22"/>
          <w:szCs w:val="22"/>
        </w:rPr>
      </w:pPr>
      <w:hyperlink w:anchor="_Toc503180736" w:history="1">
        <w:r w:rsidR="00C832DB" w:rsidRPr="00596C82">
          <w:rPr>
            <w:rStyle w:val="Hyperlink"/>
          </w:rPr>
          <w:t>Validation of modelled assumptions of ecological knowledge and processes</w:t>
        </w:r>
        <w:r w:rsidR="00C832DB">
          <w:rPr>
            <w:webHidden/>
          </w:rPr>
          <w:tab/>
        </w:r>
        <w:r w:rsidR="00C832DB">
          <w:rPr>
            <w:webHidden/>
          </w:rPr>
          <w:fldChar w:fldCharType="begin"/>
        </w:r>
        <w:r w:rsidR="00C832DB">
          <w:rPr>
            <w:webHidden/>
          </w:rPr>
          <w:instrText xml:space="preserve"> PAGEREF _Toc503180736 \h </w:instrText>
        </w:r>
        <w:r w:rsidR="00C832DB">
          <w:rPr>
            <w:webHidden/>
          </w:rPr>
        </w:r>
        <w:r w:rsidR="00C832DB">
          <w:rPr>
            <w:webHidden/>
          </w:rPr>
          <w:fldChar w:fldCharType="separate"/>
        </w:r>
        <w:r w:rsidR="0026182A">
          <w:rPr>
            <w:webHidden/>
          </w:rPr>
          <w:t>19</w:t>
        </w:r>
        <w:r w:rsidR="00C832DB">
          <w:rPr>
            <w:webHidden/>
          </w:rPr>
          <w:fldChar w:fldCharType="end"/>
        </w:r>
      </w:hyperlink>
    </w:p>
    <w:p w14:paraId="32182273" w14:textId="25F590E7" w:rsidR="00C832DB" w:rsidRDefault="00467CCC">
      <w:pPr>
        <w:pStyle w:val="TOC1"/>
        <w:rPr>
          <w:rFonts w:eastAsiaTheme="minorEastAsia" w:cstheme="minorBidi"/>
          <w:b w:val="0"/>
          <w:color w:val="auto"/>
          <w:sz w:val="22"/>
          <w:szCs w:val="22"/>
        </w:rPr>
      </w:pPr>
      <w:hyperlink w:anchor="_Toc503180737" w:history="1">
        <w:r w:rsidR="00C832DB" w:rsidRPr="00596C82">
          <w:rPr>
            <w:rStyle w:val="Hyperlink"/>
          </w:rPr>
          <w:t>Monitoring emerging trends</w:t>
        </w:r>
        <w:r w:rsidR="00C832DB">
          <w:rPr>
            <w:webHidden/>
          </w:rPr>
          <w:tab/>
        </w:r>
        <w:r w:rsidR="00C832DB">
          <w:rPr>
            <w:webHidden/>
          </w:rPr>
          <w:fldChar w:fldCharType="begin"/>
        </w:r>
        <w:r w:rsidR="00C832DB">
          <w:rPr>
            <w:webHidden/>
          </w:rPr>
          <w:instrText xml:space="preserve"> PAGEREF _Toc503180737 \h </w:instrText>
        </w:r>
        <w:r w:rsidR="00C832DB">
          <w:rPr>
            <w:webHidden/>
          </w:rPr>
        </w:r>
        <w:r w:rsidR="00C832DB">
          <w:rPr>
            <w:webHidden/>
          </w:rPr>
          <w:fldChar w:fldCharType="separate"/>
        </w:r>
        <w:r w:rsidR="0026182A">
          <w:rPr>
            <w:webHidden/>
          </w:rPr>
          <w:t>21</w:t>
        </w:r>
        <w:r w:rsidR="00C832DB">
          <w:rPr>
            <w:webHidden/>
          </w:rPr>
          <w:fldChar w:fldCharType="end"/>
        </w:r>
      </w:hyperlink>
    </w:p>
    <w:p w14:paraId="62EE5B89" w14:textId="10109093" w:rsidR="00C832DB" w:rsidRDefault="00467CCC">
      <w:pPr>
        <w:pStyle w:val="TOC1"/>
        <w:rPr>
          <w:rFonts w:eastAsiaTheme="minorEastAsia" w:cstheme="minorBidi"/>
          <w:b w:val="0"/>
          <w:color w:val="auto"/>
          <w:sz w:val="22"/>
          <w:szCs w:val="22"/>
        </w:rPr>
      </w:pPr>
      <w:hyperlink w:anchor="_Toc503180738" w:history="1">
        <w:r w:rsidR="00C832DB" w:rsidRPr="00596C82">
          <w:rPr>
            <w:rStyle w:val="Hyperlink"/>
          </w:rPr>
          <w:t>Measuring direct change at a project scale</w:t>
        </w:r>
        <w:r w:rsidR="00C832DB">
          <w:rPr>
            <w:webHidden/>
          </w:rPr>
          <w:tab/>
        </w:r>
        <w:r w:rsidR="00C832DB">
          <w:rPr>
            <w:webHidden/>
          </w:rPr>
          <w:fldChar w:fldCharType="begin"/>
        </w:r>
        <w:r w:rsidR="00C832DB">
          <w:rPr>
            <w:webHidden/>
          </w:rPr>
          <w:instrText xml:space="preserve"> PAGEREF _Toc503180738 \h </w:instrText>
        </w:r>
        <w:r w:rsidR="00C832DB">
          <w:rPr>
            <w:webHidden/>
          </w:rPr>
        </w:r>
        <w:r w:rsidR="00C832DB">
          <w:rPr>
            <w:webHidden/>
          </w:rPr>
          <w:fldChar w:fldCharType="separate"/>
        </w:r>
        <w:r w:rsidR="0026182A">
          <w:rPr>
            <w:webHidden/>
          </w:rPr>
          <w:t>23</w:t>
        </w:r>
        <w:r w:rsidR="00C832DB">
          <w:rPr>
            <w:webHidden/>
          </w:rPr>
          <w:fldChar w:fldCharType="end"/>
        </w:r>
      </w:hyperlink>
    </w:p>
    <w:p w14:paraId="6D3A74BA" w14:textId="66B34028" w:rsidR="00C832DB" w:rsidRDefault="00467CCC">
      <w:pPr>
        <w:pStyle w:val="TOC1"/>
        <w:rPr>
          <w:rFonts w:eastAsiaTheme="minorEastAsia" w:cstheme="minorBidi"/>
          <w:b w:val="0"/>
          <w:color w:val="auto"/>
          <w:sz w:val="22"/>
          <w:szCs w:val="22"/>
        </w:rPr>
      </w:pPr>
      <w:hyperlink w:anchor="_Toc503180739" w:history="1">
        <w:r w:rsidR="00C832DB" w:rsidRPr="00596C82">
          <w:rPr>
            <w:rStyle w:val="Hyperlink"/>
          </w:rPr>
          <w:t>Investing in new knowledge</w:t>
        </w:r>
        <w:r w:rsidR="00C832DB">
          <w:rPr>
            <w:webHidden/>
          </w:rPr>
          <w:tab/>
        </w:r>
        <w:r w:rsidR="00C832DB">
          <w:rPr>
            <w:webHidden/>
          </w:rPr>
          <w:fldChar w:fldCharType="begin"/>
        </w:r>
        <w:r w:rsidR="00C832DB">
          <w:rPr>
            <w:webHidden/>
          </w:rPr>
          <w:instrText xml:space="preserve"> PAGEREF _Toc503180739 \h </w:instrText>
        </w:r>
        <w:r w:rsidR="00C832DB">
          <w:rPr>
            <w:webHidden/>
          </w:rPr>
        </w:r>
        <w:r w:rsidR="00C832DB">
          <w:rPr>
            <w:webHidden/>
          </w:rPr>
          <w:fldChar w:fldCharType="separate"/>
        </w:r>
        <w:r w:rsidR="0026182A">
          <w:rPr>
            <w:webHidden/>
          </w:rPr>
          <w:t>24</w:t>
        </w:r>
        <w:r w:rsidR="00C832DB">
          <w:rPr>
            <w:webHidden/>
          </w:rPr>
          <w:fldChar w:fldCharType="end"/>
        </w:r>
      </w:hyperlink>
    </w:p>
    <w:p w14:paraId="769CFB3A" w14:textId="79B27BA2" w:rsidR="00C832DB" w:rsidRDefault="00467CCC">
      <w:pPr>
        <w:pStyle w:val="TOC2"/>
        <w:rPr>
          <w:rFonts w:eastAsiaTheme="minorEastAsia" w:cstheme="minorBidi"/>
          <w:b w:val="0"/>
          <w:color w:val="auto"/>
          <w:sz w:val="22"/>
          <w:szCs w:val="22"/>
        </w:rPr>
      </w:pPr>
      <w:hyperlink w:anchor="_Toc503180740" w:history="1">
        <w:r w:rsidR="00C832DB" w:rsidRPr="00596C82">
          <w:rPr>
            <w:rStyle w:val="Hyperlink"/>
          </w:rPr>
          <w:t>Strategic priorisation</w:t>
        </w:r>
        <w:r w:rsidR="00C832DB">
          <w:rPr>
            <w:webHidden/>
          </w:rPr>
          <w:tab/>
        </w:r>
        <w:r w:rsidR="00C832DB">
          <w:rPr>
            <w:webHidden/>
          </w:rPr>
          <w:fldChar w:fldCharType="begin"/>
        </w:r>
        <w:r w:rsidR="00C832DB">
          <w:rPr>
            <w:webHidden/>
          </w:rPr>
          <w:instrText xml:space="preserve"> PAGEREF _Toc503180740 \h </w:instrText>
        </w:r>
        <w:r w:rsidR="00C832DB">
          <w:rPr>
            <w:webHidden/>
          </w:rPr>
        </w:r>
        <w:r w:rsidR="00C832DB">
          <w:rPr>
            <w:webHidden/>
          </w:rPr>
          <w:fldChar w:fldCharType="separate"/>
        </w:r>
        <w:r w:rsidR="0026182A">
          <w:rPr>
            <w:webHidden/>
          </w:rPr>
          <w:t>24</w:t>
        </w:r>
        <w:r w:rsidR="00C832DB">
          <w:rPr>
            <w:webHidden/>
          </w:rPr>
          <w:fldChar w:fldCharType="end"/>
        </w:r>
      </w:hyperlink>
    </w:p>
    <w:p w14:paraId="7F5EE36B" w14:textId="150D0052" w:rsidR="00C832DB" w:rsidRDefault="00467CCC">
      <w:pPr>
        <w:pStyle w:val="TOC2"/>
        <w:rPr>
          <w:rFonts w:eastAsiaTheme="minorEastAsia" w:cstheme="minorBidi"/>
          <w:b w:val="0"/>
          <w:color w:val="auto"/>
          <w:sz w:val="22"/>
          <w:szCs w:val="22"/>
        </w:rPr>
      </w:pPr>
      <w:hyperlink w:anchor="_Toc503180741" w:history="1">
        <w:r w:rsidR="00C832DB" w:rsidRPr="00596C82">
          <w:rPr>
            <w:rStyle w:val="Hyperlink"/>
          </w:rPr>
          <w:t>Investment decisions</w:t>
        </w:r>
        <w:r w:rsidR="00C832DB">
          <w:rPr>
            <w:webHidden/>
          </w:rPr>
          <w:tab/>
        </w:r>
        <w:r w:rsidR="00C832DB">
          <w:rPr>
            <w:webHidden/>
          </w:rPr>
          <w:fldChar w:fldCharType="begin"/>
        </w:r>
        <w:r w:rsidR="00C832DB">
          <w:rPr>
            <w:webHidden/>
          </w:rPr>
          <w:instrText xml:space="preserve"> PAGEREF _Toc503180741 \h </w:instrText>
        </w:r>
        <w:r w:rsidR="00C832DB">
          <w:rPr>
            <w:webHidden/>
          </w:rPr>
        </w:r>
        <w:r w:rsidR="00C832DB">
          <w:rPr>
            <w:webHidden/>
          </w:rPr>
          <w:fldChar w:fldCharType="separate"/>
        </w:r>
        <w:r w:rsidR="0026182A">
          <w:rPr>
            <w:webHidden/>
          </w:rPr>
          <w:t>25</w:t>
        </w:r>
        <w:r w:rsidR="00C832DB">
          <w:rPr>
            <w:webHidden/>
          </w:rPr>
          <w:fldChar w:fldCharType="end"/>
        </w:r>
      </w:hyperlink>
    </w:p>
    <w:p w14:paraId="764769BE" w14:textId="47C018F4" w:rsidR="00C832DB" w:rsidRDefault="00467CCC">
      <w:pPr>
        <w:pStyle w:val="TOC1"/>
        <w:rPr>
          <w:rFonts w:eastAsiaTheme="minorEastAsia" w:cstheme="minorBidi"/>
          <w:b w:val="0"/>
          <w:color w:val="auto"/>
          <w:sz w:val="22"/>
          <w:szCs w:val="22"/>
        </w:rPr>
      </w:pPr>
      <w:hyperlink w:anchor="_Toc503180742" w:history="1">
        <w:r w:rsidR="00C832DB" w:rsidRPr="00596C82">
          <w:rPr>
            <w:rStyle w:val="Hyperlink"/>
          </w:rPr>
          <w:t>Role of citizen science</w:t>
        </w:r>
        <w:r w:rsidR="00C832DB">
          <w:rPr>
            <w:webHidden/>
          </w:rPr>
          <w:tab/>
        </w:r>
        <w:r w:rsidR="00C832DB">
          <w:rPr>
            <w:webHidden/>
          </w:rPr>
          <w:fldChar w:fldCharType="begin"/>
        </w:r>
        <w:r w:rsidR="00C832DB">
          <w:rPr>
            <w:webHidden/>
          </w:rPr>
          <w:instrText xml:space="preserve"> PAGEREF _Toc503180742 \h </w:instrText>
        </w:r>
        <w:r w:rsidR="00C832DB">
          <w:rPr>
            <w:webHidden/>
          </w:rPr>
        </w:r>
        <w:r w:rsidR="00C832DB">
          <w:rPr>
            <w:webHidden/>
          </w:rPr>
          <w:fldChar w:fldCharType="separate"/>
        </w:r>
        <w:r w:rsidR="0026182A">
          <w:rPr>
            <w:webHidden/>
          </w:rPr>
          <w:t>26</w:t>
        </w:r>
        <w:r w:rsidR="00C832DB">
          <w:rPr>
            <w:webHidden/>
          </w:rPr>
          <w:fldChar w:fldCharType="end"/>
        </w:r>
      </w:hyperlink>
    </w:p>
    <w:p w14:paraId="2CB09131" w14:textId="62E368A3" w:rsidR="00C832DB" w:rsidRDefault="00467CCC">
      <w:pPr>
        <w:pStyle w:val="TOC1"/>
        <w:rPr>
          <w:rFonts w:eastAsiaTheme="minorEastAsia" w:cstheme="minorBidi"/>
          <w:b w:val="0"/>
          <w:color w:val="auto"/>
          <w:sz w:val="22"/>
          <w:szCs w:val="22"/>
        </w:rPr>
      </w:pPr>
      <w:hyperlink w:anchor="_Toc503180743" w:history="1">
        <w:r w:rsidR="00C832DB" w:rsidRPr="00596C82">
          <w:rPr>
            <w:rStyle w:val="Hyperlink"/>
          </w:rPr>
          <w:t>Reporting</w:t>
        </w:r>
        <w:r w:rsidR="00C832DB">
          <w:rPr>
            <w:webHidden/>
          </w:rPr>
          <w:tab/>
        </w:r>
        <w:r w:rsidR="00C832DB">
          <w:rPr>
            <w:webHidden/>
          </w:rPr>
          <w:fldChar w:fldCharType="begin"/>
        </w:r>
        <w:r w:rsidR="00C832DB">
          <w:rPr>
            <w:webHidden/>
          </w:rPr>
          <w:instrText xml:space="preserve"> PAGEREF _Toc503180743 \h </w:instrText>
        </w:r>
        <w:r w:rsidR="00C832DB">
          <w:rPr>
            <w:webHidden/>
          </w:rPr>
        </w:r>
        <w:r w:rsidR="00C832DB">
          <w:rPr>
            <w:webHidden/>
          </w:rPr>
          <w:fldChar w:fldCharType="separate"/>
        </w:r>
        <w:r w:rsidR="0026182A">
          <w:rPr>
            <w:webHidden/>
          </w:rPr>
          <w:t>27</w:t>
        </w:r>
        <w:r w:rsidR="00C832DB">
          <w:rPr>
            <w:webHidden/>
          </w:rPr>
          <w:fldChar w:fldCharType="end"/>
        </w:r>
      </w:hyperlink>
    </w:p>
    <w:p w14:paraId="0CBEBF53" w14:textId="2207EBC9" w:rsidR="00C832DB" w:rsidRDefault="00467CCC">
      <w:pPr>
        <w:pStyle w:val="TOC1"/>
        <w:rPr>
          <w:rFonts w:eastAsiaTheme="minorEastAsia" w:cstheme="minorBidi"/>
          <w:b w:val="0"/>
          <w:color w:val="auto"/>
          <w:sz w:val="22"/>
          <w:szCs w:val="22"/>
        </w:rPr>
      </w:pPr>
      <w:hyperlink w:anchor="_Toc503180744" w:history="1">
        <w:r w:rsidR="00C832DB" w:rsidRPr="00596C82">
          <w:rPr>
            <w:rStyle w:val="Hyperlink"/>
          </w:rPr>
          <w:t>Evaluation of Biodiversity 2037</w:t>
        </w:r>
        <w:r w:rsidR="00C832DB">
          <w:rPr>
            <w:webHidden/>
          </w:rPr>
          <w:tab/>
        </w:r>
        <w:r w:rsidR="00C832DB">
          <w:rPr>
            <w:webHidden/>
          </w:rPr>
          <w:fldChar w:fldCharType="begin"/>
        </w:r>
        <w:r w:rsidR="00C832DB">
          <w:rPr>
            <w:webHidden/>
          </w:rPr>
          <w:instrText xml:space="preserve"> PAGEREF _Toc503180744 \h </w:instrText>
        </w:r>
        <w:r w:rsidR="00C832DB">
          <w:rPr>
            <w:webHidden/>
          </w:rPr>
        </w:r>
        <w:r w:rsidR="00C832DB">
          <w:rPr>
            <w:webHidden/>
          </w:rPr>
          <w:fldChar w:fldCharType="separate"/>
        </w:r>
        <w:r w:rsidR="0026182A">
          <w:rPr>
            <w:webHidden/>
          </w:rPr>
          <w:t>28</w:t>
        </w:r>
        <w:r w:rsidR="00C832DB">
          <w:rPr>
            <w:webHidden/>
          </w:rPr>
          <w:fldChar w:fldCharType="end"/>
        </w:r>
      </w:hyperlink>
    </w:p>
    <w:p w14:paraId="0CBE8150" w14:textId="3AE4030F" w:rsidR="00C832DB" w:rsidRDefault="00467CCC">
      <w:pPr>
        <w:pStyle w:val="TOC1"/>
        <w:rPr>
          <w:rFonts w:eastAsiaTheme="minorEastAsia" w:cstheme="minorBidi"/>
          <w:b w:val="0"/>
          <w:color w:val="auto"/>
          <w:sz w:val="22"/>
          <w:szCs w:val="22"/>
        </w:rPr>
      </w:pPr>
      <w:hyperlink w:anchor="_Toc503180745" w:history="1">
        <w:r w:rsidR="00C832DB" w:rsidRPr="00596C82">
          <w:rPr>
            <w:rStyle w:val="Hyperlink"/>
          </w:rPr>
          <w:t>Information discovery, data capture and management</w:t>
        </w:r>
        <w:r w:rsidR="00C832DB">
          <w:rPr>
            <w:webHidden/>
          </w:rPr>
          <w:tab/>
        </w:r>
        <w:r w:rsidR="00C832DB">
          <w:rPr>
            <w:webHidden/>
          </w:rPr>
          <w:fldChar w:fldCharType="begin"/>
        </w:r>
        <w:r w:rsidR="00C832DB">
          <w:rPr>
            <w:webHidden/>
          </w:rPr>
          <w:instrText xml:space="preserve"> PAGEREF _Toc503180745 \h </w:instrText>
        </w:r>
        <w:r w:rsidR="00C832DB">
          <w:rPr>
            <w:webHidden/>
          </w:rPr>
        </w:r>
        <w:r w:rsidR="00C832DB">
          <w:rPr>
            <w:webHidden/>
          </w:rPr>
          <w:fldChar w:fldCharType="separate"/>
        </w:r>
        <w:r w:rsidR="0026182A">
          <w:rPr>
            <w:webHidden/>
          </w:rPr>
          <w:t>29</w:t>
        </w:r>
        <w:r w:rsidR="00C832DB">
          <w:rPr>
            <w:webHidden/>
          </w:rPr>
          <w:fldChar w:fldCharType="end"/>
        </w:r>
      </w:hyperlink>
    </w:p>
    <w:p w14:paraId="03738959" w14:textId="7CCC80F5" w:rsidR="00C832DB" w:rsidRDefault="00467CCC">
      <w:pPr>
        <w:pStyle w:val="TOC2"/>
        <w:rPr>
          <w:rFonts w:eastAsiaTheme="minorEastAsia" w:cstheme="minorBidi"/>
          <w:b w:val="0"/>
          <w:color w:val="auto"/>
          <w:sz w:val="22"/>
          <w:szCs w:val="22"/>
        </w:rPr>
      </w:pPr>
      <w:hyperlink w:anchor="_Toc503180746" w:history="1">
        <w:r w:rsidR="00C832DB" w:rsidRPr="00596C82">
          <w:rPr>
            <w:rStyle w:val="Hyperlink"/>
          </w:rPr>
          <w:t>Information discovery</w:t>
        </w:r>
        <w:r w:rsidR="00C832DB">
          <w:rPr>
            <w:webHidden/>
          </w:rPr>
          <w:tab/>
        </w:r>
        <w:r w:rsidR="00C832DB">
          <w:rPr>
            <w:webHidden/>
          </w:rPr>
          <w:fldChar w:fldCharType="begin"/>
        </w:r>
        <w:r w:rsidR="00C832DB">
          <w:rPr>
            <w:webHidden/>
          </w:rPr>
          <w:instrText xml:space="preserve"> PAGEREF _Toc503180746 \h </w:instrText>
        </w:r>
        <w:r w:rsidR="00C832DB">
          <w:rPr>
            <w:webHidden/>
          </w:rPr>
        </w:r>
        <w:r w:rsidR="00C832DB">
          <w:rPr>
            <w:webHidden/>
          </w:rPr>
          <w:fldChar w:fldCharType="separate"/>
        </w:r>
        <w:r w:rsidR="0026182A">
          <w:rPr>
            <w:webHidden/>
          </w:rPr>
          <w:t>29</w:t>
        </w:r>
        <w:r w:rsidR="00C832DB">
          <w:rPr>
            <w:webHidden/>
          </w:rPr>
          <w:fldChar w:fldCharType="end"/>
        </w:r>
      </w:hyperlink>
    </w:p>
    <w:p w14:paraId="0268C00D" w14:textId="54339FDD" w:rsidR="00C832DB" w:rsidRDefault="00467CCC">
      <w:pPr>
        <w:pStyle w:val="TOC2"/>
        <w:rPr>
          <w:rFonts w:eastAsiaTheme="minorEastAsia" w:cstheme="minorBidi"/>
          <w:b w:val="0"/>
          <w:color w:val="auto"/>
          <w:sz w:val="22"/>
          <w:szCs w:val="22"/>
        </w:rPr>
      </w:pPr>
      <w:hyperlink w:anchor="_Toc503180747" w:history="1">
        <w:r w:rsidR="00C832DB" w:rsidRPr="00596C82">
          <w:rPr>
            <w:rStyle w:val="Hyperlink"/>
          </w:rPr>
          <w:t>Data capture and management</w:t>
        </w:r>
        <w:r w:rsidR="00C832DB">
          <w:rPr>
            <w:webHidden/>
          </w:rPr>
          <w:tab/>
        </w:r>
        <w:r w:rsidR="00C832DB">
          <w:rPr>
            <w:webHidden/>
          </w:rPr>
          <w:fldChar w:fldCharType="begin"/>
        </w:r>
        <w:r w:rsidR="00C832DB">
          <w:rPr>
            <w:webHidden/>
          </w:rPr>
          <w:instrText xml:space="preserve"> PAGEREF _Toc503180747 \h </w:instrText>
        </w:r>
        <w:r w:rsidR="00C832DB">
          <w:rPr>
            <w:webHidden/>
          </w:rPr>
        </w:r>
        <w:r w:rsidR="00C832DB">
          <w:rPr>
            <w:webHidden/>
          </w:rPr>
          <w:fldChar w:fldCharType="separate"/>
        </w:r>
        <w:r w:rsidR="0026182A">
          <w:rPr>
            <w:webHidden/>
          </w:rPr>
          <w:t>29</w:t>
        </w:r>
        <w:r w:rsidR="00C832DB">
          <w:rPr>
            <w:webHidden/>
          </w:rPr>
          <w:fldChar w:fldCharType="end"/>
        </w:r>
      </w:hyperlink>
    </w:p>
    <w:p w14:paraId="079C665A" w14:textId="2AF20498" w:rsidR="00C832DB" w:rsidRDefault="00467CCC">
      <w:pPr>
        <w:pStyle w:val="TOC1"/>
        <w:rPr>
          <w:rFonts w:eastAsiaTheme="minorEastAsia" w:cstheme="minorBidi"/>
          <w:b w:val="0"/>
          <w:color w:val="auto"/>
          <w:sz w:val="22"/>
          <w:szCs w:val="22"/>
        </w:rPr>
      </w:pPr>
      <w:hyperlink w:anchor="_Toc503180748" w:history="1">
        <w:r w:rsidR="00C832DB" w:rsidRPr="00596C82">
          <w:rPr>
            <w:rStyle w:val="Hyperlink"/>
          </w:rPr>
          <w:t>Appendix 1 Key Performance Indicators</w:t>
        </w:r>
        <w:r w:rsidR="00C832DB">
          <w:rPr>
            <w:webHidden/>
          </w:rPr>
          <w:tab/>
        </w:r>
        <w:r w:rsidR="00C832DB">
          <w:rPr>
            <w:webHidden/>
          </w:rPr>
          <w:fldChar w:fldCharType="begin"/>
        </w:r>
        <w:r w:rsidR="00C832DB">
          <w:rPr>
            <w:webHidden/>
          </w:rPr>
          <w:instrText xml:space="preserve"> PAGEREF _Toc503180748 \h </w:instrText>
        </w:r>
        <w:r w:rsidR="00C832DB">
          <w:rPr>
            <w:webHidden/>
          </w:rPr>
        </w:r>
        <w:r w:rsidR="00C832DB">
          <w:rPr>
            <w:webHidden/>
          </w:rPr>
          <w:fldChar w:fldCharType="separate"/>
        </w:r>
        <w:r w:rsidR="0026182A">
          <w:rPr>
            <w:webHidden/>
          </w:rPr>
          <w:t>31</w:t>
        </w:r>
        <w:r w:rsidR="00C832DB">
          <w:rPr>
            <w:webHidden/>
          </w:rPr>
          <w:fldChar w:fldCharType="end"/>
        </w:r>
      </w:hyperlink>
    </w:p>
    <w:p w14:paraId="76A95EFE" w14:textId="3F4078D5" w:rsidR="008F4D3D" w:rsidRDefault="001F5D92" w:rsidP="00162B86">
      <w:r>
        <w:fldChar w:fldCharType="end"/>
      </w:r>
    </w:p>
    <w:p w14:paraId="76A95EFF" w14:textId="77777777" w:rsidR="00436277" w:rsidRDefault="00DB2F5C" w:rsidP="00162B86">
      <w:pPr>
        <w:sectPr w:rsidR="00436277" w:rsidSect="005E59CF">
          <w:headerReference w:type="even" r:id="rId33"/>
          <w:headerReference w:type="default" r:id="rId34"/>
          <w:footerReference w:type="even" r:id="rId35"/>
          <w:footerReference w:type="default" r:id="rId36"/>
          <w:pgSz w:w="11907" w:h="16840" w:code="9"/>
          <w:pgMar w:top="2268" w:right="1134" w:bottom="1134" w:left="1134" w:header="284" w:footer="284" w:gutter="0"/>
          <w:pgNumType w:start="1"/>
          <w:cols w:space="708"/>
          <w:docGrid w:linePitch="360"/>
        </w:sectPr>
      </w:pPr>
      <w:r>
        <w:t xml:space="preserve"> </w:t>
      </w:r>
    </w:p>
    <w:p w14:paraId="76A95F00" w14:textId="21C52628" w:rsidR="00B83743" w:rsidRPr="00C4364B" w:rsidRDefault="00C652E4" w:rsidP="007C76B7">
      <w:pPr>
        <w:pStyle w:val="Heading1TopofPage"/>
        <w:framePr w:wrap="around"/>
        <w:ind w:left="1134"/>
      </w:pPr>
      <w:bookmarkStart w:id="3" w:name="_Toc503180722"/>
      <w:r>
        <w:lastRenderedPageBreak/>
        <w:t>Glossary</w:t>
      </w:r>
      <w:bookmarkEnd w:id="3"/>
    </w:p>
    <w:tbl>
      <w:tblPr>
        <w:tblStyle w:val="TableGrid"/>
        <w:tblW w:w="0" w:type="auto"/>
        <w:tblLook w:val="04A0" w:firstRow="1" w:lastRow="0" w:firstColumn="1" w:lastColumn="0" w:noHBand="0" w:noVBand="1"/>
      </w:tblPr>
      <w:tblGrid>
        <w:gridCol w:w="2410"/>
        <w:gridCol w:w="7229"/>
      </w:tblGrid>
      <w:tr w:rsidR="00C652E4" w14:paraId="713DBFAC" w14:textId="77777777" w:rsidTr="00C652E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410" w:type="dxa"/>
          </w:tcPr>
          <w:p w14:paraId="6ED1327E" w14:textId="0CEEFC74" w:rsidR="00C652E4" w:rsidRDefault="00C652E4" w:rsidP="00C652E4">
            <w:pPr>
              <w:pStyle w:val="Body"/>
            </w:pPr>
            <w:r>
              <w:t>Term</w:t>
            </w:r>
          </w:p>
        </w:tc>
        <w:tc>
          <w:tcPr>
            <w:tcW w:w="7229" w:type="dxa"/>
          </w:tcPr>
          <w:p w14:paraId="6A8AFDF6" w14:textId="4F05D7B4" w:rsidR="00C652E4" w:rsidRDefault="00C652E4" w:rsidP="00C652E4">
            <w:pPr>
              <w:pStyle w:val="Body"/>
              <w:cnfStyle w:val="100000000000" w:firstRow="1" w:lastRow="0" w:firstColumn="0" w:lastColumn="0" w:oddVBand="0" w:evenVBand="0" w:oddHBand="0" w:evenHBand="0" w:firstRowFirstColumn="0" w:firstRowLastColumn="0" w:lastRowFirstColumn="0" w:lastRowLastColumn="0"/>
            </w:pPr>
            <w:r>
              <w:t>Definition</w:t>
            </w:r>
          </w:p>
        </w:tc>
      </w:tr>
      <w:tr w:rsidR="00B8698A" w14:paraId="08223DEF" w14:textId="77777777" w:rsidTr="00C652E4">
        <w:tc>
          <w:tcPr>
            <w:tcW w:w="2410" w:type="dxa"/>
          </w:tcPr>
          <w:p w14:paraId="3DCF2B06" w14:textId="77777777" w:rsidR="00B8698A" w:rsidRDefault="00B8698A" w:rsidP="00C652E4">
            <w:pPr>
              <w:pStyle w:val="Body"/>
            </w:pPr>
            <w:r>
              <w:t>Activity</w:t>
            </w:r>
          </w:p>
        </w:tc>
        <w:tc>
          <w:tcPr>
            <w:tcW w:w="7229" w:type="dxa"/>
          </w:tcPr>
          <w:p w14:paraId="4FB2598C" w14:textId="26005CE7" w:rsidR="00B8698A" w:rsidRDefault="00B8698A" w:rsidP="00C652E4">
            <w:pPr>
              <w:pStyle w:val="Body"/>
            </w:pPr>
            <w:r>
              <w:t>The process of using labour and materials to produce outputs.</w:t>
            </w:r>
          </w:p>
        </w:tc>
      </w:tr>
      <w:tr w:rsidR="00B8698A" w14:paraId="6C717AD7" w14:textId="77777777" w:rsidTr="00C652E4">
        <w:tc>
          <w:tcPr>
            <w:tcW w:w="2410" w:type="dxa"/>
          </w:tcPr>
          <w:p w14:paraId="24AEA6C8" w14:textId="77777777" w:rsidR="00B8698A" w:rsidRDefault="00B8698A" w:rsidP="00C652E4">
            <w:pPr>
              <w:pStyle w:val="Body"/>
            </w:pPr>
            <w:r>
              <w:t>Adaptive management</w:t>
            </w:r>
          </w:p>
        </w:tc>
        <w:tc>
          <w:tcPr>
            <w:tcW w:w="7229" w:type="dxa"/>
          </w:tcPr>
          <w:p w14:paraId="5B411FE5" w14:textId="2216F891" w:rsidR="00B8698A" w:rsidRDefault="00B8698A" w:rsidP="00C652E4">
            <w:pPr>
              <w:pStyle w:val="Body"/>
            </w:pPr>
            <w:r>
              <w:t>A systematic approach for improving management by learning from management outcomes</w:t>
            </w:r>
          </w:p>
        </w:tc>
      </w:tr>
      <w:tr w:rsidR="00B8698A" w14:paraId="56EF144D" w14:textId="77777777" w:rsidTr="00C652E4">
        <w:tc>
          <w:tcPr>
            <w:tcW w:w="2410" w:type="dxa"/>
          </w:tcPr>
          <w:p w14:paraId="58828476" w14:textId="5661CEE6" w:rsidR="00027591" w:rsidRDefault="00B8698A" w:rsidP="00AA3B86">
            <w:pPr>
              <w:pStyle w:val="Body"/>
            </w:pPr>
            <w:r>
              <w:t>Assumptions</w:t>
            </w:r>
          </w:p>
        </w:tc>
        <w:tc>
          <w:tcPr>
            <w:tcW w:w="7229" w:type="dxa"/>
          </w:tcPr>
          <w:p w14:paraId="22209489" w14:textId="133386EF" w:rsidR="00027591" w:rsidRDefault="00B8698A" w:rsidP="00AA3B86">
            <w:pPr>
              <w:pStyle w:val="Body"/>
            </w:pPr>
            <w:r>
              <w:t>Documented relationships between components of the logic framework</w:t>
            </w:r>
          </w:p>
        </w:tc>
      </w:tr>
      <w:tr w:rsidR="00027591" w14:paraId="31E2DE31" w14:textId="77777777" w:rsidTr="00BA56E2">
        <w:tc>
          <w:tcPr>
            <w:tcW w:w="2410" w:type="dxa"/>
          </w:tcPr>
          <w:p w14:paraId="577C80D3" w14:textId="0511DA55" w:rsidR="00027591" w:rsidRDefault="00027591" w:rsidP="00BA56E2">
            <w:pPr>
              <w:pStyle w:val="Body"/>
            </w:pPr>
            <w:r>
              <w:t>Effectiveness</w:t>
            </w:r>
          </w:p>
        </w:tc>
        <w:tc>
          <w:tcPr>
            <w:tcW w:w="7229" w:type="dxa"/>
          </w:tcPr>
          <w:p w14:paraId="5E670976" w14:textId="23EEFD93" w:rsidR="00027591" w:rsidRDefault="00027591" w:rsidP="00BA56E2">
            <w:pPr>
              <w:pStyle w:val="Body"/>
            </w:pPr>
            <w:r>
              <w:t xml:space="preserve">Achievement of desired management outputs. Where efficiency refers to </w:t>
            </w:r>
            <w:r w:rsidR="00E7350A">
              <w:t xml:space="preserve">the </w:t>
            </w:r>
            <w:r>
              <w:t>value for the process, effectiveness refers to the quality of the result</w:t>
            </w:r>
          </w:p>
        </w:tc>
      </w:tr>
      <w:tr w:rsidR="00B8698A" w14:paraId="55E3203B" w14:textId="77777777" w:rsidTr="00C652E4">
        <w:tc>
          <w:tcPr>
            <w:tcW w:w="2410" w:type="dxa"/>
          </w:tcPr>
          <w:p w14:paraId="57073DD6" w14:textId="688DFBF6" w:rsidR="00B8698A" w:rsidRDefault="00B8698A" w:rsidP="00C652E4">
            <w:pPr>
              <w:pStyle w:val="Body"/>
            </w:pPr>
            <w:r>
              <w:t>Evaluation</w:t>
            </w:r>
          </w:p>
        </w:tc>
        <w:tc>
          <w:tcPr>
            <w:tcW w:w="7229" w:type="dxa"/>
          </w:tcPr>
          <w:p w14:paraId="4BDC1A20" w14:textId="0EC311D3" w:rsidR="00B8698A" w:rsidRDefault="00B8698A" w:rsidP="00C652E4">
            <w:pPr>
              <w:pStyle w:val="Body"/>
            </w:pPr>
            <w:r>
              <w:t>Periodic assessment of policies</w:t>
            </w:r>
            <w:r w:rsidR="00E7350A">
              <w:t>,</w:t>
            </w:r>
            <w:r w:rsidR="00421048">
              <w:t xml:space="preserve"> </w:t>
            </w:r>
            <w:r w:rsidR="00E7350A">
              <w:t>programs</w:t>
            </w:r>
            <w:r>
              <w:t xml:space="preserve"> and projects against key evaluation questions</w:t>
            </w:r>
          </w:p>
        </w:tc>
      </w:tr>
      <w:tr w:rsidR="00B8698A" w14:paraId="5AE750A6" w14:textId="77777777" w:rsidTr="00C652E4">
        <w:tc>
          <w:tcPr>
            <w:tcW w:w="2410" w:type="dxa"/>
          </w:tcPr>
          <w:p w14:paraId="055852C6" w14:textId="217811E3" w:rsidR="00B8698A" w:rsidRDefault="00B8698A" w:rsidP="00C652E4">
            <w:pPr>
              <w:pStyle w:val="Body"/>
            </w:pPr>
            <w:r>
              <w:t>Goal</w:t>
            </w:r>
          </w:p>
        </w:tc>
        <w:tc>
          <w:tcPr>
            <w:tcW w:w="7229" w:type="dxa"/>
          </w:tcPr>
          <w:p w14:paraId="286C3984" w14:textId="29BDECFF" w:rsidR="00B8698A" w:rsidRDefault="00B8698A" w:rsidP="00C652E4">
            <w:pPr>
              <w:pStyle w:val="Body"/>
            </w:pPr>
            <w:r>
              <w:t>A qualitative description of what is desired in the long term.</w:t>
            </w:r>
          </w:p>
        </w:tc>
      </w:tr>
      <w:tr w:rsidR="00B8698A" w14:paraId="575FD503" w14:textId="77777777" w:rsidTr="00C652E4">
        <w:tc>
          <w:tcPr>
            <w:tcW w:w="2410" w:type="dxa"/>
          </w:tcPr>
          <w:p w14:paraId="770DC605" w14:textId="36B6D740" w:rsidR="00B8698A" w:rsidRDefault="00B8698A" w:rsidP="00C652E4">
            <w:pPr>
              <w:pStyle w:val="Body"/>
            </w:pPr>
            <w:r>
              <w:t>Key evaluation questions</w:t>
            </w:r>
          </w:p>
        </w:tc>
        <w:tc>
          <w:tcPr>
            <w:tcW w:w="7229" w:type="dxa"/>
          </w:tcPr>
          <w:p w14:paraId="6672A639" w14:textId="2DFF5525" w:rsidR="00B8698A" w:rsidRDefault="00B8698A" w:rsidP="00C652E4">
            <w:pPr>
              <w:pStyle w:val="Body"/>
            </w:pPr>
            <w:r>
              <w:t>Pre-determined questions which frame periodic evaluation of the performance of policies, programs and projects. The questions focus on impact, appropriateness, effectiveness, efficiency and legacy</w:t>
            </w:r>
          </w:p>
        </w:tc>
      </w:tr>
      <w:tr w:rsidR="00B8698A" w14:paraId="750D359B" w14:textId="77777777" w:rsidTr="00C652E4">
        <w:tc>
          <w:tcPr>
            <w:tcW w:w="2410" w:type="dxa"/>
          </w:tcPr>
          <w:p w14:paraId="127BBB0B" w14:textId="57DB1C23" w:rsidR="00B8698A" w:rsidRDefault="00B8698A" w:rsidP="00C652E4">
            <w:pPr>
              <w:pStyle w:val="Body"/>
            </w:pPr>
            <w:r>
              <w:t>Key performance indicator (KPI)</w:t>
            </w:r>
          </w:p>
        </w:tc>
        <w:tc>
          <w:tcPr>
            <w:tcW w:w="7229" w:type="dxa"/>
          </w:tcPr>
          <w:p w14:paraId="2FC35E81" w14:textId="5E0AB82D" w:rsidR="00B8698A" w:rsidRDefault="00B8698A" w:rsidP="00C652E4">
            <w:pPr>
              <w:pStyle w:val="Body"/>
            </w:pPr>
            <w:r>
              <w:t xml:space="preserve">A quantitative or </w:t>
            </w:r>
            <w:r w:rsidR="00857F7D">
              <w:t>qualitative</w:t>
            </w:r>
            <w:r>
              <w:t xml:space="preserve"> factor or variable that provides a simple and reliable basis for assessing progress towards outcomes. It is a unit of information measured over time that can help show change in a specific condition. A given goal or outcomes can have multiple key performance indicators</w:t>
            </w:r>
          </w:p>
        </w:tc>
      </w:tr>
      <w:tr w:rsidR="00B8698A" w14:paraId="71455ED6" w14:textId="77777777" w:rsidTr="00C652E4">
        <w:tc>
          <w:tcPr>
            <w:tcW w:w="2410" w:type="dxa"/>
          </w:tcPr>
          <w:p w14:paraId="16CE64BC" w14:textId="440745C5" w:rsidR="00B8698A" w:rsidRDefault="00B8698A" w:rsidP="00C652E4">
            <w:pPr>
              <w:pStyle w:val="Body"/>
            </w:pPr>
            <w:r>
              <w:t>Logic framework</w:t>
            </w:r>
          </w:p>
        </w:tc>
        <w:tc>
          <w:tcPr>
            <w:tcW w:w="7229" w:type="dxa"/>
          </w:tcPr>
          <w:p w14:paraId="06FB49A8" w14:textId="492627FD" w:rsidR="00B8698A" w:rsidRDefault="00B8698A" w:rsidP="00C652E4">
            <w:pPr>
              <w:pStyle w:val="Body"/>
            </w:pPr>
            <w:r>
              <w:t xml:space="preserve">A conceptual model that shows the </w:t>
            </w:r>
            <w:r w:rsidR="00E7350A">
              <w:t xml:space="preserve">rationale </w:t>
            </w:r>
            <w:r>
              <w:t>behind a program or strategy. Outlines the anticipated cause-and-effect relationships between activities, outputs, outcomes and goals</w:t>
            </w:r>
          </w:p>
        </w:tc>
      </w:tr>
      <w:tr w:rsidR="00B8698A" w14:paraId="6076C4F6" w14:textId="77777777" w:rsidTr="00C652E4">
        <w:tc>
          <w:tcPr>
            <w:tcW w:w="2410" w:type="dxa"/>
          </w:tcPr>
          <w:p w14:paraId="0D542969" w14:textId="2700DF4C" w:rsidR="00B8698A" w:rsidRDefault="00B8698A" w:rsidP="00C652E4">
            <w:pPr>
              <w:pStyle w:val="Body"/>
            </w:pPr>
            <w:r>
              <w:t>Management</w:t>
            </w:r>
          </w:p>
        </w:tc>
        <w:tc>
          <w:tcPr>
            <w:tcW w:w="7229" w:type="dxa"/>
          </w:tcPr>
          <w:p w14:paraId="70C569BF" w14:textId="1A5BFF14" w:rsidR="00B8698A" w:rsidRDefault="00B8698A" w:rsidP="00C652E4">
            <w:pPr>
              <w:pStyle w:val="Body"/>
            </w:pPr>
            <w:r>
              <w:t>Activities conducted as part of a specific plan, strategy</w:t>
            </w:r>
            <w:r w:rsidR="00E7350A">
              <w:t>, program</w:t>
            </w:r>
            <w:r>
              <w:t xml:space="preserve"> or project</w:t>
            </w:r>
          </w:p>
        </w:tc>
      </w:tr>
      <w:tr w:rsidR="00B8698A" w14:paraId="2F079B91" w14:textId="77777777" w:rsidTr="00C652E4">
        <w:tc>
          <w:tcPr>
            <w:tcW w:w="2410" w:type="dxa"/>
          </w:tcPr>
          <w:p w14:paraId="476F05E1" w14:textId="1033BC01" w:rsidR="00B8698A" w:rsidRDefault="00B8698A" w:rsidP="00C652E4">
            <w:pPr>
              <w:pStyle w:val="Body"/>
            </w:pPr>
            <w:r>
              <w:t>Outcome</w:t>
            </w:r>
          </w:p>
        </w:tc>
        <w:tc>
          <w:tcPr>
            <w:tcW w:w="7229" w:type="dxa"/>
          </w:tcPr>
          <w:p w14:paraId="094173E4" w14:textId="5C20B86A" w:rsidR="00B8698A" w:rsidRDefault="00B8698A" w:rsidP="00C652E4">
            <w:pPr>
              <w:pStyle w:val="Body"/>
            </w:pPr>
            <w:r>
              <w:t>The impact of planned outputs measured during the timeframe specified</w:t>
            </w:r>
          </w:p>
        </w:tc>
      </w:tr>
      <w:tr w:rsidR="00B8698A" w14:paraId="7501ABC3" w14:textId="77777777" w:rsidTr="00C652E4">
        <w:tc>
          <w:tcPr>
            <w:tcW w:w="2410" w:type="dxa"/>
          </w:tcPr>
          <w:p w14:paraId="51E7C3D2" w14:textId="7561186C" w:rsidR="00B8698A" w:rsidRDefault="00B8698A" w:rsidP="00C652E4">
            <w:pPr>
              <w:pStyle w:val="Body"/>
            </w:pPr>
            <w:r>
              <w:t>Output</w:t>
            </w:r>
          </w:p>
        </w:tc>
        <w:tc>
          <w:tcPr>
            <w:tcW w:w="7229" w:type="dxa"/>
          </w:tcPr>
          <w:p w14:paraId="43502754" w14:textId="43B69392" w:rsidR="00B8698A" w:rsidRDefault="00B8698A" w:rsidP="00C652E4">
            <w:pPr>
              <w:pStyle w:val="Body"/>
            </w:pPr>
            <w:r>
              <w:t xml:space="preserve">The measurable result (goods or service) of </w:t>
            </w:r>
            <w:r w:rsidR="00857F7D">
              <w:t>activity</w:t>
            </w:r>
            <w:r>
              <w:t xml:space="preserve"> over a fixed period of time delivered to a standard</w:t>
            </w:r>
          </w:p>
        </w:tc>
      </w:tr>
      <w:tr w:rsidR="00B8698A" w14:paraId="02E0D8A8" w14:textId="77777777" w:rsidTr="00C652E4">
        <w:tc>
          <w:tcPr>
            <w:tcW w:w="2410" w:type="dxa"/>
          </w:tcPr>
          <w:p w14:paraId="5C274768" w14:textId="018F2E48" w:rsidR="00B8698A" w:rsidRDefault="00B8698A" w:rsidP="00C652E4">
            <w:pPr>
              <w:pStyle w:val="Body"/>
            </w:pPr>
            <w:r>
              <w:t>Research</w:t>
            </w:r>
          </w:p>
        </w:tc>
        <w:tc>
          <w:tcPr>
            <w:tcW w:w="7229" w:type="dxa"/>
          </w:tcPr>
          <w:p w14:paraId="69EB4C73" w14:textId="69326D12" w:rsidR="00B8698A" w:rsidRDefault="00B8698A" w:rsidP="00C652E4">
            <w:pPr>
              <w:pStyle w:val="Body"/>
            </w:pPr>
            <w:r>
              <w:t>Targeted research, docu</w:t>
            </w:r>
            <w:r w:rsidR="00AA4D85">
              <w:t>men</w:t>
            </w:r>
            <w:r>
              <w:t>ted through robust experimental design, to improve our understanding of how outputs contribute to longer term management outcomes</w:t>
            </w:r>
          </w:p>
        </w:tc>
      </w:tr>
      <w:tr w:rsidR="00B8698A" w14:paraId="72DD7451" w14:textId="77777777" w:rsidTr="00C652E4">
        <w:tc>
          <w:tcPr>
            <w:tcW w:w="2410" w:type="dxa"/>
          </w:tcPr>
          <w:p w14:paraId="06E468B2" w14:textId="2CCED2B1" w:rsidR="00B8698A" w:rsidRDefault="00E7350A" w:rsidP="00C652E4">
            <w:pPr>
              <w:pStyle w:val="Body"/>
            </w:pPr>
            <w:r>
              <w:t xml:space="preserve">DELWP </w:t>
            </w:r>
            <w:r w:rsidR="00B8698A">
              <w:t>Standard output</w:t>
            </w:r>
          </w:p>
        </w:tc>
        <w:tc>
          <w:tcPr>
            <w:tcW w:w="7229" w:type="dxa"/>
          </w:tcPr>
          <w:p w14:paraId="039128F8" w14:textId="40BA51B1" w:rsidR="00B8698A" w:rsidRDefault="00B8698A" w:rsidP="00C652E4">
            <w:pPr>
              <w:pStyle w:val="Body"/>
            </w:pPr>
            <w:r>
              <w:t xml:space="preserve">An </w:t>
            </w:r>
            <w:r w:rsidR="00E7350A">
              <w:t xml:space="preserve">agreed </w:t>
            </w:r>
            <w:r>
              <w:t xml:space="preserve">output that is part of </w:t>
            </w:r>
            <w:r w:rsidR="00C40B33">
              <w:t>a</w:t>
            </w:r>
            <w:r>
              <w:t xml:space="preserve"> list of outputs that form</w:t>
            </w:r>
            <w:r w:rsidR="00E7350A">
              <w:t>s</w:t>
            </w:r>
            <w:r>
              <w:t xml:space="preserve"> the basis for investment and planning purposes.</w:t>
            </w:r>
          </w:p>
        </w:tc>
      </w:tr>
      <w:tr w:rsidR="00B8698A" w14:paraId="5480D15B" w14:textId="77777777" w:rsidTr="00C652E4">
        <w:tc>
          <w:tcPr>
            <w:tcW w:w="2410" w:type="dxa"/>
          </w:tcPr>
          <w:p w14:paraId="34C44E40" w14:textId="086029EF" w:rsidR="00B8698A" w:rsidRDefault="00B8698A" w:rsidP="00C652E4">
            <w:pPr>
              <w:pStyle w:val="Body"/>
            </w:pPr>
            <w:r>
              <w:t xml:space="preserve">Targets </w:t>
            </w:r>
          </w:p>
        </w:tc>
        <w:tc>
          <w:tcPr>
            <w:tcW w:w="7229" w:type="dxa"/>
          </w:tcPr>
          <w:p w14:paraId="69FAC5BD" w14:textId="44BC720B" w:rsidR="00027591" w:rsidRDefault="00B8698A" w:rsidP="00027591">
            <w:pPr>
              <w:pStyle w:val="Body"/>
            </w:pPr>
            <w:r>
              <w:t>Quantitative and qualitative, temporally and spatially bound, predicted outcomes</w:t>
            </w:r>
            <w:r w:rsidR="00E7350A">
              <w:t xml:space="preserve"> or outputs</w:t>
            </w:r>
            <w:r>
              <w:t>.</w:t>
            </w:r>
          </w:p>
        </w:tc>
      </w:tr>
    </w:tbl>
    <w:p w14:paraId="119B1A16" w14:textId="790BE13C" w:rsidR="00C652E4" w:rsidRDefault="00C652E4" w:rsidP="001B6C86">
      <w:pPr>
        <w:pStyle w:val="Heading2"/>
      </w:pPr>
    </w:p>
    <w:p w14:paraId="35ECB423" w14:textId="77777777" w:rsidR="00C652E4" w:rsidRDefault="00C652E4" w:rsidP="001B6C86">
      <w:pPr>
        <w:pStyle w:val="Heading2"/>
      </w:pPr>
    </w:p>
    <w:p w14:paraId="1A573E31" w14:textId="77777777" w:rsidR="00C652E4" w:rsidRDefault="00C652E4" w:rsidP="00C652E4">
      <w:pPr>
        <w:pStyle w:val="Heading1"/>
        <w:sectPr w:rsidR="00C652E4" w:rsidSect="003F3192">
          <w:pgSz w:w="11907" w:h="16840" w:code="9"/>
          <w:pgMar w:top="2268" w:right="1134" w:bottom="1134" w:left="1134" w:header="284" w:footer="284" w:gutter="0"/>
          <w:cols w:space="284"/>
          <w:docGrid w:linePitch="360"/>
        </w:sectPr>
      </w:pPr>
    </w:p>
    <w:p w14:paraId="0C124DFC" w14:textId="7FFFFB43" w:rsidR="00C652E4" w:rsidRDefault="00C652E4" w:rsidP="00C652E4">
      <w:pPr>
        <w:pStyle w:val="Heading1TopofPage"/>
        <w:framePr w:wrap="around"/>
        <w:ind w:left="1134"/>
      </w:pPr>
      <w:bookmarkStart w:id="4" w:name="_Toc503180723"/>
      <w:r>
        <w:lastRenderedPageBreak/>
        <w:t>Introduction</w:t>
      </w:r>
      <w:bookmarkEnd w:id="4"/>
    </w:p>
    <w:p w14:paraId="6A6D719F" w14:textId="33C15BBE" w:rsidR="001B6C86" w:rsidRDefault="00B73D05" w:rsidP="001B6C86">
      <w:pPr>
        <w:pStyle w:val="Heading2"/>
      </w:pPr>
      <w:bookmarkStart w:id="5" w:name="_Toc503180724"/>
      <w:r>
        <w:t>Protecting Victoria’s Environment – Biodiversity 203</w:t>
      </w:r>
      <w:r w:rsidR="00CB7765">
        <w:t>7</w:t>
      </w:r>
      <w:bookmarkEnd w:id="5"/>
    </w:p>
    <w:p w14:paraId="0F077209" w14:textId="1F7A5278" w:rsidR="00B73D05" w:rsidRDefault="00B73D05" w:rsidP="00B73D05">
      <w:pPr>
        <w:pStyle w:val="BodyText"/>
      </w:pPr>
      <w:r w:rsidRPr="007328D3">
        <w:rPr>
          <w:i/>
        </w:rPr>
        <w:t>Protecting Victoria’s Environment – Biodiversity 203</w:t>
      </w:r>
      <w:r w:rsidR="00CB7765">
        <w:rPr>
          <w:i/>
        </w:rPr>
        <w:t>7</w:t>
      </w:r>
      <w:r>
        <w:t xml:space="preserve"> (</w:t>
      </w:r>
      <w:r w:rsidR="00FC6EA8">
        <w:t>Biodiversity 2037</w:t>
      </w:r>
      <w:r>
        <w:t xml:space="preserve">) is </w:t>
      </w:r>
      <w:r w:rsidR="00AF516C">
        <w:t xml:space="preserve">Victoria’s new </w:t>
      </w:r>
      <w:r>
        <w:t xml:space="preserve">twenty-year plan </w:t>
      </w:r>
      <w:r w:rsidR="00AF516C">
        <w:t xml:space="preserve">for the future of Victoria’s biodiversity. It sets the ambitious and achievable task of stopping the </w:t>
      </w:r>
      <w:r w:rsidR="00C40B33">
        <w:t>decline</w:t>
      </w:r>
      <w:r w:rsidR="00AF516C">
        <w:t xml:space="preserve"> of our biodiversity. It also marks the start of a long-term pathway for the overall improvement of biodiversity, while sustaining the state’s strong economy. </w:t>
      </w:r>
    </w:p>
    <w:p w14:paraId="2BAE87C1" w14:textId="35A484C2" w:rsidR="00B73D05" w:rsidRDefault="00B73D05" w:rsidP="00B73D05">
      <w:pPr>
        <w:pStyle w:val="BodyText"/>
      </w:pPr>
      <w:r>
        <w:t>Victoria</w:t>
      </w:r>
      <w:r w:rsidR="00AF516C">
        <w:t>’s natural environment is richly diverse, unique and precious. It</w:t>
      </w:r>
      <w:r>
        <w:t xml:space="preserve"> has a spectacular array of</w:t>
      </w:r>
      <w:r w:rsidRPr="007328D3">
        <w:t xml:space="preserve"> natural assets – </w:t>
      </w:r>
      <w:r>
        <w:t xml:space="preserve">ranging </w:t>
      </w:r>
      <w:r w:rsidRPr="007328D3">
        <w:t>from forests and coastlines</w:t>
      </w:r>
      <w:r w:rsidR="00AF516C">
        <w:t>, grasslands and mallee shrublands and alpine environments</w:t>
      </w:r>
      <w:r w:rsidRPr="007328D3">
        <w:t>, to green spaces in cities and towns –</w:t>
      </w:r>
      <w:r>
        <w:t xml:space="preserve"> that </w:t>
      </w:r>
      <w:r w:rsidRPr="007328D3">
        <w:t>support rich and diverse plant and animal life</w:t>
      </w:r>
      <w:r>
        <w:t>.</w:t>
      </w:r>
    </w:p>
    <w:p w14:paraId="619AD1B3" w14:textId="415D60EE" w:rsidR="00B73D05" w:rsidRDefault="00AA3B86" w:rsidP="00B73D05">
      <w:pPr>
        <w:pStyle w:val="BodyText"/>
      </w:pPr>
      <w:r>
        <w:t xml:space="preserve">Victorians treasure the environment not just for its sake, but for its indispensable value to individuals, communities, Aboriginal Victorians and society as a whole. </w:t>
      </w:r>
      <w:r w:rsidR="00B73D05">
        <w:t>Healthy ecosystems</w:t>
      </w:r>
      <w:r w:rsidR="00B73D05" w:rsidRPr="007328D3">
        <w:t xml:space="preserve"> </w:t>
      </w:r>
      <w:r w:rsidR="00B73D05">
        <w:t>have an intrinsic value as well as providing</w:t>
      </w:r>
      <w:r w:rsidR="00B73D05" w:rsidRPr="007328D3">
        <w:t xml:space="preserve"> </w:t>
      </w:r>
      <w:r w:rsidR="00B73D05">
        <w:t xml:space="preserve">Victorians with an abundance of benefits, from </w:t>
      </w:r>
      <w:r w:rsidR="00B73D05" w:rsidRPr="007328D3">
        <w:t>fresh food and c</w:t>
      </w:r>
      <w:r w:rsidR="00B73D05">
        <w:t>lean air and water, to recreational opportunities</w:t>
      </w:r>
      <w:r w:rsidR="00B43CA2">
        <w:t>, tourism</w:t>
      </w:r>
      <w:r w:rsidR="00B73D05">
        <w:t xml:space="preserve"> and economic prosperity. Our environment</w:t>
      </w:r>
      <w:r w:rsidR="00B73D05" w:rsidRPr="007328D3">
        <w:t xml:space="preserve"> provides vital life-sustaining resources and supports many of the productive activities that generate value for Victorians, boost jobs and attract </w:t>
      </w:r>
      <w:r w:rsidR="00B73D05">
        <w:t>millions of tourists each year.</w:t>
      </w:r>
      <w:r w:rsidR="00AF516C">
        <w:t xml:space="preserve"> </w:t>
      </w:r>
      <w:r w:rsidR="00B43CA2">
        <w:t>Victoria’s natural environment is fundamental to the cultural practices of Traditional Owners and Aboriginal Victorians and to the health and wellbeing of every Victorian.</w:t>
      </w:r>
    </w:p>
    <w:p w14:paraId="7B91C585" w14:textId="17AC2427" w:rsidR="00AA3B86" w:rsidRPr="007328D3" w:rsidRDefault="00AA3B86" w:rsidP="00B73D05">
      <w:pPr>
        <w:pStyle w:val="BodyText"/>
      </w:pPr>
      <w:r>
        <w:t>Biodiversity 2037 recognises the intrinsic connection of Trad</w:t>
      </w:r>
      <w:r w:rsidR="00C40B33">
        <w:t>itional Owners to Country and ac</w:t>
      </w:r>
      <w:r>
        <w:t>k</w:t>
      </w:r>
      <w:r w:rsidR="00C40B33">
        <w:t>no</w:t>
      </w:r>
      <w:r>
        <w:t>wledges their contribution in the management of land, water, the natural landscape and our built environments. It acknowledges that the land is of spiritual, cultural and economic importance to Aboriginal people.</w:t>
      </w:r>
    </w:p>
    <w:p w14:paraId="2C21371B" w14:textId="77777777" w:rsidR="00624590" w:rsidRDefault="00B73D05" w:rsidP="00B73D05">
      <w:pPr>
        <w:pStyle w:val="BodyText"/>
        <w:rPr>
          <w:color w:val="auto"/>
        </w:rPr>
      </w:pPr>
      <w:r>
        <w:t xml:space="preserve">While many Victorians make a significant and concerted contribution to caring for Victoria’s biodiversity, more needs to be done. </w:t>
      </w:r>
      <w:r w:rsidRPr="007328D3">
        <w:t xml:space="preserve">A 2013 report, </w:t>
      </w:r>
      <w:r w:rsidRPr="007328D3">
        <w:rPr>
          <w:i/>
          <w:iCs/>
        </w:rPr>
        <w:t>State of the Environment</w:t>
      </w:r>
      <w:r w:rsidRPr="007328D3">
        <w:t>, described a concerning outlook for Victoria’s environmental condition. It showed that many species were at risk from a range of pressures such as habitat loss, fragmentation and degradation</w:t>
      </w:r>
      <w:r>
        <w:t xml:space="preserve"> – pressures that are likely to be considerably magnified by climate change</w:t>
      </w:r>
      <w:r w:rsidRPr="00AA272C">
        <w:rPr>
          <w:color w:val="auto"/>
        </w:rPr>
        <w:t xml:space="preserve">. </w:t>
      </w:r>
    </w:p>
    <w:p w14:paraId="2C12D157" w14:textId="0D681C90" w:rsidR="007067C7" w:rsidRDefault="00D35A0A" w:rsidP="00D35A0A">
      <w:pPr>
        <w:pStyle w:val="BodyText"/>
        <w:rPr>
          <w:color w:val="auto"/>
        </w:rPr>
      </w:pPr>
      <w:r>
        <w:t xml:space="preserve">The success of Biodiversity 2037 will rely on a collaborative and cooperative approach from all </w:t>
      </w:r>
      <w:r w:rsidR="00BD1201">
        <w:t xml:space="preserve">partners and </w:t>
      </w:r>
      <w:r>
        <w:t xml:space="preserve">stakeholders to ensure our investment and actions to improve the </w:t>
      </w:r>
      <w:r w:rsidR="00DA7F32">
        <w:t xml:space="preserve">health </w:t>
      </w:r>
      <w:r>
        <w:t xml:space="preserve">of Victoria’s biodiversity are effective and efficient. </w:t>
      </w:r>
      <w:r w:rsidR="00D13ADC" w:rsidRPr="00AA272C">
        <w:rPr>
          <w:color w:val="auto"/>
        </w:rPr>
        <w:t>Biodiversity 2037 sets out a state-wide framework to tackle the challenges to biodiversity over the next twenty years. It provides</w:t>
      </w:r>
      <w:r w:rsidR="00D13ADC">
        <w:rPr>
          <w:color w:val="auto"/>
        </w:rPr>
        <w:t xml:space="preserve"> the</w:t>
      </w:r>
      <w:r w:rsidR="00D13ADC" w:rsidRPr="00AA272C">
        <w:rPr>
          <w:color w:val="auto"/>
        </w:rPr>
        <w:t xml:space="preserve"> overarching vision and goals for biodiversity </w:t>
      </w:r>
      <w:r w:rsidR="00D13ADC">
        <w:rPr>
          <w:color w:val="auto"/>
        </w:rPr>
        <w:t xml:space="preserve">and </w:t>
      </w:r>
      <w:r w:rsidR="00D13ADC" w:rsidRPr="00AA272C">
        <w:rPr>
          <w:color w:val="auto"/>
        </w:rPr>
        <w:t>sets out the targets and priority actions to not only stop the decline of Victoria’s biodiversity, but to put it on a path to recovery</w:t>
      </w:r>
      <w:r w:rsidR="00D13ADC">
        <w:rPr>
          <w:color w:val="auto"/>
        </w:rPr>
        <w:t>. These will be achieved through a range of mechanisms</w:t>
      </w:r>
      <w:r w:rsidR="00D13ADC" w:rsidRPr="00AA272C">
        <w:rPr>
          <w:color w:val="auto"/>
        </w:rPr>
        <w:t xml:space="preserve"> including</w:t>
      </w:r>
      <w:r w:rsidR="007067C7">
        <w:rPr>
          <w:color w:val="auto"/>
        </w:rPr>
        <w:t>:</w:t>
      </w:r>
    </w:p>
    <w:p w14:paraId="6703B8D9" w14:textId="7ED783A2" w:rsidR="007067C7" w:rsidRDefault="007067C7" w:rsidP="002A4E1F">
      <w:pPr>
        <w:pStyle w:val="BodyText"/>
        <w:numPr>
          <w:ilvl w:val="0"/>
          <w:numId w:val="15"/>
        </w:numPr>
      </w:pPr>
      <w:r w:rsidRPr="002A4E1F">
        <w:t>collectively investing in conserving biodiversity</w:t>
      </w:r>
    </w:p>
    <w:p w14:paraId="5048C16D" w14:textId="7FFF3EFC" w:rsidR="00AA3B86" w:rsidRPr="002A4E1F" w:rsidRDefault="00AA3B86" w:rsidP="00AA3B86">
      <w:pPr>
        <w:pStyle w:val="BodyText"/>
        <w:numPr>
          <w:ilvl w:val="0"/>
          <w:numId w:val="15"/>
        </w:numPr>
      </w:pPr>
      <w:r w:rsidRPr="002A4E1F">
        <w:t xml:space="preserve">engaging </w:t>
      </w:r>
      <w:r>
        <w:t>the</w:t>
      </w:r>
      <w:r w:rsidRPr="002A4E1F">
        <w:t xml:space="preserve"> community in decisions that affect them</w:t>
      </w:r>
    </w:p>
    <w:p w14:paraId="0DF7C3DF" w14:textId="15103229" w:rsidR="002A4E1F" w:rsidRPr="002A4E1F" w:rsidRDefault="002A4E1F" w:rsidP="002A4E1F">
      <w:pPr>
        <w:pStyle w:val="BodyText"/>
        <w:numPr>
          <w:ilvl w:val="0"/>
          <w:numId w:val="15"/>
        </w:numPr>
      </w:pPr>
      <w:r>
        <w:t>respecting the rights, culture, values, innovations</w:t>
      </w:r>
      <w:r w:rsidR="00AA3B86">
        <w:t>,</w:t>
      </w:r>
      <w:r>
        <w:t xml:space="preserve"> practices and knowledge of Aboriginal peoples</w:t>
      </w:r>
    </w:p>
    <w:p w14:paraId="6B12899C" w14:textId="559F65AD" w:rsidR="007067C7" w:rsidRPr="002A4E1F" w:rsidRDefault="007067C7" w:rsidP="002A4E1F">
      <w:pPr>
        <w:pStyle w:val="BodyText"/>
        <w:numPr>
          <w:ilvl w:val="0"/>
          <w:numId w:val="15"/>
        </w:numPr>
      </w:pPr>
      <w:r w:rsidRPr="002A4E1F">
        <w:t>regulating to manage risks of further damage</w:t>
      </w:r>
      <w:r w:rsidR="00AA3B86">
        <w:t xml:space="preserve"> and minimise overall costs to the public</w:t>
      </w:r>
      <w:r w:rsidR="002A4E1F">
        <w:t>.</w:t>
      </w:r>
    </w:p>
    <w:p w14:paraId="0D20CCC4" w14:textId="00E6C464" w:rsidR="002A4E1F" w:rsidRDefault="00D35A0A" w:rsidP="00B73D05">
      <w:pPr>
        <w:pStyle w:val="BodyText"/>
        <w:rPr>
          <w:color w:val="auto"/>
        </w:rPr>
      </w:pPr>
      <w:bookmarkStart w:id="6" w:name="_Hlk505592940"/>
      <w:r>
        <w:t xml:space="preserve">Vital to this approach will be a comprehensive </w:t>
      </w:r>
      <w:r w:rsidR="00924BC2">
        <w:t>Biodiversity Monitoring</w:t>
      </w:r>
      <w:r>
        <w:t xml:space="preserve">, </w:t>
      </w:r>
      <w:r w:rsidR="00924BC2">
        <w:t xml:space="preserve">Evaluation </w:t>
      </w:r>
      <w:r>
        <w:t xml:space="preserve">and </w:t>
      </w:r>
      <w:r w:rsidR="00924BC2">
        <w:t xml:space="preserve">Reporting Framework </w:t>
      </w:r>
      <w:r>
        <w:t>(</w:t>
      </w:r>
      <w:r w:rsidR="00AA3B86">
        <w:t>Bio</w:t>
      </w:r>
      <w:r w:rsidR="00924BC2">
        <w:t>37</w:t>
      </w:r>
      <w:r w:rsidR="00AA3B86">
        <w:t>-</w:t>
      </w:r>
      <w:r>
        <w:t>MERF) that underpins the strategic decisions and actions that will safeguard our biodiversity for generations to come</w:t>
      </w:r>
      <w:r w:rsidR="00C61CA3">
        <w:t xml:space="preserve"> (Biodiversity 2037 Implementation Framework - Action 20.1)</w:t>
      </w:r>
      <w:r>
        <w:t>.</w:t>
      </w:r>
      <w:r w:rsidR="00D13ADC">
        <w:rPr>
          <w:color w:val="auto"/>
        </w:rPr>
        <w:t xml:space="preserve"> </w:t>
      </w:r>
      <w:r w:rsidR="00464D89">
        <w:rPr>
          <w:color w:val="auto"/>
        </w:rPr>
        <w:t>I</w:t>
      </w:r>
      <w:r w:rsidR="0008195A">
        <w:rPr>
          <w:color w:val="auto"/>
        </w:rPr>
        <w:t xml:space="preserve">ndividual programs, </w:t>
      </w:r>
      <w:r w:rsidR="00D13ADC">
        <w:rPr>
          <w:color w:val="auto"/>
        </w:rPr>
        <w:t xml:space="preserve">mechanisms or </w:t>
      </w:r>
      <w:r w:rsidR="0008195A">
        <w:rPr>
          <w:color w:val="auto"/>
        </w:rPr>
        <w:t>policies</w:t>
      </w:r>
      <w:r w:rsidR="00D13ADC">
        <w:rPr>
          <w:color w:val="auto"/>
        </w:rPr>
        <w:t xml:space="preserve"> </w:t>
      </w:r>
      <w:r>
        <w:rPr>
          <w:color w:val="auto"/>
        </w:rPr>
        <w:t xml:space="preserve">have </w:t>
      </w:r>
      <w:r w:rsidR="00D13ADC">
        <w:rPr>
          <w:color w:val="auto"/>
        </w:rPr>
        <w:t xml:space="preserve">tailored </w:t>
      </w:r>
      <w:r>
        <w:rPr>
          <w:color w:val="auto"/>
        </w:rPr>
        <w:t>information requirements and evaluation needs</w:t>
      </w:r>
      <w:r w:rsidR="00D13ADC">
        <w:rPr>
          <w:color w:val="auto"/>
        </w:rPr>
        <w:t xml:space="preserve"> in order</w:t>
      </w:r>
      <w:r>
        <w:rPr>
          <w:color w:val="auto"/>
        </w:rPr>
        <w:t xml:space="preserve"> to support </w:t>
      </w:r>
      <w:r w:rsidR="00D13ADC">
        <w:rPr>
          <w:color w:val="auto"/>
        </w:rPr>
        <w:t xml:space="preserve">their </w:t>
      </w:r>
      <w:r>
        <w:rPr>
          <w:color w:val="auto"/>
        </w:rPr>
        <w:t>delivery</w:t>
      </w:r>
      <w:r w:rsidR="004C125E">
        <w:rPr>
          <w:color w:val="auto"/>
        </w:rPr>
        <w:t xml:space="preserve"> and reporting</w:t>
      </w:r>
      <w:r w:rsidR="00464D89">
        <w:rPr>
          <w:color w:val="auto"/>
        </w:rPr>
        <w:t>. However,</w:t>
      </w:r>
      <w:r>
        <w:rPr>
          <w:color w:val="auto"/>
        </w:rPr>
        <w:t xml:space="preserve"> it is important to understand the impact of each prog</w:t>
      </w:r>
      <w:r w:rsidR="00C26EE1">
        <w:rPr>
          <w:color w:val="auto"/>
        </w:rPr>
        <w:t xml:space="preserve">ram </w:t>
      </w:r>
      <w:r w:rsidR="00AA3B86">
        <w:rPr>
          <w:color w:val="auto"/>
        </w:rPr>
        <w:t>in contributing to</w:t>
      </w:r>
      <w:r w:rsidR="00C26EE1">
        <w:rPr>
          <w:color w:val="auto"/>
        </w:rPr>
        <w:t xml:space="preserve"> the Biodiversit</w:t>
      </w:r>
      <w:r>
        <w:rPr>
          <w:color w:val="auto"/>
        </w:rPr>
        <w:t>y 2037 targets</w:t>
      </w:r>
      <w:r w:rsidR="00464D89">
        <w:rPr>
          <w:color w:val="auto"/>
        </w:rPr>
        <w:t xml:space="preserve"> and</w:t>
      </w:r>
      <w:r>
        <w:rPr>
          <w:color w:val="auto"/>
        </w:rPr>
        <w:t xml:space="preserve"> </w:t>
      </w:r>
      <w:r w:rsidR="00464D89">
        <w:t>enable value for money comparisons between mechanisms and programs (</w:t>
      </w:r>
      <w:r w:rsidR="00924BC2">
        <w:t xml:space="preserve">Figure </w:t>
      </w:r>
      <w:r w:rsidR="00464D89">
        <w:t>1).</w:t>
      </w:r>
      <w:r w:rsidR="00464D89">
        <w:rPr>
          <w:color w:val="auto"/>
        </w:rPr>
        <w:t xml:space="preserve"> </w:t>
      </w:r>
      <w:r>
        <w:rPr>
          <w:color w:val="auto"/>
        </w:rPr>
        <w:t xml:space="preserve">The </w:t>
      </w:r>
      <w:r w:rsidR="00AA3B86">
        <w:rPr>
          <w:color w:val="auto"/>
        </w:rPr>
        <w:t>Bio</w:t>
      </w:r>
      <w:r w:rsidR="00924BC2">
        <w:rPr>
          <w:color w:val="auto"/>
        </w:rPr>
        <w:t>37</w:t>
      </w:r>
      <w:r w:rsidR="00AA3B86">
        <w:rPr>
          <w:color w:val="auto"/>
        </w:rPr>
        <w:t>-</w:t>
      </w:r>
      <w:r>
        <w:rPr>
          <w:color w:val="auto"/>
        </w:rPr>
        <w:t>MERF can support this through</w:t>
      </w:r>
      <w:r w:rsidR="002A4E1F">
        <w:rPr>
          <w:color w:val="auto"/>
        </w:rPr>
        <w:t>:</w:t>
      </w:r>
    </w:p>
    <w:p w14:paraId="4055D1F1" w14:textId="04113ACC" w:rsidR="004C125E" w:rsidRDefault="004C125E" w:rsidP="004C125E">
      <w:pPr>
        <w:pStyle w:val="BodyText"/>
        <w:numPr>
          <w:ilvl w:val="0"/>
          <w:numId w:val="15"/>
        </w:numPr>
      </w:pPr>
      <w:r w:rsidRPr="004C125E">
        <w:t>providing standards, shared core data requirements and processes which promote collaboration, information sharing and co-investment</w:t>
      </w:r>
    </w:p>
    <w:p w14:paraId="4853B89A" w14:textId="4EE5C2BF" w:rsidR="002A4E1F" w:rsidRDefault="00CB7BE6" w:rsidP="00AA3B86">
      <w:pPr>
        <w:pStyle w:val="BodyText"/>
        <w:numPr>
          <w:ilvl w:val="0"/>
          <w:numId w:val="15"/>
        </w:numPr>
      </w:pPr>
      <w:r>
        <w:t>measuring progress against key indicators</w:t>
      </w:r>
      <w:r w:rsidR="00AA3B86">
        <w:t xml:space="preserve"> and </w:t>
      </w:r>
      <w:r w:rsidR="00FE20D0">
        <w:t xml:space="preserve">providing processes and prioritisation to improve effectiveness through new knowledge </w:t>
      </w:r>
      <w:r w:rsidR="00BD1201">
        <w:t>and understanding of emerging trends</w:t>
      </w:r>
    </w:p>
    <w:p w14:paraId="22C4C692" w14:textId="78719C6F" w:rsidR="00CC4E9F" w:rsidRPr="004C125E" w:rsidRDefault="002A4E1F" w:rsidP="00AA3B86">
      <w:pPr>
        <w:pStyle w:val="BodyText"/>
        <w:numPr>
          <w:ilvl w:val="0"/>
          <w:numId w:val="15"/>
        </w:numPr>
      </w:pPr>
      <w:r w:rsidRPr="004C125E">
        <w:t xml:space="preserve">recognising multiple sources of knowledge (e.g. science-based, </w:t>
      </w:r>
      <w:r w:rsidR="004962FF">
        <w:t>cultural</w:t>
      </w:r>
      <w:r w:rsidRPr="004C125E">
        <w:t xml:space="preserve">, community) and ensuring that knowledge is freely shared and used </w:t>
      </w:r>
      <w:r w:rsidR="00CC4E9F" w:rsidRPr="004C125E">
        <w:t>as a foundation for decision-making</w:t>
      </w:r>
      <w:r w:rsidR="00AA3B86">
        <w:t xml:space="preserve"> and </w:t>
      </w:r>
      <w:r w:rsidR="00CC4E9F" w:rsidRPr="004C125E">
        <w:t>acknowledging the limitations and uncertainties of available knowledge and continually improving it</w:t>
      </w:r>
      <w:r w:rsidR="001573F2">
        <w:t>.</w:t>
      </w:r>
    </w:p>
    <w:bookmarkEnd w:id="6"/>
    <w:p w14:paraId="6410D19B" w14:textId="30D0444F" w:rsidR="008412D1" w:rsidRDefault="008412D1" w:rsidP="008412D1">
      <w:pPr>
        <w:pStyle w:val="BodyText"/>
      </w:pPr>
      <w:r w:rsidRPr="001B6C86">
        <w:lastRenderedPageBreak/>
        <w:t xml:space="preserve">Effective partnerships will be established, with scientists, policy makers, community groups, partner organisations and program implementers all committed to systematic and ongoing data collection.  </w:t>
      </w:r>
    </w:p>
    <w:p w14:paraId="144CC114" w14:textId="344CC30F" w:rsidR="00924BC2" w:rsidRDefault="00924BC2" w:rsidP="008412D1">
      <w:pPr>
        <w:pStyle w:val="BodyText"/>
      </w:pPr>
      <w:r>
        <w:rPr>
          <w:noProof/>
          <w:lang w:eastAsia="en-AU"/>
        </w:rPr>
        <mc:AlternateContent>
          <mc:Choice Requires="wpg">
            <w:drawing>
              <wp:anchor distT="0" distB="0" distL="114300" distR="114300" simplePos="0" relativeHeight="251658240" behindDoc="0" locked="0" layoutInCell="1" allowOverlap="1" wp14:anchorId="1B7D1E32" wp14:editId="3C4B9603">
                <wp:simplePos x="0" y="0"/>
                <wp:positionH relativeFrom="column">
                  <wp:posOffset>64770</wp:posOffset>
                </wp:positionH>
                <wp:positionV relativeFrom="paragraph">
                  <wp:posOffset>-385445</wp:posOffset>
                </wp:positionV>
                <wp:extent cx="5659120" cy="3995420"/>
                <wp:effectExtent l="0" t="0" r="17780" b="24130"/>
                <wp:wrapTopAndBottom/>
                <wp:docPr id="134" name="Group 134"/>
                <wp:cNvGraphicFramePr/>
                <a:graphic xmlns:a="http://schemas.openxmlformats.org/drawingml/2006/main">
                  <a:graphicData uri="http://schemas.microsoft.com/office/word/2010/wordprocessingGroup">
                    <wpg:wgp>
                      <wpg:cNvGrpSpPr/>
                      <wpg:grpSpPr>
                        <a:xfrm>
                          <a:off x="0" y="0"/>
                          <a:ext cx="5659120" cy="3995420"/>
                          <a:chOff x="0" y="0"/>
                          <a:chExt cx="5659398" cy="3995956"/>
                        </a:xfrm>
                      </wpg:grpSpPr>
                      <wps:wsp>
                        <wps:cNvPr id="151" name="Flowchart: Process 151"/>
                        <wps:cNvSpPr/>
                        <wps:spPr>
                          <a:xfrm>
                            <a:off x="3100754" y="2444261"/>
                            <a:ext cx="1151890" cy="631825"/>
                          </a:xfrm>
                          <a:prstGeom prst="flowChartProcess">
                            <a:avLst/>
                          </a:prstGeom>
                          <a:noFill/>
                          <a:ln>
                            <a:solidFill>
                              <a:schemeClr val="accent3">
                                <a:lumMod val="75000"/>
                              </a:schemeClr>
                            </a:solidFill>
                          </a:ln>
                        </wps:spPr>
                        <wps:style>
                          <a:lnRef idx="2">
                            <a:schemeClr val="accent1"/>
                          </a:lnRef>
                          <a:fillRef idx="1">
                            <a:schemeClr val="lt1"/>
                          </a:fillRef>
                          <a:effectRef idx="0">
                            <a:schemeClr val="accent1"/>
                          </a:effectRef>
                          <a:fontRef idx="minor">
                            <a:schemeClr val="dk1"/>
                          </a:fontRef>
                        </wps:style>
                        <wps:txbx>
                          <w:txbxContent>
                            <w:p w14:paraId="17AFB41F" w14:textId="77777777" w:rsidR="0067465B" w:rsidRDefault="0067465B" w:rsidP="007D157B">
                              <w:pPr>
                                <w:jc w:val="center"/>
                              </w:pPr>
                              <w:r>
                                <w:t xml:space="preserve">Programs </w:t>
                              </w:r>
                            </w:p>
                            <w:p w14:paraId="11FAA4C5" w14:textId="123EC990" w:rsidR="0067465B" w:rsidRPr="002F1696" w:rsidRDefault="0067465B" w:rsidP="007D157B">
                              <w:pPr>
                                <w:jc w:val="center"/>
                                <w:rPr>
                                  <w:sz w:val="18"/>
                                  <w:szCs w:val="18"/>
                                </w:rPr>
                              </w:pPr>
                              <w:r w:rsidRPr="002F1696">
                                <w:rPr>
                                  <w:sz w:val="18"/>
                                  <w:szCs w:val="18"/>
                                </w:rPr>
                                <w:t xml:space="preserve">e.g. </w:t>
                              </w:r>
                              <w:r>
                                <w:rPr>
                                  <w:sz w:val="18"/>
                                  <w:szCs w:val="18"/>
                                </w:rPr>
                                <w:t>b</w:t>
                              </w:r>
                              <w:r w:rsidRPr="002F1696">
                                <w:rPr>
                                  <w:sz w:val="18"/>
                                  <w:szCs w:val="18"/>
                                </w:rPr>
                                <w:t>iodiversity</w:t>
                              </w:r>
                              <w:r>
                                <w:rPr>
                                  <w:sz w:val="18"/>
                                  <w:szCs w:val="18"/>
                                </w:rPr>
                                <w:t xml:space="preserve"> o</w:t>
                              </w:r>
                              <w:r w:rsidRPr="002F1696">
                                <w:rPr>
                                  <w:sz w:val="18"/>
                                  <w:szCs w:val="18"/>
                                </w:rPr>
                                <w:t xml:space="preserve">n </w:t>
                              </w:r>
                              <w:r>
                                <w:rPr>
                                  <w:sz w:val="18"/>
                                  <w:szCs w:val="18"/>
                                </w:rPr>
                                <w:t>g</w:t>
                              </w:r>
                              <w:r w:rsidRPr="002F1696">
                                <w:rPr>
                                  <w:sz w:val="18"/>
                                  <w:szCs w:val="18"/>
                                </w:rPr>
                                <w:t xml:space="preserve">round </w:t>
                              </w:r>
                              <w:r>
                                <w:rPr>
                                  <w:sz w:val="18"/>
                                  <w:szCs w:val="18"/>
                                </w:rPr>
                                <w:t>a</w:t>
                              </w:r>
                              <w:r w:rsidRPr="002F1696">
                                <w:rPr>
                                  <w:sz w:val="18"/>
                                  <w:szCs w:val="18"/>
                                </w:rPr>
                                <w:t xml:space="preserve">ctions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Flowchart: Process 148"/>
                        <wps:cNvSpPr/>
                        <wps:spPr>
                          <a:xfrm>
                            <a:off x="1471246" y="2432538"/>
                            <a:ext cx="1181100" cy="654050"/>
                          </a:xfrm>
                          <a:prstGeom prst="flowChartProcess">
                            <a:avLst/>
                          </a:prstGeom>
                          <a:noFill/>
                          <a:ln>
                            <a:solidFill>
                              <a:schemeClr val="accent3">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13CE5AC" w14:textId="62670A77" w:rsidR="0067465B" w:rsidRDefault="0067465B" w:rsidP="007D157B">
                              <w:pPr>
                                <w:jc w:val="center"/>
                              </w:pPr>
                              <w:r w:rsidRPr="005208D2">
                                <w:t>Policy</w:t>
                              </w:r>
                            </w:p>
                            <w:p w14:paraId="0D22FAC2" w14:textId="5EB82AC3" w:rsidR="0067465B" w:rsidRPr="002F1696" w:rsidRDefault="0067465B" w:rsidP="007D157B">
                              <w:pPr>
                                <w:jc w:val="center"/>
                                <w:rPr>
                                  <w:sz w:val="18"/>
                                  <w:szCs w:val="18"/>
                                </w:rPr>
                              </w:pPr>
                              <w:r w:rsidRPr="002F1696">
                                <w:rPr>
                                  <w:sz w:val="18"/>
                                  <w:szCs w:val="18"/>
                                </w:rPr>
                                <w:t xml:space="preserve">e.g. </w:t>
                              </w:r>
                              <w:r>
                                <w:rPr>
                                  <w:sz w:val="18"/>
                                  <w:szCs w:val="18"/>
                                </w:rPr>
                                <w:t>c</w:t>
                              </w:r>
                              <w:r w:rsidRPr="002F1696">
                                <w:rPr>
                                  <w:sz w:val="18"/>
                                  <w:szCs w:val="18"/>
                                </w:rPr>
                                <w:t xml:space="preserve">limate </w:t>
                              </w:r>
                              <w:r>
                                <w:rPr>
                                  <w:sz w:val="18"/>
                                  <w:szCs w:val="18"/>
                                </w:rPr>
                                <w:t>c</w:t>
                              </w:r>
                              <w:r w:rsidRPr="002F1696">
                                <w:rPr>
                                  <w:sz w:val="18"/>
                                  <w:szCs w:val="18"/>
                                </w:rPr>
                                <w:t xml:space="preserve">hange </w:t>
                              </w:r>
                              <w:r>
                                <w:rPr>
                                  <w:sz w:val="18"/>
                                  <w:szCs w:val="18"/>
                                </w:rPr>
                                <w:t>adaptation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Flowchart: Process 145"/>
                        <wps:cNvSpPr/>
                        <wps:spPr>
                          <a:xfrm>
                            <a:off x="17585" y="2432538"/>
                            <a:ext cx="1047632" cy="673319"/>
                          </a:xfrm>
                          <a:prstGeom prst="flowChartProcess">
                            <a:avLst/>
                          </a:prstGeom>
                          <a:noFill/>
                          <a:ln>
                            <a:solidFill>
                              <a:schemeClr val="accent3">
                                <a:lumMod val="75000"/>
                              </a:schemeClr>
                            </a:solidFill>
                          </a:ln>
                        </wps:spPr>
                        <wps:style>
                          <a:lnRef idx="2">
                            <a:schemeClr val="accent1"/>
                          </a:lnRef>
                          <a:fillRef idx="1">
                            <a:schemeClr val="lt1"/>
                          </a:fillRef>
                          <a:effectRef idx="0">
                            <a:schemeClr val="accent1"/>
                          </a:effectRef>
                          <a:fontRef idx="minor">
                            <a:schemeClr val="dk1"/>
                          </a:fontRef>
                        </wps:style>
                        <wps:txbx>
                          <w:txbxContent>
                            <w:p w14:paraId="3C19D774" w14:textId="77777777" w:rsidR="0067465B" w:rsidRDefault="0067465B" w:rsidP="007D157B">
                              <w:pPr>
                                <w:jc w:val="center"/>
                              </w:pPr>
                              <w:r>
                                <w:t xml:space="preserve">Regulation </w:t>
                              </w:r>
                              <w:r w:rsidRPr="00924BC2">
                                <w:rPr>
                                  <w:sz w:val="18"/>
                                  <w:szCs w:val="18"/>
                                </w:rPr>
                                <w:t>e.g.</w:t>
                              </w:r>
                              <w:r>
                                <w:t xml:space="preserve"> </w:t>
                              </w:r>
                            </w:p>
                            <w:p w14:paraId="14250006" w14:textId="76B941AF" w:rsidR="0067465B" w:rsidRPr="002F1696" w:rsidRDefault="0067465B" w:rsidP="007D157B">
                              <w:pPr>
                                <w:jc w:val="center"/>
                                <w:rPr>
                                  <w:sz w:val="18"/>
                                  <w:szCs w:val="18"/>
                                </w:rPr>
                              </w:pPr>
                              <w:r>
                                <w:rPr>
                                  <w:sz w:val="18"/>
                                  <w:szCs w:val="18"/>
                                </w:rPr>
                                <w:t>authority to control wildlife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Flowchart: Process 136"/>
                        <wps:cNvSpPr/>
                        <wps:spPr>
                          <a:xfrm>
                            <a:off x="0" y="0"/>
                            <a:ext cx="4476248" cy="456982"/>
                          </a:xfrm>
                          <a:prstGeom prst="flowChartProcess">
                            <a:avLst/>
                          </a:prstGeom>
                          <a:solidFill>
                            <a:schemeClr val="accent4">
                              <a:lumMod val="10000"/>
                              <a:lumOff val="90000"/>
                            </a:schemeClr>
                          </a:solidFill>
                          <a:ln>
                            <a:solidFill>
                              <a:schemeClr val="accent4">
                                <a:lumMod val="50000"/>
                                <a:lumOff val="50000"/>
                              </a:schemeClr>
                            </a:solidFill>
                          </a:ln>
                        </wps:spPr>
                        <wps:style>
                          <a:lnRef idx="2">
                            <a:schemeClr val="accent1"/>
                          </a:lnRef>
                          <a:fillRef idx="1">
                            <a:schemeClr val="lt1"/>
                          </a:fillRef>
                          <a:effectRef idx="0">
                            <a:schemeClr val="accent1"/>
                          </a:effectRef>
                          <a:fontRef idx="minor">
                            <a:schemeClr val="dk1"/>
                          </a:fontRef>
                        </wps:style>
                        <wps:txbx>
                          <w:txbxContent>
                            <w:p w14:paraId="319F9434" w14:textId="274A9826" w:rsidR="0067465B" w:rsidRPr="00BA40B6" w:rsidRDefault="0067465B" w:rsidP="00E62E3E">
                              <w:pPr>
                                <w:jc w:val="center"/>
                              </w:pPr>
                              <w:r>
                                <w:t xml:space="preserve">REPORTING: </w:t>
                              </w:r>
                              <w:r w:rsidRPr="00E7350A">
                                <w:rPr>
                                  <w:sz w:val="18"/>
                                  <w:szCs w:val="18"/>
                                </w:rPr>
                                <w:t xml:space="preserve">State wide, </w:t>
                              </w:r>
                              <w:r>
                                <w:rPr>
                                  <w:sz w:val="18"/>
                                  <w:szCs w:val="18"/>
                                </w:rPr>
                                <w:t xml:space="preserve">Country, catchment </w:t>
                              </w:r>
                              <w:r w:rsidRPr="00E7350A">
                                <w:rPr>
                                  <w:sz w:val="18"/>
                                  <w:szCs w:val="18"/>
                                </w:rPr>
                                <w:t>State of the Environment, Environmental Economic Accounts, other NRM policy</w:t>
                              </w:r>
                              <w:r>
                                <w:t xml:space="preserve"> and programs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Flowchart: Process 137"/>
                        <wps:cNvSpPr/>
                        <wps:spPr>
                          <a:xfrm rot="16200000">
                            <a:off x="3859823" y="1286607"/>
                            <a:ext cx="3079144" cy="520007"/>
                          </a:xfrm>
                          <a:prstGeom prst="flowChartProcess">
                            <a:avLst/>
                          </a:prstGeom>
                          <a:solidFill>
                            <a:schemeClr val="accent3">
                              <a:lumMod val="20000"/>
                              <a:lumOff val="80000"/>
                            </a:schemeClr>
                          </a:solidFill>
                          <a:ln>
                            <a:solidFill>
                              <a:schemeClr val="accent3">
                                <a:lumMod val="75000"/>
                              </a:schemeClr>
                            </a:solidFill>
                          </a:ln>
                        </wps:spPr>
                        <wps:style>
                          <a:lnRef idx="2">
                            <a:schemeClr val="accent1"/>
                          </a:lnRef>
                          <a:fillRef idx="1">
                            <a:schemeClr val="lt1"/>
                          </a:fillRef>
                          <a:effectRef idx="0">
                            <a:schemeClr val="accent1"/>
                          </a:effectRef>
                          <a:fontRef idx="minor">
                            <a:schemeClr val="dk1"/>
                          </a:fontRef>
                        </wps:style>
                        <wps:txbx>
                          <w:txbxContent>
                            <w:p w14:paraId="52056715" w14:textId="77777777" w:rsidR="0067465B" w:rsidRPr="005208D2" w:rsidRDefault="0067465B" w:rsidP="007D157B">
                              <w:pPr>
                                <w:jc w:val="center"/>
                              </w:pPr>
                              <w:r w:rsidRPr="005208D2">
                                <w:t xml:space="preserve">Biodiversity 2037 </w:t>
                              </w:r>
                            </w:p>
                            <w:p w14:paraId="34506274" w14:textId="451047D8" w:rsidR="0067465B" w:rsidRPr="005208D2" w:rsidRDefault="0067465B" w:rsidP="005208D2">
                              <w:pPr>
                                <w:jc w:val="center"/>
                              </w:pPr>
                              <w:r w:rsidRPr="005208D2">
                                <w:t>Monitoring, Evaluation and Reporting Framework</w:t>
                              </w:r>
                            </w:p>
                            <w:p w14:paraId="0ADDBD1B" w14:textId="02D64FC9" w:rsidR="0067465B" w:rsidRPr="005208D2" w:rsidRDefault="0067465B" w:rsidP="00C26E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Flowchart: Process 138"/>
                        <wps:cNvSpPr/>
                        <wps:spPr>
                          <a:xfrm rot="16200000">
                            <a:off x="3484685" y="2435469"/>
                            <a:ext cx="2661921" cy="459053"/>
                          </a:xfrm>
                          <a:prstGeom prst="flowChartProcess">
                            <a:avLst/>
                          </a:prstGeom>
                          <a:noFill/>
                          <a:ln>
                            <a:solidFill>
                              <a:schemeClr val="accent3">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EEF8A40" w14:textId="5C6F9A57" w:rsidR="0067465B" w:rsidRPr="00421B18" w:rsidRDefault="0067465B" w:rsidP="00421B18">
                              <w:r w:rsidRPr="00421B18">
                                <w:t xml:space="preserve">Program, policy and </w:t>
                              </w:r>
                              <w:r w:rsidR="00C40B33" w:rsidRPr="00421B18">
                                <w:t>regulations Monitoring</w:t>
                              </w:r>
                              <w:r w:rsidRPr="00421B18">
                                <w:t xml:space="preserve">, Evaluation and Reporting Plans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Flowchart: Process 141"/>
                        <wps:cNvSpPr/>
                        <wps:spPr>
                          <a:xfrm>
                            <a:off x="1629508" y="586154"/>
                            <a:ext cx="2847655" cy="303844"/>
                          </a:xfrm>
                          <a:prstGeom prst="flowChartProcess">
                            <a:avLst/>
                          </a:prstGeom>
                          <a:solidFill>
                            <a:schemeClr val="accent3">
                              <a:lumMod val="20000"/>
                              <a:lumOff val="80000"/>
                            </a:schemeClr>
                          </a:solidFill>
                          <a:ln>
                            <a:solidFill>
                              <a:schemeClr val="accent3">
                                <a:lumMod val="75000"/>
                              </a:schemeClr>
                            </a:solidFill>
                          </a:ln>
                        </wps:spPr>
                        <wps:style>
                          <a:lnRef idx="2">
                            <a:schemeClr val="accent1"/>
                          </a:lnRef>
                          <a:fillRef idx="1">
                            <a:schemeClr val="lt1"/>
                          </a:fillRef>
                          <a:effectRef idx="0">
                            <a:schemeClr val="accent1"/>
                          </a:effectRef>
                          <a:fontRef idx="minor">
                            <a:schemeClr val="dk1"/>
                          </a:fontRef>
                        </wps:style>
                        <wps:txbx>
                          <w:txbxContent>
                            <w:p w14:paraId="36977E43" w14:textId="77777777" w:rsidR="0067465B" w:rsidRPr="005208D2" w:rsidRDefault="0067465B" w:rsidP="007D157B">
                              <w:pPr>
                                <w:jc w:val="center"/>
                              </w:pPr>
                              <w:r w:rsidRPr="005208D2">
                                <w:t>Biodiversity 2037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Flowchart: Process 142"/>
                        <wps:cNvSpPr/>
                        <wps:spPr>
                          <a:xfrm>
                            <a:off x="11723" y="1330569"/>
                            <a:ext cx="4457200" cy="342737"/>
                          </a:xfrm>
                          <a:prstGeom prst="flowChartProcess">
                            <a:avLst/>
                          </a:prstGeom>
                          <a:solidFill>
                            <a:schemeClr val="accent3">
                              <a:lumMod val="20000"/>
                              <a:lumOff val="80000"/>
                            </a:schemeClr>
                          </a:solidFill>
                          <a:ln>
                            <a:solidFill>
                              <a:schemeClr val="accent3">
                                <a:lumMod val="75000"/>
                              </a:schemeClr>
                            </a:solidFill>
                          </a:ln>
                        </wps:spPr>
                        <wps:style>
                          <a:lnRef idx="2">
                            <a:schemeClr val="accent1"/>
                          </a:lnRef>
                          <a:fillRef idx="1">
                            <a:schemeClr val="lt1"/>
                          </a:fillRef>
                          <a:effectRef idx="0">
                            <a:schemeClr val="accent1"/>
                          </a:effectRef>
                          <a:fontRef idx="minor">
                            <a:schemeClr val="dk1"/>
                          </a:fontRef>
                        </wps:style>
                        <wps:txbx>
                          <w:txbxContent>
                            <w:p w14:paraId="6CD38EFA" w14:textId="5FACCC14" w:rsidR="0067465B" w:rsidRPr="00BA40B6" w:rsidRDefault="0067465B" w:rsidP="007D157B">
                              <w:pPr>
                                <w:jc w:val="center"/>
                              </w:pPr>
                              <w:r>
                                <w:t>Standard output and other core data, models, standards, knowledge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Flowchart: Process 152"/>
                        <wps:cNvSpPr/>
                        <wps:spPr>
                          <a:xfrm>
                            <a:off x="17585" y="3528646"/>
                            <a:ext cx="1257159" cy="458886"/>
                          </a:xfrm>
                          <a:prstGeom prst="flowChartProcess">
                            <a:avLst/>
                          </a:prstGeom>
                          <a:noFill/>
                          <a:ln>
                            <a:solidFill>
                              <a:schemeClr val="accent3">
                                <a:lumMod val="75000"/>
                              </a:schemeClr>
                            </a:solidFill>
                          </a:ln>
                        </wps:spPr>
                        <wps:style>
                          <a:lnRef idx="2">
                            <a:schemeClr val="accent1"/>
                          </a:lnRef>
                          <a:fillRef idx="1">
                            <a:schemeClr val="lt1"/>
                          </a:fillRef>
                          <a:effectRef idx="0">
                            <a:schemeClr val="accent1"/>
                          </a:effectRef>
                          <a:fontRef idx="minor">
                            <a:schemeClr val="dk1"/>
                          </a:fontRef>
                        </wps:style>
                        <wps:txbx>
                          <w:txbxContent>
                            <w:p w14:paraId="578FC732" w14:textId="228A8BA3" w:rsidR="0067465B" w:rsidRPr="005208D2" w:rsidRDefault="0067465B" w:rsidP="007D157B">
                              <w:pPr>
                                <w:jc w:val="center"/>
                              </w:pPr>
                              <w:r>
                                <w:t>Regulatory</w:t>
                              </w:r>
                              <w:r w:rsidRPr="005208D2">
                                <w:t xml:space="preserve"> </w:t>
                              </w:r>
                            </w:p>
                            <w:p w14:paraId="41D9BAC1" w14:textId="77777777" w:rsidR="0067465B" w:rsidRPr="005208D2" w:rsidRDefault="0067465B" w:rsidP="007D157B">
                              <w:pPr>
                                <w:jc w:val="center"/>
                              </w:pPr>
                              <w:r w:rsidRPr="005208D2">
                                <w:t>reporting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Flowchart: Process 153"/>
                        <wps:cNvSpPr/>
                        <wps:spPr>
                          <a:xfrm>
                            <a:off x="1629508" y="3528646"/>
                            <a:ext cx="1257159" cy="458886"/>
                          </a:xfrm>
                          <a:prstGeom prst="flowChartProcess">
                            <a:avLst/>
                          </a:prstGeom>
                          <a:noFill/>
                          <a:ln>
                            <a:solidFill>
                              <a:schemeClr val="accent3">
                                <a:lumMod val="75000"/>
                              </a:schemeClr>
                            </a:solidFill>
                          </a:ln>
                        </wps:spPr>
                        <wps:style>
                          <a:lnRef idx="2">
                            <a:schemeClr val="accent1"/>
                          </a:lnRef>
                          <a:fillRef idx="1">
                            <a:schemeClr val="lt1"/>
                          </a:fillRef>
                          <a:effectRef idx="0">
                            <a:schemeClr val="accent1"/>
                          </a:effectRef>
                          <a:fontRef idx="minor">
                            <a:schemeClr val="dk1"/>
                          </a:fontRef>
                        </wps:style>
                        <wps:txbx>
                          <w:txbxContent>
                            <w:p w14:paraId="58DE660A" w14:textId="39F8DF76" w:rsidR="0067465B" w:rsidRPr="005208D2" w:rsidRDefault="0067465B" w:rsidP="007D157B">
                              <w:pPr>
                                <w:jc w:val="center"/>
                              </w:pPr>
                              <w:r w:rsidRPr="005208D2">
                                <w:t>Policy</w:t>
                              </w:r>
                            </w:p>
                            <w:p w14:paraId="68A2AE7B" w14:textId="5896EA84" w:rsidR="0067465B" w:rsidRPr="005208D2" w:rsidRDefault="0067465B" w:rsidP="007D157B">
                              <w:pPr>
                                <w:jc w:val="center"/>
                              </w:pPr>
                              <w:r w:rsidRPr="005208D2">
                                <w:t>Reporting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Flowchart: Process 154"/>
                        <wps:cNvSpPr/>
                        <wps:spPr>
                          <a:xfrm>
                            <a:off x="3206262" y="3528646"/>
                            <a:ext cx="1257159" cy="458886"/>
                          </a:xfrm>
                          <a:prstGeom prst="flowChartProcess">
                            <a:avLst/>
                          </a:prstGeom>
                          <a:noFill/>
                          <a:ln>
                            <a:solidFill>
                              <a:schemeClr val="accent3">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21882E6" w14:textId="44D9ED22" w:rsidR="0067465B" w:rsidRPr="005208D2" w:rsidRDefault="0067465B" w:rsidP="007D157B">
                              <w:pPr>
                                <w:jc w:val="center"/>
                              </w:pPr>
                              <w:r>
                                <w:t>Program</w:t>
                              </w:r>
                            </w:p>
                            <w:p w14:paraId="3A86B670" w14:textId="16294A3C" w:rsidR="0067465B" w:rsidRPr="005208D2" w:rsidRDefault="0067465B" w:rsidP="007D157B">
                              <w:pPr>
                                <w:jc w:val="center"/>
                              </w:pPr>
                              <w:r w:rsidRPr="005208D2">
                                <w:t>Reporting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5" name="Group 155"/>
                        <wpg:cNvGrpSpPr/>
                        <wpg:grpSpPr>
                          <a:xfrm>
                            <a:off x="398585" y="457200"/>
                            <a:ext cx="3910080" cy="3095176"/>
                            <a:chOff x="-77416" y="-228671"/>
                            <a:chExt cx="3910519" cy="3096650"/>
                          </a:xfrm>
                        </wpg:grpSpPr>
                        <wpg:grpSp>
                          <wpg:cNvPr id="156" name="Group 156"/>
                          <wpg:cNvGrpSpPr/>
                          <wpg:grpSpPr>
                            <a:xfrm>
                              <a:off x="-77416" y="-228671"/>
                              <a:ext cx="3620716" cy="876299"/>
                              <a:chOff x="-77416" y="-228671"/>
                              <a:chExt cx="3620716" cy="876299"/>
                            </a:xfrm>
                          </wpg:grpSpPr>
                          <wps:wsp>
                            <wps:cNvPr id="157" name="Straight Arrow Connector 157"/>
                            <wps:cNvCnPr/>
                            <wps:spPr>
                              <a:xfrm flipV="1">
                                <a:off x="-77416" y="-228671"/>
                                <a:ext cx="0" cy="876299"/>
                              </a:xfrm>
                              <a:prstGeom prst="straightConnector1">
                                <a:avLst/>
                              </a:prstGeom>
                              <a:ln w="28575">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 name="Straight Arrow Connector 158"/>
                            <wps:cNvCnPr/>
                            <wps:spPr>
                              <a:xfrm flipV="1">
                                <a:off x="3543300" y="189618"/>
                                <a:ext cx="0" cy="458010"/>
                              </a:xfrm>
                              <a:prstGeom prst="straightConnector1">
                                <a:avLst/>
                              </a:prstGeom>
                              <a:ln w="28575">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9" name="Straight Arrow Connector 159"/>
                            <wps:cNvCnPr/>
                            <wps:spPr>
                              <a:xfrm flipV="1">
                                <a:off x="914400" y="-228671"/>
                                <a:ext cx="0" cy="876299"/>
                              </a:xfrm>
                              <a:prstGeom prst="straightConnector1">
                                <a:avLst/>
                              </a:prstGeom>
                              <a:ln w="28575">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 name="Straight Arrow Connector 160"/>
                            <wps:cNvCnPr/>
                            <wps:spPr>
                              <a:xfrm flipV="1">
                                <a:off x="1527649" y="189618"/>
                                <a:ext cx="0" cy="458010"/>
                              </a:xfrm>
                              <a:prstGeom prst="straightConnector1">
                                <a:avLst/>
                              </a:prstGeom>
                              <a:ln w="28575">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61" name="Straight Arrow Connector 161"/>
                          <wps:cNvCnPr/>
                          <wps:spPr>
                            <a:xfrm flipV="1">
                              <a:off x="-77416" y="990528"/>
                              <a:ext cx="0" cy="742953"/>
                            </a:xfrm>
                            <a:prstGeom prst="straightConnector1">
                              <a:avLst/>
                            </a:prstGeom>
                            <a:ln w="28575">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Straight Arrow Connector 162"/>
                          <wps:cNvCnPr/>
                          <wps:spPr>
                            <a:xfrm flipV="1">
                              <a:off x="1527648" y="990528"/>
                              <a:ext cx="1" cy="746610"/>
                            </a:xfrm>
                            <a:prstGeom prst="straightConnector1">
                              <a:avLst/>
                            </a:prstGeom>
                            <a:ln w="28575">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Straight Arrow Connector 163"/>
                          <wps:cNvCnPr/>
                          <wps:spPr>
                            <a:xfrm flipV="1">
                              <a:off x="3113659" y="990528"/>
                              <a:ext cx="1" cy="767314"/>
                            </a:xfrm>
                            <a:prstGeom prst="straightConnector1">
                              <a:avLst/>
                            </a:prstGeom>
                            <a:ln w="28575">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 name="Straight Arrow Connector 164"/>
                          <wps:cNvCnPr/>
                          <wps:spPr>
                            <a:xfrm>
                              <a:off x="-77416" y="2419503"/>
                              <a:ext cx="0" cy="424662"/>
                            </a:xfrm>
                            <a:prstGeom prst="straightConnector1">
                              <a:avLst/>
                            </a:prstGeom>
                            <a:ln w="28575">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5" name="Straight Arrow Connector 165"/>
                          <wps:cNvCnPr/>
                          <wps:spPr>
                            <a:xfrm>
                              <a:off x="1527648" y="2391728"/>
                              <a:ext cx="1" cy="476251"/>
                            </a:xfrm>
                            <a:prstGeom prst="straightConnector1">
                              <a:avLst/>
                            </a:prstGeom>
                            <a:ln w="28575">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 name="Straight Arrow Connector 166"/>
                          <wps:cNvCnPr/>
                          <wps:spPr>
                            <a:xfrm>
                              <a:off x="3113659" y="2391728"/>
                              <a:ext cx="1" cy="476251"/>
                            </a:xfrm>
                            <a:prstGeom prst="straightConnector1">
                              <a:avLst/>
                            </a:prstGeom>
                            <a:ln w="28575">
                              <a:solidFill>
                                <a:schemeClr val="accent3">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Straight Arrow Connector 167"/>
                          <wps:cNvCnPr/>
                          <wps:spPr>
                            <a:xfrm>
                              <a:off x="652159" y="990528"/>
                              <a:ext cx="0" cy="1853637"/>
                            </a:xfrm>
                            <a:prstGeom prst="straightConnector1">
                              <a:avLst/>
                            </a:prstGeom>
                            <a:ln w="28575">
                              <a:solidFill>
                                <a:schemeClr val="accent3">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68" name="Straight Arrow Connector 168"/>
                          <wps:cNvCnPr/>
                          <wps:spPr>
                            <a:xfrm>
                              <a:off x="2247495" y="990528"/>
                              <a:ext cx="0" cy="1853637"/>
                            </a:xfrm>
                            <a:prstGeom prst="straightConnector1">
                              <a:avLst/>
                            </a:prstGeom>
                            <a:ln w="28575">
                              <a:solidFill>
                                <a:schemeClr val="accent3">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69" name="Straight Arrow Connector 169"/>
                          <wps:cNvCnPr/>
                          <wps:spPr>
                            <a:xfrm>
                              <a:off x="3833103" y="990528"/>
                              <a:ext cx="0" cy="1865067"/>
                            </a:xfrm>
                            <a:prstGeom prst="straightConnector1">
                              <a:avLst/>
                            </a:prstGeom>
                            <a:ln w="28575">
                              <a:solidFill>
                                <a:schemeClr val="accent3">
                                  <a:lumMod val="75000"/>
                                </a:schemeClr>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1" name="Group 21"/>
                        <wpg:cNvGrpSpPr/>
                        <wpg:grpSpPr>
                          <a:xfrm>
                            <a:off x="638908" y="1834661"/>
                            <a:ext cx="3888740" cy="386715"/>
                            <a:chOff x="0" y="0"/>
                            <a:chExt cx="3889131" cy="386862"/>
                          </a:xfrm>
                        </wpg:grpSpPr>
                        <wps:wsp>
                          <wps:cNvPr id="177" name="Straight Connector 177"/>
                          <wps:cNvCnPr/>
                          <wps:spPr>
                            <a:xfrm flipV="1">
                              <a:off x="885092" y="187570"/>
                              <a:ext cx="2305050" cy="1905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wpg:grpSp>
                          <wpg:cNvPr id="20" name="Group 20"/>
                          <wpg:cNvGrpSpPr/>
                          <wpg:grpSpPr>
                            <a:xfrm>
                              <a:off x="0" y="0"/>
                              <a:ext cx="3889131" cy="386862"/>
                              <a:chOff x="0" y="0"/>
                              <a:chExt cx="3889131" cy="386862"/>
                            </a:xfrm>
                          </wpg:grpSpPr>
                          <wps:wsp>
                            <wps:cNvPr id="173" name="Text Box 173"/>
                            <wps:cNvSpPr txBox="1"/>
                            <wps:spPr>
                              <a:xfrm>
                                <a:off x="0" y="5862"/>
                                <a:ext cx="885825" cy="381000"/>
                              </a:xfrm>
                              <a:prstGeom prst="rect">
                                <a:avLst/>
                              </a:prstGeom>
                              <a:solidFill>
                                <a:schemeClr val="lt1"/>
                              </a:solidFill>
                              <a:ln w="6350">
                                <a:solidFill>
                                  <a:schemeClr val="accent3">
                                    <a:lumMod val="75000"/>
                                  </a:schemeClr>
                                </a:solidFill>
                              </a:ln>
                            </wps:spPr>
                            <wps:txbx>
                              <w:txbxContent>
                                <w:p w14:paraId="3658154B" w14:textId="7CD30540" w:rsidR="0067465B" w:rsidRPr="008C2E7C" w:rsidRDefault="0067465B">
                                  <w:pPr>
                                    <w:rPr>
                                      <w:sz w:val="16"/>
                                      <w:szCs w:val="16"/>
                                    </w:rPr>
                                  </w:pPr>
                                  <w:r>
                                    <w:rPr>
                                      <w:sz w:val="16"/>
                                      <w:szCs w:val="16"/>
                                    </w:rPr>
                                    <w:t>Regulatory efficiency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Text Box 174"/>
                            <wps:cNvSpPr txBox="1"/>
                            <wps:spPr>
                              <a:xfrm>
                                <a:off x="1629508" y="0"/>
                                <a:ext cx="885825" cy="381000"/>
                              </a:xfrm>
                              <a:prstGeom prst="rect">
                                <a:avLst/>
                              </a:prstGeom>
                              <a:solidFill>
                                <a:schemeClr val="lt1"/>
                              </a:solidFill>
                              <a:ln w="6350">
                                <a:solidFill>
                                  <a:schemeClr val="accent3">
                                    <a:lumMod val="75000"/>
                                  </a:schemeClr>
                                </a:solidFill>
                              </a:ln>
                            </wps:spPr>
                            <wps:txbx>
                              <w:txbxContent>
                                <w:p w14:paraId="0577856F" w14:textId="7C1F9F6A" w:rsidR="0067465B" w:rsidRPr="008C2E7C" w:rsidRDefault="0067465B" w:rsidP="008C2E7C">
                                  <w:pPr>
                                    <w:rPr>
                                      <w:sz w:val="16"/>
                                      <w:szCs w:val="16"/>
                                    </w:rPr>
                                  </w:pPr>
                                  <w:r w:rsidRPr="008C2E7C">
                                    <w:rPr>
                                      <w:sz w:val="16"/>
                                      <w:szCs w:val="16"/>
                                    </w:rPr>
                                    <w:t>Policy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Text Box 175"/>
                            <wps:cNvSpPr txBox="1"/>
                            <wps:spPr>
                              <a:xfrm>
                                <a:off x="3089031" y="5862"/>
                                <a:ext cx="800100" cy="381000"/>
                              </a:xfrm>
                              <a:prstGeom prst="rect">
                                <a:avLst/>
                              </a:prstGeom>
                              <a:solidFill>
                                <a:schemeClr val="lt1"/>
                              </a:solidFill>
                              <a:ln w="6350">
                                <a:solidFill>
                                  <a:schemeClr val="accent3">
                                    <a:lumMod val="75000"/>
                                  </a:schemeClr>
                                </a:solidFill>
                              </a:ln>
                            </wps:spPr>
                            <wps:txbx>
                              <w:txbxContent>
                                <w:p w14:paraId="3CBA1050" w14:textId="75C9BB18" w:rsidR="0067465B" w:rsidRPr="008C2E7C" w:rsidRDefault="0067465B" w:rsidP="008C2E7C">
                                  <w:pPr>
                                    <w:rPr>
                                      <w:sz w:val="16"/>
                                      <w:szCs w:val="16"/>
                                    </w:rPr>
                                  </w:pPr>
                                  <w:r>
                                    <w:rPr>
                                      <w:sz w:val="16"/>
                                      <w:szCs w:val="16"/>
                                    </w:rPr>
                                    <w:t>Cost effectiveness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Group 134" o:spid="_x0000_s1030" style="position:absolute;margin-left:5.1pt;margin-top:-30.35pt;width:445.6pt;height:314.6pt;z-index:251658240" coordsize="56593,39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">
                <v:shapetype id="_x0000_t109" coordsize="21600,21600" o:spt="109" path="m,l,21600r21600,l21600,xe">
                  <v:stroke joinstyle="miter"/>
                  <v:path gradientshapeok="t" o:connecttype="rect"/>
                </v:shapetype>
                <v:shape id="Flowchart: Process 151" o:spid="_x0000_s1031" type="#_x0000_t109" style="position:absolute;left:31007;top:24442;width:11519;height:6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GR8IA&#10;AADcAAAADwAAAGRycy9kb3ducmV2LnhtbERPTUsDMRC9C/6HMEJvNlurpaxNiwhCT4rdaq/DZtzd&#10;upmEZNxu/70RhN7m8T5ntRldrwaKqfNsYDYtQBHX3nbcGNhXL7dLUEmQLfaeycCZEmzW11crLK0/&#10;8TsNO2lUDuFUooFWJJRap7olh2nqA3Hmvnx0KBnGRtuIpxzuen1XFAvtsOPc0GKg55bq792PM3A4&#10;fso5FFX1Go9u+AhvW5m7e2MmN+PTIyihUS7if/fW5vkPM/h7Jl+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IZHwgAAANwAAAAPAAAAAAAAAAAAAAAAAJgCAABkcnMvZG93&#10;bnJldi54bWxQSwUGAAAAAAQABAD1AAAAhwMAAAAA&#10;" filled="f" strokecolor="#50cac4 [2406]" strokeweight="2pt">
                  <v:textbox>
                    <w:txbxContent>
                      <w:p w14:paraId="17AFB41F" w14:textId="77777777" w:rsidR="0067465B" w:rsidRDefault="0067465B" w:rsidP="007D157B">
                        <w:pPr>
                          <w:jc w:val="center"/>
                        </w:pPr>
                        <w:r>
                          <w:t xml:space="preserve">Programs </w:t>
                        </w:r>
                      </w:p>
                      <w:p w14:paraId="11FAA4C5" w14:textId="123EC990" w:rsidR="0067465B" w:rsidRPr="002F1696" w:rsidRDefault="0067465B" w:rsidP="007D157B">
                        <w:pPr>
                          <w:jc w:val="center"/>
                          <w:rPr>
                            <w:sz w:val="18"/>
                            <w:szCs w:val="18"/>
                          </w:rPr>
                        </w:pPr>
                        <w:r w:rsidRPr="002F1696">
                          <w:rPr>
                            <w:sz w:val="18"/>
                            <w:szCs w:val="18"/>
                          </w:rPr>
                          <w:t xml:space="preserve">e.g. </w:t>
                        </w:r>
                        <w:r>
                          <w:rPr>
                            <w:sz w:val="18"/>
                            <w:szCs w:val="18"/>
                          </w:rPr>
                          <w:t>b</w:t>
                        </w:r>
                        <w:r w:rsidRPr="002F1696">
                          <w:rPr>
                            <w:sz w:val="18"/>
                            <w:szCs w:val="18"/>
                          </w:rPr>
                          <w:t>iodiversity</w:t>
                        </w:r>
                        <w:r>
                          <w:rPr>
                            <w:sz w:val="18"/>
                            <w:szCs w:val="18"/>
                          </w:rPr>
                          <w:t xml:space="preserve"> o</w:t>
                        </w:r>
                        <w:r w:rsidRPr="002F1696">
                          <w:rPr>
                            <w:sz w:val="18"/>
                            <w:szCs w:val="18"/>
                          </w:rPr>
                          <w:t xml:space="preserve">n </w:t>
                        </w:r>
                        <w:r>
                          <w:rPr>
                            <w:sz w:val="18"/>
                            <w:szCs w:val="18"/>
                          </w:rPr>
                          <w:t>g</w:t>
                        </w:r>
                        <w:r w:rsidRPr="002F1696">
                          <w:rPr>
                            <w:sz w:val="18"/>
                            <w:szCs w:val="18"/>
                          </w:rPr>
                          <w:t xml:space="preserve">round </w:t>
                        </w:r>
                        <w:r>
                          <w:rPr>
                            <w:sz w:val="18"/>
                            <w:szCs w:val="18"/>
                          </w:rPr>
                          <w:t>a</w:t>
                        </w:r>
                        <w:r w:rsidRPr="002F1696">
                          <w:rPr>
                            <w:sz w:val="18"/>
                            <w:szCs w:val="18"/>
                          </w:rPr>
                          <w:t xml:space="preserve">ctions </w:t>
                        </w:r>
                      </w:p>
                    </w:txbxContent>
                  </v:textbox>
                </v:shape>
                <v:shape id="Flowchart: Process 148" o:spid="_x0000_s1032" type="#_x0000_t109" style="position:absolute;left:14712;top:24325;width:11811;height:6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5B8MA&#10;AADcAAAADwAAAGRycy9kb3ducmV2LnhtbESPQUsDQQyF74L/YYjgzc6qRWTttIgg9KTYrXoNO3F3&#10;605mmInb7b83B8Fbwnt578tqM4fRTJTLENnB9aICQ9xGP3DnYN88X92DKYLscYxMDk5UYLM+P1th&#10;7eOR32jaSWc0hEuNDnqRVFtb2p4ClkVMxKp9xRxQdM2d9RmPGh5Ge1NVdzbgwNrQY6Knntrv3U9w&#10;8Hn4kFOqmuYlH8L0nl63chuWzl1ezI8PYIRm+Tf/XW+94i+VVp/RCez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e5B8MAAADcAAAADwAAAAAAAAAAAAAAAACYAgAAZHJzL2Rv&#10;d25yZXYueG1sUEsFBgAAAAAEAAQA9QAAAIgDAAAAAA==&#10;" filled="f" strokecolor="#50cac4 [2406]" strokeweight="2pt">
                  <v:textbox>
                    <w:txbxContent>
                      <w:p w14:paraId="213CE5AC" w14:textId="62670A77" w:rsidR="0067465B" w:rsidRDefault="0067465B" w:rsidP="007D157B">
                        <w:pPr>
                          <w:jc w:val="center"/>
                        </w:pPr>
                        <w:r w:rsidRPr="005208D2">
                          <w:t>Policy</w:t>
                        </w:r>
                      </w:p>
                      <w:p w14:paraId="0D22FAC2" w14:textId="5EB82AC3" w:rsidR="0067465B" w:rsidRPr="002F1696" w:rsidRDefault="0067465B" w:rsidP="007D157B">
                        <w:pPr>
                          <w:jc w:val="center"/>
                          <w:rPr>
                            <w:sz w:val="18"/>
                            <w:szCs w:val="18"/>
                          </w:rPr>
                        </w:pPr>
                        <w:r w:rsidRPr="002F1696">
                          <w:rPr>
                            <w:sz w:val="18"/>
                            <w:szCs w:val="18"/>
                          </w:rPr>
                          <w:t xml:space="preserve">e.g. </w:t>
                        </w:r>
                        <w:r>
                          <w:rPr>
                            <w:sz w:val="18"/>
                            <w:szCs w:val="18"/>
                          </w:rPr>
                          <w:t>c</w:t>
                        </w:r>
                        <w:r w:rsidRPr="002F1696">
                          <w:rPr>
                            <w:sz w:val="18"/>
                            <w:szCs w:val="18"/>
                          </w:rPr>
                          <w:t xml:space="preserve">limate </w:t>
                        </w:r>
                        <w:r>
                          <w:rPr>
                            <w:sz w:val="18"/>
                            <w:szCs w:val="18"/>
                          </w:rPr>
                          <w:t>c</w:t>
                        </w:r>
                        <w:r w:rsidRPr="002F1696">
                          <w:rPr>
                            <w:sz w:val="18"/>
                            <w:szCs w:val="18"/>
                          </w:rPr>
                          <w:t xml:space="preserve">hange </w:t>
                        </w:r>
                        <w:r>
                          <w:rPr>
                            <w:sz w:val="18"/>
                            <w:szCs w:val="18"/>
                          </w:rPr>
                          <w:t>adaptation</w:t>
                        </w:r>
                      </w:p>
                    </w:txbxContent>
                  </v:textbox>
                </v:shape>
                <v:shape id="Flowchart: Process 145" o:spid="_x0000_s1033" type="#_x0000_t109" style="position:absolute;left:175;top:24325;width:10477;height:6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WmcIA&#10;AADcAAAADwAAAGRycy9kb3ducmV2LnhtbERPTUsDMRC9C/6HMII3m1VrKWvTIoLQk8VutddhM+5u&#10;3UxCMm63/74RhN7m8T5nsRpdrwaKqfNs4H5SgCKuve24MbCr3u7moJIgW+w9k4ETJVgtr68WWFp/&#10;5A8attKoHMKpRAOtSCi1TnVLDtPEB+LMffvoUDKMjbYRjznc9fqhKGbaYce5ocVAry3VP9tfZ2B/&#10;+JJTKKrqPR7c8Bk2a3l0U2Nub8aXZ1BCo1zE/+61zfOnT/D3TL5AL8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aZwgAAANwAAAAPAAAAAAAAAAAAAAAAAJgCAABkcnMvZG93&#10;bnJldi54bWxQSwUGAAAAAAQABAD1AAAAhwMAAAAA&#10;" filled="f" strokecolor="#50cac4 [2406]" strokeweight="2pt">
                  <v:textbox>
                    <w:txbxContent>
                      <w:p w14:paraId="3C19D774" w14:textId="77777777" w:rsidR="0067465B" w:rsidRDefault="0067465B" w:rsidP="007D157B">
                        <w:pPr>
                          <w:jc w:val="center"/>
                        </w:pPr>
                        <w:r>
                          <w:t xml:space="preserve">Regulation </w:t>
                        </w:r>
                        <w:r w:rsidRPr="00924BC2">
                          <w:rPr>
                            <w:sz w:val="18"/>
                            <w:szCs w:val="18"/>
                          </w:rPr>
                          <w:t>e.g.</w:t>
                        </w:r>
                        <w:r>
                          <w:t xml:space="preserve"> </w:t>
                        </w:r>
                      </w:p>
                      <w:p w14:paraId="14250006" w14:textId="76B941AF" w:rsidR="0067465B" w:rsidRPr="002F1696" w:rsidRDefault="0067465B" w:rsidP="007D157B">
                        <w:pPr>
                          <w:jc w:val="center"/>
                          <w:rPr>
                            <w:sz w:val="18"/>
                            <w:szCs w:val="18"/>
                          </w:rPr>
                        </w:pPr>
                        <w:r>
                          <w:rPr>
                            <w:sz w:val="18"/>
                            <w:szCs w:val="18"/>
                          </w:rPr>
                          <w:t>authority to control wildlife</w:t>
                        </w:r>
                      </w:p>
                    </w:txbxContent>
                  </v:textbox>
                </v:shape>
                <v:shape id="Flowchart: Process 136" o:spid="_x0000_s1034" type="#_x0000_t109" style="position:absolute;width:44762;height:4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ANcAA&#10;AADcAAAADwAAAGRycy9kb3ducmV2LnhtbERPTWvCQBC9C/0PyxR6040KqY2uUgqCHjxoS89DdkyC&#10;2dmQHXXrr3cFobd5vM9ZrKJr1YX60Hg2MB5loIhLbxuuDPx8r4czUEGQLbaeycAfBVgtXwYLLKy/&#10;8p4uB6lUCuFQoIFapCu0DmVNDsPId8SJO/reoSTYV9r2eE3hrtWTLMu1w4ZTQ40dfdVUng5nZ8Dl&#10;4/ffCe/w4yZxyziT2ymKMW+v8XMOSijKv/jp3tg0f5rD45l0gV7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kANcAAAADcAAAADwAAAAAAAAAAAAAAAACYAgAAZHJzL2Rvd25y&#10;ZXYueG1sUEsFBgAAAAAEAAQA9QAAAIUDAAAAAA==&#10;" fillcolor="#e4dff5 [343]" strokecolor="#775ecf [1623]" strokeweight="2pt">
                  <v:textbox>
                    <w:txbxContent>
                      <w:p w14:paraId="319F9434" w14:textId="274A9826" w:rsidR="0067465B" w:rsidRPr="00BA40B6" w:rsidRDefault="0067465B" w:rsidP="00E62E3E">
                        <w:pPr>
                          <w:jc w:val="center"/>
                        </w:pPr>
                        <w:r>
                          <w:t xml:space="preserve">REPORTING: </w:t>
                        </w:r>
                        <w:r w:rsidRPr="00E7350A">
                          <w:rPr>
                            <w:sz w:val="18"/>
                            <w:szCs w:val="18"/>
                          </w:rPr>
                          <w:t xml:space="preserve">State wide, </w:t>
                        </w:r>
                        <w:r>
                          <w:rPr>
                            <w:sz w:val="18"/>
                            <w:szCs w:val="18"/>
                          </w:rPr>
                          <w:t xml:space="preserve">Country, catchment </w:t>
                        </w:r>
                        <w:r w:rsidRPr="00E7350A">
                          <w:rPr>
                            <w:sz w:val="18"/>
                            <w:szCs w:val="18"/>
                          </w:rPr>
                          <w:t>State of the Environment, Environmental Economic Accounts, other NRM policy</w:t>
                        </w:r>
                        <w:r>
                          <w:t xml:space="preserve"> and programs etc.</w:t>
                        </w:r>
                      </w:p>
                    </w:txbxContent>
                  </v:textbox>
                </v:shape>
                <v:shape id="Flowchart: Process 137" o:spid="_x0000_s1035" type="#_x0000_t109" style="position:absolute;left:38597;top:12866;width:30791;height:52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RzcMA&#10;AADcAAAADwAAAGRycy9kb3ducmV2LnhtbERPTWvCQBC9F/wPywi91Y0KVqKriCD10IJNc/E27o5J&#10;MDsbslsT++tdQehtHu9zluve1uJKra8cKxiPEhDE2pmKCwX5z+5tDsIHZIO1Y1JwIw/r1eBlialx&#10;HX/TNQuFiCHsU1RQhtCkUnpdkkU/cg1x5M6utRgibAtpWuxiuK3lJElm0mLFsaHEhrYl6Uv2axUc&#10;P79ueT4/HXi81R+T7K/Tl+6g1Ouw3yxABOrDv/jp3ps4f/oOj2fiB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qRzcMAAADcAAAADwAAAAAAAAAAAAAAAACYAgAAZHJzL2Rv&#10;d25yZXYueG1sUEsFBgAAAAAEAAQA9QAAAIgDAAAAAA==&#10;" fillcolor="#eaf8f8 [662]" strokecolor="#50cac4 [2406]" strokeweight="2pt">
                  <v:textbox>
                    <w:txbxContent>
                      <w:p w14:paraId="52056715" w14:textId="77777777" w:rsidR="0067465B" w:rsidRPr="005208D2" w:rsidRDefault="0067465B" w:rsidP="007D157B">
                        <w:pPr>
                          <w:jc w:val="center"/>
                        </w:pPr>
                        <w:r w:rsidRPr="005208D2">
                          <w:t xml:space="preserve">Biodiversity 2037 </w:t>
                        </w:r>
                      </w:p>
                      <w:p w14:paraId="34506274" w14:textId="451047D8" w:rsidR="0067465B" w:rsidRPr="005208D2" w:rsidRDefault="0067465B" w:rsidP="005208D2">
                        <w:pPr>
                          <w:jc w:val="center"/>
                        </w:pPr>
                        <w:r w:rsidRPr="005208D2">
                          <w:t>Monitoring, Evaluation and Reporting Framework</w:t>
                        </w:r>
                      </w:p>
                      <w:p w14:paraId="0ADDBD1B" w14:textId="02D64FC9" w:rsidR="0067465B" w:rsidRPr="005208D2" w:rsidRDefault="0067465B" w:rsidP="00C26EE1"/>
                    </w:txbxContent>
                  </v:textbox>
                </v:shape>
                <v:shape id="Flowchart: Process 138" o:spid="_x0000_s1036" type="#_x0000_t109" style="position:absolute;left:34846;top:24355;width:26619;height:45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RCsQA&#10;AADcAAAADwAAAGRycy9kb3ducmV2LnhtbESPQWsCMRCF74X+hzCF3mq2FkRWo4jQdq9VEY/jZtwN&#10;biZLkq7b/nrnUOhthvfmvW+W69F3aqCYXGADr5MCFHEdrOPGwGH//jIHlTKyxS4wGfihBOvV48MS&#10;Sxtu/EXDLjdKQjiVaKDNuS+1TnVLHtMk9MSiXUL0mGWNjbYRbxLuOz0tipn26FgaWuxp21J93X17&#10;A3Fa1I0+Dvq32p6G6uPTHfzZGfP8NG4WoDKN+d/8d11ZwX8TWnlGJt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3UQrEAAAA3AAAAA8AAAAAAAAAAAAAAAAAmAIAAGRycy9k&#10;b3ducmV2LnhtbFBLBQYAAAAABAAEAPUAAACJAwAAAAA=&#10;" filled="f" strokecolor="#50cac4 [2406]" strokeweight="2pt">
                  <v:textbox>
                    <w:txbxContent>
                      <w:p w14:paraId="2EEF8A40" w14:textId="5C6F9A57" w:rsidR="0067465B" w:rsidRPr="00421B18" w:rsidRDefault="0067465B" w:rsidP="00421B18">
                        <w:r w:rsidRPr="00421B18">
                          <w:t xml:space="preserve">Program, policy and </w:t>
                        </w:r>
                        <w:r w:rsidR="00C40B33" w:rsidRPr="00421B18">
                          <w:t>regulations Monitoring</w:t>
                        </w:r>
                        <w:r w:rsidRPr="00421B18">
                          <w:t xml:space="preserve">, Evaluation and Reporting Plans </w:t>
                        </w:r>
                      </w:p>
                    </w:txbxContent>
                  </v:textbox>
                </v:shape>
                <v:shape id="Flowchart: Process 141" o:spid="_x0000_s1037" type="#_x0000_t109" style="position:absolute;left:16295;top:5861;width:28476;height:3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DS8AA&#10;AADcAAAADwAAAGRycy9kb3ducmV2LnhtbERPTYvCMBC9L/gfwgh7W9MWXZZqLCIqHrxsVzwPzdgW&#10;m0lp0tr990YQvM3jfc4qG00jBupcbVlBPItAEBdW11wqOP/tv35AOI+ssbFMCv7JQbaefKww1fbO&#10;vzTkvhQhhF2KCirv21RKV1Rk0M1sSxy4q+0M+gC7UuoO7yHcNDKJom9psObQUGFL24qKW94bBUN9&#10;2Z+lPu3yQ4JJc+xbOc8XSn1Ox80ShKfRv8Uv91GH+fMYns+EC+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TDS8AAAADcAAAADwAAAAAAAAAAAAAAAACYAgAAZHJzL2Rvd25y&#10;ZXYueG1sUEsFBgAAAAAEAAQA9QAAAIUDAAAAAA==&#10;" fillcolor="#eaf8f8 [662]" strokecolor="#50cac4 [2406]" strokeweight="2pt">
                  <v:textbox>
                    <w:txbxContent>
                      <w:p w14:paraId="36977E43" w14:textId="77777777" w:rsidR="0067465B" w:rsidRPr="005208D2" w:rsidRDefault="0067465B" w:rsidP="007D157B">
                        <w:pPr>
                          <w:jc w:val="center"/>
                        </w:pPr>
                        <w:r w:rsidRPr="005208D2">
                          <w:t>Biodiversity 2037</w:t>
                        </w:r>
                      </w:p>
                    </w:txbxContent>
                  </v:textbox>
                </v:shape>
                <v:shape id="Flowchart: Process 142" o:spid="_x0000_s1038" type="#_x0000_t109" style="position:absolute;left:117;top:13305;width:44572;height:3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dPMEA&#10;AADcAAAADwAAAGRycy9kb3ducmV2LnhtbERPTYvCMBC9L/gfwgje1tTSXaQaRWRdPOxlq3gemrEt&#10;JpPSxLb++82C4G0e73PW29Ea0VPnG8cKFvMEBHHpdMOVgvPp8L4E4QOyRuOYFDzIw3YzeVtjrt3A&#10;v9QXoRIxhH2OCuoQ2lxKX9Zk0c9dSxy5q+sshgi7SuoOhxhujUyT5FNabDg21NjSvqbyVtytgr65&#10;HM5S/3wV3ymm5nhvZVZ8KDWbjrsViEBjeImf7qOO87MU/p+JF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GXTzBAAAA3AAAAA8AAAAAAAAAAAAAAAAAmAIAAGRycy9kb3du&#10;cmV2LnhtbFBLBQYAAAAABAAEAPUAAACGAwAAAAA=&#10;" fillcolor="#eaf8f8 [662]" strokecolor="#50cac4 [2406]" strokeweight="2pt">
                  <v:textbox>
                    <w:txbxContent>
                      <w:p w14:paraId="6CD38EFA" w14:textId="5FACCC14" w:rsidR="0067465B" w:rsidRPr="00BA40B6" w:rsidRDefault="0067465B" w:rsidP="007D157B">
                        <w:pPr>
                          <w:jc w:val="center"/>
                        </w:pPr>
                        <w:r>
                          <w:t>Standard output and other core data, models, standards, knowledge etc.</w:t>
                        </w:r>
                      </w:p>
                    </w:txbxContent>
                  </v:textbox>
                </v:shape>
                <v:shape id="Flowchart: Process 152" o:spid="_x0000_s1039" type="#_x0000_t109" style="position:absolute;left:175;top:35286;width:12572;height:4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YMMIA&#10;AADcAAAADwAAAGRycy9kb3ducmV2LnhtbERPTUsDMRC9C/6HMII3m7VqKWvTUgpCT4rdaq/DZtzd&#10;upmEZNxu/70RhN7m8T5nsRpdrwaKqfNs4H5SgCKuve24MbCvXu7moJIgW+w9k4EzJVgtr68WWFp/&#10;4ncadtKoHMKpRAOtSCi1TnVLDtPEB+LMffnoUDKMjbYRTznc9XpaFDPtsOPc0GKgTUv19+7HGTgc&#10;P+Uciqp6jUc3fIS3rTy4R2Nub8b1MyihUS7if/fW5vlPU/h7Jl+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hhgwwgAAANwAAAAPAAAAAAAAAAAAAAAAAJgCAABkcnMvZG93&#10;bnJldi54bWxQSwUGAAAAAAQABAD1AAAAhwMAAAAA&#10;" filled="f" strokecolor="#50cac4 [2406]" strokeweight="2pt">
                  <v:textbox>
                    <w:txbxContent>
                      <w:p w14:paraId="578FC732" w14:textId="228A8BA3" w:rsidR="0067465B" w:rsidRPr="005208D2" w:rsidRDefault="0067465B" w:rsidP="007D157B">
                        <w:pPr>
                          <w:jc w:val="center"/>
                        </w:pPr>
                        <w:r>
                          <w:t>Regulatory</w:t>
                        </w:r>
                        <w:r w:rsidRPr="005208D2">
                          <w:t xml:space="preserve"> </w:t>
                        </w:r>
                      </w:p>
                      <w:p w14:paraId="41D9BAC1" w14:textId="77777777" w:rsidR="0067465B" w:rsidRPr="005208D2" w:rsidRDefault="0067465B" w:rsidP="007D157B">
                        <w:pPr>
                          <w:jc w:val="center"/>
                        </w:pPr>
                        <w:r w:rsidRPr="005208D2">
                          <w:t>reporting</w:t>
                        </w:r>
                      </w:p>
                    </w:txbxContent>
                  </v:textbox>
                </v:shape>
                <v:shape id="Flowchart: Process 153" o:spid="_x0000_s1040" type="#_x0000_t109" style="position:absolute;left:16295;top:35286;width:12571;height:4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q9q8IA&#10;AADcAAAADwAAAGRycy9kb3ducmV2LnhtbERPTUsDMRC9C/6HMII3m9VqKWvTIoLQU4vdaq/DZtzd&#10;upmEZNxu/70RhN7m8T5nsRpdrwaKqfNs4H5SgCKuve24MbCv3u7moJIgW+w9k4EzJVgtr68WWFp/&#10;4ncadtKoHMKpRAOtSCi1TnVLDtPEB+LMffnoUDKMjbYRTznc9fqhKGbaYce5ocVAry3V37sfZ+Bw&#10;/JRzKKpqE49u+AjbtUzdozG3N+PLMyihUS7if/fa5vlPU/h7Jl+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r2rwgAAANwAAAAPAAAAAAAAAAAAAAAAAJgCAABkcnMvZG93&#10;bnJldi54bWxQSwUGAAAAAAQABAD1AAAAhwMAAAAA&#10;" filled="f" strokecolor="#50cac4 [2406]" strokeweight="2pt">
                  <v:textbox>
                    <w:txbxContent>
                      <w:p w14:paraId="58DE660A" w14:textId="39F8DF76" w:rsidR="0067465B" w:rsidRPr="005208D2" w:rsidRDefault="0067465B" w:rsidP="007D157B">
                        <w:pPr>
                          <w:jc w:val="center"/>
                        </w:pPr>
                        <w:r w:rsidRPr="005208D2">
                          <w:t>Policy</w:t>
                        </w:r>
                      </w:p>
                      <w:p w14:paraId="68A2AE7B" w14:textId="5896EA84" w:rsidR="0067465B" w:rsidRPr="005208D2" w:rsidRDefault="0067465B" w:rsidP="007D157B">
                        <w:pPr>
                          <w:jc w:val="center"/>
                        </w:pPr>
                        <w:r w:rsidRPr="005208D2">
                          <w:t>Reporting</w:t>
                        </w:r>
                      </w:p>
                    </w:txbxContent>
                  </v:textbox>
                </v:shape>
                <v:shape id="Flowchart: Process 154" o:spid="_x0000_s1041" type="#_x0000_t109" style="position:absolute;left:32062;top:35286;width:12572;height:4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l38IA&#10;AADcAAAADwAAAGRycy9kb3ducmV2LnhtbERPTUsDMRC9C/6HMII3m1VrKWvTIoLQk8VutddhM+5u&#10;3UxCMm63/74RhN7m8T5nsRpdrwaKqfNs4H5SgCKuve24MbCr3u7moJIgW+w9k4ETJVgtr68WWFp/&#10;5A8attKoHMKpRAOtSCi1TnVLDtPEB+LMffvoUDKMjbYRjznc9fqhKGbaYce5ocVAry3VP9tfZ2B/&#10;+JJTKKrqPR7c8Bk2a3l0U2Nub8aXZ1BCo1zE/+61zfOfpvD3TL5AL8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yXfwgAAANwAAAAPAAAAAAAAAAAAAAAAAJgCAABkcnMvZG93&#10;bnJldi54bWxQSwUGAAAAAAQABAD1AAAAhwMAAAAA&#10;" filled="f" strokecolor="#50cac4 [2406]" strokeweight="2pt">
                  <v:textbox>
                    <w:txbxContent>
                      <w:p w14:paraId="221882E6" w14:textId="44D9ED22" w:rsidR="0067465B" w:rsidRPr="005208D2" w:rsidRDefault="0067465B" w:rsidP="007D157B">
                        <w:pPr>
                          <w:jc w:val="center"/>
                        </w:pPr>
                        <w:r>
                          <w:t>Program</w:t>
                        </w:r>
                      </w:p>
                      <w:p w14:paraId="3A86B670" w14:textId="16294A3C" w:rsidR="0067465B" w:rsidRPr="005208D2" w:rsidRDefault="0067465B" w:rsidP="007D157B">
                        <w:pPr>
                          <w:jc w:val="center"/>
                        </w:pPr>
                        <w:r w:rsidRPr="005208D2">
                          <w:t>Reporting</w:t>
                        </w:r>
                      </w:p>
                    </w:txbxContent>
                  </v:textbox>
                </v:shape>
                <v:group id="Group 155" o:spid="_x0000_s1042" style="position:absolute;left:3985;top:4572;width:39101;height:30951" coordorigin="-774,-2286" coordsize="39105,30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Group 156" o:spid="_x0000_s1043" style="position:absolute;left:-774;top:-2286;width:36207;height:8762" coordorigin="-774,-2286" coordsize="36207,8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type id="_x0000_t32" coordsize="21600,21600" o:spt="32" o:oned="t" path="m,l21600,21600e" filled="f">
                      <v:path arrowok="t" fillok="f" o:connecttype="none"/>
                      <o:lock v:ext="edit" shapetype="t"/>
                    </v:shapetype>
                    <v:shape id="Straight Arrow Connector 157" o:spid="_x0000_s1044" type="#_x0000_t32" style="position:absolute;left:-774;top:-2286;width:0;height:8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WyxcMAAADcAAAADwAAAGRycy9kb3ducmV2LnhtbERPS0vDQBC+F/wPywje2o3aWondllAo&#10;Fg8BoxSPQ3byoNnZkB3T+O9dQehtPr7nbHaT69RIQ2g9G7hfJKCIS29brg18fhzmz6CCIFvsPJOB&#10;Hwqw297MNphaf+F3GgupVQzhkKKBRqRPtQ5lQw7DwvfEkav84FAiHGptB7zEcNfphyR50g5bjg0N&#10;9rRvqDwX387ACfPu8essb4dMsup13OdVvcyNubudshdQQpNcxf/uo43zV2v4eyZe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lssXDAAAA3AAAAA8AAAAAAAAAAAAA&#10;AAAAoQIAAGRycy9kb3ducmV2LnhtbFBLBQYAAAAABAAEAPkAAACRAwAAAAA=&#10;" strokecolor="#50cac4 [2406]" strokeweight="2.25pt">
                      <v:stroke endarrow="block"/>
                    </v:shape>
                    <v:shape id="Straight Arrow Connector 158" o:spid="_x0000_s1045" type="#_x0000_t32" style="position:absolute;left:35433;top:1896;width:0;height:45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omt8UAAADcAAAADwAAAGRycy9kb3ducmV2LnhtbESPT0vDQBDF74LfYRnBm91YrUjstoRC&#10;UTwEWkU8DtnJH5qdDdlpGr+9cxC8zfDevPeb9XYOvZloTF1kB/eLDAxxFX3HjYPPj/3dM5gkyB77&#10;yOTghxJsN9dXa8x9vPCBpqM0RkM45eigFRlya1PVUsC0iAOxanUcA4quY2P9iBcND71dZtmTDdix&#10;NrQ40K6l6nQ8BwdfWPYP3yd53xdS1K/Trqybx9K525u5eAEjNMu/+e/6zSv+Smn1GZ3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omt8UAAADcAAAADwAAAAAAAAAA&#10;AAAAAAChAgAAZHJzL2Rvd25yZXYueG1sUEsFBgAAAAAEAAQA+QAAAJMDAAAAAA==&#10;" strokecolor="#50cac4 [2406]" strokeweight="2.25pt">
                      <v:stroke endarrow="block"/>
                    </v:shape>
                    <v:shape id="Straight Arrow Connector 159" o:spid="_x0000_s1046" type="#_x0000_t32" style="position:absolute;left:9144;top:-2286;width:0;height:87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DLMMAAADcAAAADwAAAGRycy9kb3ducmV2LnhtbERPS0vDQBC+F/wPywje2o3aSo3dllAo&#10;Fg8BoxSPQ3byoNnZkB3T+O9dQehtPr7nbHaT69RIQ2g9G7hfJKCIS29brg18fhzma1BBkC12nsnA&#10;DwXYbW9mG0ytv/A7jYXUKoZwSNFAI9KnWoeyIYdh4XviyFV+cCgRDrW2A15iuOv0Q5I8aYctx4YG&#10;e9o3VJ6Lb2fghHn3+HWWt0MmWfU67vOqXubG3N1O2QsooUmu4n/30cb5q2f4eyZeo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2gyzDAAAA3AAAAA8AAAAAAAAAAAAA&#10;AAAAoQIAAGRycy9kb3ducmV2LnhtbFBLBQYAAAAABAAEAPkAAACRAwAAAAA=&#10;" strokecolor="#50cac4 [2406]" strokeweight="2.25pt">
                      <v:stroke endarrow="block"/>
                    </v:shape>
                    <v:shape id="Straight Arrow Connector 160" o:spid="_x0000_s1047" type="#_x0000_t32" style="position:absolute;left:15276;top:1896;width:0;height:45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DgDMUAAADcAAAADwAAAGRycy9kb3ducmV2LnhtbESPT0vDQBDF74LfYRmhN7vRSpHYbQmF&#10;YvEQsIp4HLKTPzQ7G7Jjmn575yB4m+G9ee83m90cejPRmLrIDh6WGRjiKvqOGwefH4f7ZzBJkD32&#10;kcnBlRLstrc3G8x9vPA7TSdpjIZwytFBKzLk1qaqpYBpGQdi1eo4BhRdx8b6ES8aHnr7mGVrG7Bj&#10;bWhxoH1L1fn0Exx8Ydmvvs/ydiikqF+nfVk3T6Vzi7u5eAEjNMu/+e/66BV/rfj6jE5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DgDMUAAADcAAAADwAAAAAAAAAA&#10;AAAAAAChAgAAZHJzL2Rvd25yZXYueG1sUEsFBgAAAAAEAAQA+QAAAJMDAAAAAA==&#10;" strokecolor="#50cac4 [2406]" strokeweight="2.25pt">
                      <v:stroke endarrow="block"/>
                    </v:shape>
                  </v:group>
                  <v:shape id="Straight Arrow Connector 161" o:spid="_x0000_s1048" type="#_x0000_t32" style="position:absolute;left:-774;top:9905;width:0;height:7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xFl8IAAADcAAAADwAAAGRycy9kb3ducmV2LnhtbERPS0vDQBC+C/6HZQRvZlMtRWK3JRSK&#10;0kOgD8TjkJ08aHY2ZMc0/fddQehtPr7nLNeT69RIQ2g9G5glKSji0tuWawOn4/blHVQQZIudZzJw&#10;pQDr1ePDEjPrL7yn8SC1iiEcMjTQiPSZ1qFsyGFIfE8cucoPDiXCodZ2wEsMd51+TdOFdthybGiw&#10;p01D5fnw6wx8Y9G9/Zxlt80lrz7HTVHV88KY56cp/wAlNMld/O/+snH+YgZ/z8QL9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xFl8IAAADcAAAADwAAAAAAAAAAAAAA&#10;AAChAgAAZHJzL2Rvd25yZXYueG1sUEsFBgAAAAAEAAQA+QAAAJADAAAAAA==&#10;" strokecolor="#50cac4 [2406]" strokeweight="2.25pt">
                    <v:stroke endarrow="block"/>
                  </v:shape>
                  <v:shape id="Straight Arrow Connector 162" o:spid="_x0000_s1049" type="#_x0000_t32" style="position:absolute;left:15276;top:9905;width:0;height:74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7b4MIAAADcAAAADwAAAGRycy9kb3ducmV2LnhtbERPS2vCQBC+F/oflhF6qxttkRJdJQjS&#10;4iGgLcXjkJ08MDsbstMY/31XELzNx/ec1WZ0rRqoD41nA7NpAoq48LbhysDP9+71A1QQZIutZzJw&#10;pQCb9fPTClPrL3yg4SiViiEcUjRQi3Sp1qGoyWGY+o44cqXvHUqEfaVtj5cY7lo9T5KFdthwbKix&#10;o21Nxfn45wz8Yt6+nc6y32WSlZ/DNi+r99yYl8mYLUEJjfIQ391fNs5fzOH2TLxAr/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7b4MIAAADcAAAADwAAAAAAAAAAAAAA&#10;AAChAgAAZHJzL2Rvd25yZXYueG1sUEsFBgAAAAAEAAQA+QAAAJADAAAAAA==&#10;" strokecolor="#50cac4 [2406]" strokeweight="2.25pt">
                    <v:stroke endarrow="block"/>
                  </v:shape>
                  <v:shape id="Straight Arrow Connector 163" o:spid="_x0000_s1050" type="#_x0000_t32" style="position:absolute;left:31136;top:9905;width:0;height:76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J+e8IAAADcAAAADwAAAGRycy9kb3ducmV2LnhtbERPS2vCQBC+F/wPywje6kYtItFVgiCV&#10;HgK1RTwO2ckDs7MhO43pv+8WCr3Nx/ec3WF0rRqoD41nA4t5Aoq48LbhysDnx+l5AyoIssXWMxn4&#10;pgCH/eRph6n1D36n4SKViiEcUjRQi3Sp1qGoyWGY+444cqXvHUqEfaVtj48Y7lq9TJK1dthwbKix&#10;o2NNxf3y5QxcMW9Xt7u8nTLJytfhmJfVS27MbDpmW1BCo/yL/9xnG+evV/D7TLxA7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XJ+e8IAAADcAAAADwAAAAAAAAAAAAAA&#10;AAChAgAAZHJzL2Rvd25yZXYueG1sUEsFBgAAAAAEAAQA+QAAAJADAAAAAA==&#10;" strokecolor="#50cac4 [2406]" strokeweight="2.25pt">
                    <v:stroke endarrow="block"/>
                  </v:shape>
                  <v:shape id="Straight Arrow Connector 164" o:spid="_x0000_s1051" type="#_x0000_t32" style="position:absolute;left:-774;top:24195;width:0;height:42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dSMQAAADcAAAADwAAAGRycy9kb3ducmV2LnhtbERPTWvCQBC9F/oflin0UupGESmpaygW&#10;Q25i9NLbkJ0mwexskt0mqb/eFQRv83ifs04m04iBeldbVjCfRSCIC6trLhWcjrv3DxDOI2tsLJOC&#10;f3KQbJ6f1hhrO/KBhtyXIoSwi1FB5X0bS+mKigy6mW2JA/dre4M+wL6UuscxhJtGLqJoJQ3WHBoq&#10;bGlbUXHO/4yCIf15O9jL8XKeZ2mefbfdfjt1Sr2+TF+fIDxN/iG+uzMd5q+WcHsmXC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B1IxAAAANwAAAAPAAAAAAAAAAAA&#10;AAAAAKECAABkcnMvZG93bnJldi54bWxQSwUGAAAAAAQABAD5AAAAkgMAAAAA&#10;" strokecolor="#50cac4 [2406]" strokeweight="2.25pt">
                    <v:stroke endarrow="block"/>
                  </v:shape>
                  <v:shape id="Straight Arrow Connector 165" o:spid="_x0000_s1052" type="#_x0000_t32" style="position:absolute;left:15276;top:23917;width:0;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C408QAAADcAAAADwAAAGRycy9kb3ducmV2LnhtbERPTWvCQBC9F/oflin0UupGQSmpaygW&#10;Q25i9NLbkJ0mwexskt0mqb/eFQRv83ifs04m04iBeldbVjCfRSCIC6trLhWcjrv3DxDOI2tsLJOC&#10;f3KQbJ6f1hhrO/KBhtyXIoSwi1FB5X0bS+mKigy6mW2JA/dre4M+wL6UuscxhJtGLqJoJQ3WHBoq&#10;bGlbUXHO/4yCIf15O9jL8XKeZ2mefbfdfjt1Sr2+TF+fIDxN/iG+uzMd5q+WcHsmXC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LjTxAAAANwAAAAPAAAAAAAAAAAA&#10;AAAAAKECAABkcnMvZG93bnJldi54bWxQSwUGAAAAAAQABAD5AAAAkgMAAAAA&#10;" strokecolor="#50cac4 [2406]" strokeweight="2.25pt">
                    <v:stroke endarrow="block"/>
                  </v:shape>
                  <v:shape id="Straight Arrow Connector 166" o:spid="_x0000_s1053" type="#_x0000_t32" style="position:absolute;left:31136;top:23917;width:0;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mpMIAAADcAAAADwAAAGRycy9kb3ducmV2LnhtbERPTYvCMBC9C/6HMMJeZE31UKTbKOKy&#10;0tti9eJtaMa22ExqE2vXX78RBG/zeJ+TrgfTiJ46V1tWMJ9FIIgLq2suFRwPP59LEM4ja2wsk4I/&#10;crBejUcpJtreeU997ksRQtglqKDyvk2kdEVFBt3MtsSBO9vOoA+wK6Xu8B7CTSMXURRLgzWHhgpb&#10;2lZUXPKbUdDvTtO9fRwel3m2y7Pv9vq7Ha5KfUyGzRcIT4N/i1/uTIf5cQzPZ8IF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mpMIAAADcAAAADwAAAAAAAAAAAAAA&#10;AAChAgAAZHJzL2Rvd25yZXYueG1sUEsFBgAAAAAEAAQA+QAAAJADAAAAAA==&#10;" strokecolor="#50cac4 [2406]" strokeweight="2.25pt">
                    <v:stroke endarrow="block"/>
                  </v:shape>
                  <v:shape id="Straight Arrow Connector 167" o:spid="_x0000_s1054" type="#_x0000_t32" style="position:absolute;left:6521;top:9905;width:0;height:18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PkBcAAAADcAAAADwAAAGRycy9kb3ducmV2LnhtbERPS2vCQBC+C/0PyxR6040KPqKrlNoW&#10;rxq9j9kxiWZmQ3ar6b93CwVv8/E9Z7nuuFY3an3lxMBwkIAiyZ2tpDBwyL76M1A+oFisnZCBX/Kw&#10;Xr30lphad5cd3fahUDFEfIoGyhCaVGufl8ToB64hidzZtYwhwrbQtsV7DOdaj5JkohkriQ0lNvRR&#10;Un7d/7ABvvD5c3zaZAdtPdP1OP8+jefGvL127wtQgbrwFP+7tzbOn0zh75l4gV4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j5AXAAAAA3AAAAA8AAAAAAAAAAAAAAAAA&#10;oQIAAGRycy9kb3ducmV2LnhtbFBLBQYAAAAABAAEAPkAAACOAwAAAAA=&#10;" strokecolor="#50cac4 [2406]" strokeweight="2.25pt">
                    <v:stroke dashstyle="dash" endarrow="block"/>
                  </v:shape>
                  <v:shape id="Straight Arrow Connector 168" o:spid="_x0000_s1055" type="#_x0000_t32" style="position:absolute;left:22474;top:9905;width:0;height:18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xwd8IAAADcAAAADwAAAGRycy9kb3ducmV2LnhtbESPwW7CQAxE75X6DytX6q1sChKClAWh&#10;QlGvBXo3WZMEYm+UXSD8fX2oxM3WjGeeZ4ueG3OlLtZBHLwPMjAkRfC1lA72u6+3CZiYUDw2QcjB&#10;nSIs5s9PM8x9uMkPXbepNBoiMUcHVUptbm0sKmKMg9CSqHYMHWPStSut7/Cm4dzYYZaNLWMt2lBh&#10;S58VFefthR3wiY/r0WG121sfmc6/081hNHXu9aVffoBJ1KeH+f/62yv+WGn1GZ3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xwd8IAAADcAAAADwAAAAAAAAAAAAAA&#10;AAChAgAAZHJzL2Rvd25yZXYueG1sUEsFBgAAAAAEAAQA+QAAAJADAAAAAA==&#10;" strokecolor="#50cac4 [2406]" strokeweight="2.25pt">
                    <v:stroke dashstyle="dash" endarrow="block"/>
                  </v:shape>
                  <v:shape id="Straight Arrow Connector 169" o:spid="_x0000_s1056" type="#_x0000_t32" style="position:absolute;left:38331;top:9905;width:0;height:186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DV7L8AAADcAAAADwAAAGRycy9kb3ducmV2LnhtbERPS2vCQBC+F/wPywje6kYFaaKriC96&#10;rY/7mB2TaGY2ZFdN/323UOhtPr7nzJcd1+pJra+cGBgNE1AkubOVFAZOx937BygfUCzWTsjAN3lY&#10;Lnpvc8yse8kXPQ+hUDFEfIYGyhCaTGufl8Toh64hidzVtYwhwrbQtsVXDOdaj5NkqhkriQ0lNrQu&#10;Kb8fHmyAb3zdTi6b40lbz3Q/p/vLJDVm0O9WM1CBuvAv/nN/2jh/msLvM/ECvfg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XDV7L8AAADcAAAADwAAAAAAAAAAAAAAAACh&#10;AgAAZHJzL2Rvd25yZXYueG1sUEsFBgAAAAAEAAQA+QAAAI0DAAAAAA==&#10;" strokecolor="#50cac4 [2406]" strokeweight="2.25pt">
                    <v:stroke dashstyle="dash" endarrow="block"/>
                  </v:shape>
                </v:group>
                <v:group id="Group 21" o:spid="_x0000_s1057" style="position:absolute;left:6389;top:18346;width:38887;height:3867" coordsize="38891,3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Straight Connector 177" o:spid="_x0000_s1058" style="position:absolute;flip:y;visibility:visible;mso-wrap-style:square" from="8850,1875" to="31901,2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CqIcMAAADcAAAADwAAAGRycy9kb3ducmV2LnhtbERPTWsCMRC9C/6HMIXeNFuFbrs1ihaE&#10;HjzUtdDrdDPdrG4m2yR1139vCkJv83ifs1gNthVn8qFxrOBhmoEgrpxuuFbwcdhOnkCEiKyxdUwK&#10;LhRgtRyPFlho1/OezmWsRQrhUKACE2NXSBkqQxbD1HXEift23mJM0NdSe+xTuG3lLMsepcWGU4PB&#10;jl4NVafy1yp4Px6HE355t/Ob/vnH5J/lYTdX6v5uWL+AiDTEf/HN/abT/DyHv2fSB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AqiHDAAAA3AAAAA8AAAAAAAAAAAAA&#10;AAAAoQIAAGRycy9kb3ducmV2LnhtbFBLBQYAAAAABAAEAPkAAACRAwAAAAA=&#10;" strokecolor="#00a8a0 [3044]" strokeweight="1pt">
                    <v:stroke dashstyle="dash"/>
                  </v:line>
                  <v:group id="Group 20" o:spid="_x0000_s1059" style="position:absolute;width:38891;height:3868" coordsize="38891,3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173" o:spid="_x0000_s1060" type="#_x0000_t202" style="position:absolute;top:58;width:885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m+sMA&#10;AADcAAAADwAAAGRycy9kb3ducmV2LnhtbERPTWsCMRC9F/ofwhR6KZp1C1pWo5SC0KKgtQoeh824&#10;WbuZLEnU7b83gtDbPN7nTGadbcSZfKgdKxj0MxDEpdM1Vwq2P/PeG4gQkTU2jknBHwWYTR8fJlho&#10;d+FvOm9iJVIIhwIVmBjbQspQGrIY+q4lTtzBeYsxQV9J7fGSwm0j8ywbSos1pwaDLX0YKn83J6tg&#10;ny8Xh7D44vngxdD6tBsdV7lX6vmpex+DiNTFf/Hd/anT/NEr3J5JF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jm+sMAAADcAAAADwAAAAAAAAAAAAAAAACYAgAAZHJzL2Rv&#10;d25yZXYueG1sUEsFBgAAAAAEAAQA9QAAAIgDAAAAAA==&#10;" fillcolor="white [3201]" strokecolor="#50cac4 [2406]" strokeweight=".5pt">
                      <v:textbox>
                        <w:txbxContent>
                          <w:p w14:paraId="3658154B" w14:textId="7CD30540" w:rsidR="0067465B" w:rsidRPr="008C2E7C" w:rsidRDefault="0067465B">
                            <w:pPr>
                              <w:rPr>
                                <w:sz w:val="16"/>
                                <w:szCs w:val="16"/>
                              </w:rPr>
                            </w:pPr>
                            <w:r>
                              <w:rPr>
                                <w:sz w:val="16"/>
                                <w:szCs w:val="16"/>
                              </w:rPr>
                              <w:t>Regulatory efficiency</w:t>
                            </w:r>
                          </w:p>
                        </w:txbxContent>
                      </v:textbox>
                    </v:shape>
                    <v:shape id="Text Box 174" o:spid="_x0000_s1061" type="#_x0000_t202" style="position:absolute;left:16295;width:885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jsMA&#10;AADcAAAADwAAAGRycy9kb3ducmV2LnhtbERPTWsCMRC9F/ofwhR6KZp1KVpWo5SC0KKgtQoeh824&#10;WbuZLEnU7b83gtDbPN7nTGadbcSZfKgdKxj0MxDEpdM1Vwq2P/PeG4gQkTU2jknBHwWYTR8fJlho&#10;d+FvOm9iJVIIhwIVmBjbQspQGrIY+q4lTtzBeYsxQV9J7fGSwm0j8ywbSos1pwaDLX0YKn83J6tg&#10;ny8Xh7D44vngxdD6tBsdV7lX6vmpex+DiNTFf/Hd/anT/NEr3J5JF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F+jsMAAADcAAAADwAAAAAAAAAAAAAAAACYAgAAZHJzL2Rv&#10;d25yZXYueG1sUEsFBgAAAAAEAAQA9QAAAIgDAAAAAA==&#10;" fillcolor="white [3201]" strokecolor="#50cac4 [2406]" strokeweight=".5pt">
                      <v:textbox>
                        <w:txbxContent>
                          <w:p w14:paraId="0577856F" w14:textId="7C1F9F6A" w:rsidR="0067465B" w:rsidRPr="008C2E7C" w:rsidRDefault="0067465B" w:rsidP="008C2E7C">
                            <w:pPr>
                              <w:rPr>
                                <w:sz w:val="16"/>
                                <w:szCs w:val="16"/>
                              </w:rPr>
                            </w:pPr>
                            <w:r w:rsidRPr="008C2E7C">
                              <w:rPr>
                                <w:sz w:val="16"/>
                                <w:szCs w:val="16"/>
                              </w:rPr>
                              <w:t>Policy analysis</w:t>
                            </w:r>
                          </w:p>
                        </w:txbxContent>
                      </v:textbox>
                    </v:shape>
                    <v:shape id="Text Box 175" o:spid="_x0000_s1062" type="#_x0000_t202" style="position:absolute;left:30890;top:58;width:8001;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3bFcMA&#10;AADcAAAADwAAAGRycy9kb3ducmV2LnhtbERPTWsCMRC9F/ofwhR6KZp1oVpWo5SC0KKgtQoeh824&#10;WbuZLEnU7b83gtDbPN7nTGadbcSZfKgdKxj0MxDEpdM1Vwq2P/PeG4gQkTU2jknBHwWYTR8fJlho&#10;d+FvOm9iJVIIhwIVmBjbQspQGrIY+q4lTtzBeYsxQV9J7fGSwm0j8ywbSos1pwaDLX0YKn83J6tg&#10;ny8Xh7D44vngxdD6tBsdV7lX6vmpex+DiNTFf/Hd/anT/NEr3J5JF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3bFcMAAADcAAAADwAAAAAAAAAAAAAAAACYAgAAZHJzL2Rv&#10;d25yZXYueG1sUEsFBgAAAAAEAAQA9QAAAIgDAAAAAA==&#10;" fillcolor="white [3201]" strokecolor="#50cac4 [2406]" strokeweight=".5pt">
                      <v:textbox>
                        <w:txbxContent>
                          <w:p w14:paraId="3CBA1050" w14:textId="75C9BB18" w:rsidR="0067465B" w:rsidRPr="008C2E7C" w:rsidRDefault="0067465B" w:rsidP="008C2E7C">
                            <w:pPr>
                              <w:rPr>
                                <w:sz w:val="16"/>
                                <w:szCs w:val="16"/>
                              </w:rPr>
                            </w:pPr>
                            <w:r>
                              <w:rPr>
                                <w:sz w:val="16"/>
                                <w:szCs w:val="16"/>
                              </w:rPr>
                              <w:t>Cost effectiveness</w:t>
                            </w:r>
                          </w:p>
                        </w:txbxContent>
                      </v:textbox>
                    </v:shape>
                  </v:group>
                </v:group>
                <w10:wrap type="topAndBottom"/>
              </v:group>
            </w:pict>
          </mc:Fallback>
        </mc:AlternateContent>
      </w:r>
    </w:p>
    <w:p w14:paraId="7DD7707D" w14:textId="153C5F7B" w:rsidR="007D157B" w:rsidRPr="00C652E4" w:rsidRDefault="007D157B" w:rsidP="007D157B">
      <w:pPr>
        <w:pStyle w:val="Body"/>
        <w:rPr>
          <w:b/>
        </w:rPr>
      </w:pPr>
      <w:r w:rsidRPr="00C652E4">
        <w:rPr>
          <w:b/>
        </w:rPr>
        <w:t xml:space="preserve">Figure 1: </w:t>
      </w:r>
      <w:r>
        <w:rPr>
          <w:b/>
        </w:rPr>
        <w:t>Nested approach to biodiversity monitoring, evaluation and reporting</w:t>
      </w:r>
    </w:p>
    <w:p w14:paraId="056CBF9D" w14:textId="19A9B708" w:rsidR="00464D89" w:rsidRDefault="00464D89" w:rsidP="00825B61">
      <w:pPr>
        <w:pStyle w:val="Heading2"/>
      </w:pPr>
    </w:p>
    <w:p w14:paraId="0BE9C8A2" w14:textId="2D0B7E7C" w:rsidR="003F0CE4" w:rsidRDefault="005E2CCD" w:rsidP="00825B61">
      <w:pPr>
        <w:pStyle w:val="Heading2"/>
      </w:pPr>
      <w:bookmarkStart w:id="7" w:name="_Toc503180725"/>
      <w:r>
        <w:t>Purpose and scope of t</w:t>
      </w:r>
      <w:r w:rsidR="00825B61">
        <w:t xml:space="preserve">he </w:t>
      </w:r>
      <w:r w:rsidR="00E7350A">
        <w:t xml:space="preserve">Biodiversity 2037 </w:t>
      </w:r>
      <w:r>
        <w:t>M</w:t>
      </w:r>
      <w:r w:rsidR="00825B61">
        <w:t xml:space="preserve">onitoring, </w:t>
      </w:r>
      <w:r>
        <w:t>E</w:t>
      </w:r>
      <w:r w:rsidR="00825B61">
        <w:t xml:space="preserve">valuation and </w:t>
      </w:r>
      <w:r>
        <w:t>R</w:t>
      </w:r>
      <w:r w:rsidR="00825B61">
        <w:t xml:space="preserve">eporting </w:t>
      </w:r>
      <w:r>
        <w:t>F</w:t>
      </w:r>
      <w:r w:rsidR="00825B61">
        <w:t>ramework</w:t>
      </w:r>
      <w:bookmarkEnd w:id="7"/>
    </w:p>
    <w:p w14:paraId="60FA6D58" w14:textId="5EA5A8D9" w:rsidR="00B73D05" w:rsidRDefault="00E21CD6" w:rsidP="005E2CCD">
      <w:pPr>
        <w:pStyle w:val="BodyText"/>
      </w:pPr>
      <w:r>
        <w:t xml:space="preserve">Evaluating the long-term consequences of environmental change and human land use, and measuring progress in response to conservation and management actions are essential components in protecting Victoria’s environment. </w:t>
      </w:r>
      <w:bookmarkStart w:id="8" w:name="_Hlk505593352"/>
      <w:r w:rsidR="00C47CB0">
        <w:t xml:space="preserve">The purpose of the </w:t>
      </w:r>
      <w:r w:rsidR="00E46D9F">
        <w:t>Bio37-MERF</w:t>
      </w:r>
      <w:r w:rsidR="00C47CB0">
        <w:t xml:space="preserve"> is to</w:t>
      </w:r>
      <w:r w:rsidR="002B03FC">
        <w:t>:</w:t>
      </w:r>
      <w:r w:rsidR="007D157B" w:rsidRPr="007D157B">
        <w:rPr>
          <w:noProof/>
        </w:rPr>
        <w:t xml:space="preserve"> </w:t>
      </w:r>
    </w:p>
    <w:p w14:paraId="0C039D56" w14:textId="19D9D52B" w:rsidR="001F753F" w:rsidRPr="001F753F" w:rsidRDefault="001F753F" w:rsidP="00C373D3">
      <w:pPr>
        <w:pStyle w:val="BodyText"/>
        <w:numPr>
          <w:ilvl w:val="0"/>
          <w:numId w:val="15"/>
        </w:numPr>
        <w:rPr>
          <w:color w:val="auto"/>
        </w:rPr>
      </w:pPr>
      <w:r>
        <w:rPr>
          <w:color w:val="auto"/>
        </w:rPr>
        <w:t>provide guidance to the biodiversity sector on information and knowledge requirements</w:t>
      </w:r>
    </w:p>
    <w:p w14:paraId="76A95F03" w14:textId="49FC1C2B" w:rsidR="00825B61" w:rsidRPr="00AA272C" w:rsidRDefault="00C47CB0" w:rsidP="00C373D3">
      <w:pPr>
        <w:pStyle w:val="BodyText"/>
        <w:numPr>
          <w:ilvl w:val="0"/>
          <w:numId w:val="15"/>
        </w:numPr>
        <w:rPr>
          <w:color w:val="auto"/>
        </w:rPr>
      </w:pPr>
      <w:r>
        <w:t>demonstrate</w:t>
      </w:r>
      <w:r w:rsidRPr="002B03FC">
        <w:t xml:space="preserve"> </w:t>
      </w:r>
      <w:r w:rsidR="00825B61" w:rsidRPr="002B03FC">
        <w:t>accountab</w:t>
      </w:r>
      <w:r>
        <w:t>ility</w:t>
      </w:r>
      <w:r w:rsidR="00825B61" w:rsidRPr="002B03FC">
        <w:t xml:space="preserve"> to the community and report on progress in achieving the </w:t>
      </w:r>
      <w:r w:rsidR="002B03FC">
        <w:t>targets</w:t>
      </w:r>
      <w:r w:rsidR="00825B61" w:rsidRPr="002B03FC">
        <w:t xml:space="preserve"> set out in </w:t>
      </w:r>
      <w:r w:rsidR="00825B61" w:rsidRPr="00AA272C">
        <w:rPr>
          <w:color w:val="auto"/>
        </w:rPr>
        <w:t xml:space="preserve">Biodiversity </w:t>
      </w:r>
      <w:r w:rsidR="00FC6EA8" w:rsidRPr="00AA272C">
        <w:rPr>
          <w:color w:val="auto"/>
        </w:rPr>
        <w:t>2037</w:t>
      </w:r>
      <w:r w:rsidR="00AA1119" w:rsidRPr="00AA272C">
        <w:rPr>
          <w:color w:val="auto"/>
        </w:rPr>
        <w:t xml:space="preserve"> </w:t>
      </w:r>
    </w:p>
    <w:p w14:paraId="2F1B494B" w14:textId="153F7C88" w:rsidR="00AA1119" w:rsidRPr="00AA272C" w:rsidRDefault="00AA1119" w:rsidP="00C373D3">
      <w:pPr>
        <w:pStyle w:val="BodyText"/>
        <w:numPr>
          <w:ilvl w:val="0"/>
          <w:numId w:val="15"/>
        </w:numPr>
        <w:rPr>
          <w:color w:val="auto"/>
        </w:rPr>
      </w:pPr>
      <w:r w:rsidRPr="00AA272C">
        <w:rPr>
          <w:color w:val="auto"/>
        </w:rPr>
        <w:t xml:space="preserve">provide evidence in both the short and long term to demonstrate the </w:t>
      </w:r>
      <w:r w:rsidR="00E46D9F">
        <w:rPr>
          <w:color w:val="auto"/>
        </w:rPr>
        <w:t xml:space="preserve">level of </w:t>
      </w:r>
      <w:r w:rsidRPr="00AA272C">
        <w:rPr>
          <w:color w:val="auto"/>
        </w:rPr>
        <w:t>investment needed to stop and reverse biodiversity decline</w:t>
      </w:r>
    </w:p>
    <w:p w14:paraId="76A95F04" w14:textId="66178377" w:rsidR="00825B61" w:rsidRPr="00AA272C" w:rsidRDefault="00825B61" w:rsidP="00C373D3">
      <w:pPr>
        <w:pStyle w:val="BodyText"/>
        <w:numPr>
          <w:ilvl w:val="0"/>
          <w:numId w:val="15"/>
        </w:numPr>
        <w:rPr>
          <w:color w:val="auto"/>
        </w:rPr>
      </w:pPr>
      <w:r w:rsidRPr="00AA272C">
        <w:rPr>
          <w:color w:val="auto"/>
        </w:rPr>
        <w:t xml:space="preserve">ensure that the management of Victoria’s environment is evidence-based and effective </w:t>
      </w:r>
    </w:p>
    <w:p w14:paraId="5591D7F7" w14:textId="3A46A8E3" w:rsidR="002B03FC" w:rsidRPr="00AA272C" w:rsidRDefault="002B03FC" w:rsidP="00C373D3">
      <w:pPr>
        <w:pStyle w:val="BodyText"/>
        <w:numPr>
          <w:ilvl w:val="0"/>
          <w:numId w:val="15"/>
        </w:numPr>
        <w:rPr>
          <w:color w:val="auto"/>
        </w:rPr>
      </w:pPr>
      <w:r w:rsidRPr="00AA272C">
        <w:rPr>
          <w:color w:val="auto"/>
        </w:rPr>
        <w:t>celebrate</w:t>
      </w:r>
      <w:r w:rsidR="00F17F4E" w:rsidRPr="00AA272C">
        <w:rPr>
          <w:color w:val="auto"/>
        </w:rPr>
        <w:t xml:space="preserve"> achievement and promote progress</w:t>
      </w:r>
    </w:p>
    <w:p w14:paraId="76A95F05" w14:textId="24576E92" w:rsidR="00825B61" w:rsidRPr="00AA272C" w:rsidRDefault="00825B61" w:rsidP="00C373D3">
      <w:pPr>
        <w:pStyle w:val="BodyText"/>
        <w:numPr>
          <w:ilvl w:val="0"/>
          <w:numId w:val="15"/>
        </w:numPr>
        <w:rPr>
          <w:color w:val="auto"/>
        </w:rPr>
      </w:pPr>
      <w:r w:rsidRPr="00AA272C">
        <w:rPr>
          <w:color w:val="auto"/>
        </w:rPr>
        <w:t>embed continuous improvement into the tools we use for modelling</w:t>
      </w:r>
      <w:r w:rsidR="002B03FC" w:rsidRPr="00AA272C">
        <w:rPr>
          <w:color w:val="auto"/>
        </w:rPr>
        <w:t>, mapping and making decisions</w:t>
      </w:r>
    </w:p>
    <w:p w14:paraId="76A95F06" w14:textId="682D20B7" w:rsidR="00825B61" w:rsidRPr="00AA272C" w:rsidRDefault="00E21CD6" w:rsidP="00C373D3">
      <w:pPr>
        <w:pStyle w:val="BodyText"/>
        <w:numPr>
          <w:ilvl w:val="0"/>
          <w:numId w:val="15"/>
        </w:numPr>
        <w:rPr>
          <w:color w:val="auto"/>
        </w:rPr>
      </w:pPr>
      <w:r w:rsidRPr="00AA272C">
        <w:rPr>
          <w:color w:val="auto"/>
        </w:rPr>
        <w:t>ensure there is sufficient knowledge of the conservation requirements of our fauna and flora to underpin effective conservation and management.</w:t>
      </w:r>
      <w:r w:rsidR="00825B61" w:rsidRPr="00AA272C">
        <w:rPr>
          <w:color w:val="auto"/>
        </w:rPr>
        <w:t xml:space="preserve"> </w:t>
      </w:r>
    </w:p>
    <w:p w14:paraId="20A89754" w14:textId="36163EBE" w:rsidR="00F17F4E" w:rsidRPr="005C53C3" w:rsidRDefault="00F17F4E" w:rsidP="005E2CCD">
      <w:pPr>
        <w:pStyle w:val="BodyText"/>
        <w:rPr>
          <w:color w:val="auto"/>
        </w:rPr>
      </w:pPr>
      <w:bookmarkStart w:id="9" w:name="_Hlk505593401"/>
      <w:r w:rsidRPr="00AA272C">
        <w:rPr>
          <w:color w:val="auto"/>
        </w:rPr>
        <w:lastRenderedPageBreak/>
        <w:t xml:space="preserve">The </w:t>
      </w:r>
      <w:r w:rsidR="00E46D9F">
        <w:rPr>
          <w:color w:val="auto"/>
        </w:rPr>
        <w:t>Bio37-</w:t>
      </w:r>
      <w:r w:rsidR="00B8698A" w:rsidRPr="00AA272C">
        <w:rPr>
          <w:color w:val="auto"/>
        </w:rPr>
        <w:t xml:space="preserve">MERF </w:t>
      </w:r>
      <w:r w:rsidR="00C47CB0">
        <w:rPr>
          <w:color w:val="auto"/>
        </w:rPr>
        <w:t xml:space="preserve">provides an overarching </w:t>
      </w:r>
      <w:r w:rsidR="007857AC">
        <w:rPr>
          <w:color w:val="auto"/>
        </w:rPr>
        <w:t>framework</w:t>
      </w:r>
      <w:r w:rsidR="00C47CB0">
        <w:rPr>
          <w:color w:val="auto"/>
        </w:rPr>
        <w:t xml:space="preserve"> for monitoring, evaluation and reporting </w:t>
      </w:r>
      <w:r w:rsidR="007857AC">
        <w:rPr>
          <w:color w:val="auto"/>
        </w:rPr>
        <w:t>(MER) of</w:t>
      </w:r>
      <w:r w:rsidR="00041371" w:rsidRPr="00AA272C">
        <w:rPr>
          <w:color w:val="auto"/>
        </w:rPr>
        <w:t xml:space="preserve"> </w:t>
      </w:r>
      <w:r w:rsidR="007857AC" w:rsidRPr="005C53C3">
        <w:rPr>
          <w:color w:val="auto"/>
        </w:rPr>
        <w:t xml:space="preserve">biodiversity </w:t>
      </w:r>
      <w:r w:rsidR="00041371" w:rsidRPr="005C53C3">
        <w:rPr>
          <w:color w:val="auto"/>
        </w:rPr>
        <w:t>related strategies, regulations and programs</w:t>
      </w:r>
      <w:r w:rsidR="00C47CB0" w:rsidRPr="005C53C3">
        <w:rPr>
          <w:color w:val="auto"/>
        </w:rPr>
        <w:t xml:space="preserve"> which may </w:t>
      </w:r>
      <w:r w:rsidR="007857AC" w:rsidRPr="005C53C3">
        <w:rPr>
          <w:color w:val="auto"/>
        </w:rPr>
        <w:t xml:space="preserve">have </w:t>
      </w:r>
      <w:r w:rsidR="00C47CB0" w:rsidRPr="005C53C3">
        <w:rPr>
          <w:color w:val="auto"/>
        </w:rPr>
        <w:t xml:space="preserve">tailored </w:t>
      </w:r>
      <w:r w:rsidR="007857AC" w:rsidRPr="005C53C3">
        <w:rPr>
          <w:color w:val="auto"/>
        </w:rPr>
        <w:t>MER plans with additional data requirements or program specific Key Performance Indicators</w:t>
      </w:r>
      <w:r w:rsidR="007D157B" w:rsidRPr="005C53C3">
        <w:rPr>
          <w:color w:val="auto"/>
        </w:rPr>
        <w:t xml:space="preserve"> (KPI) (</w:t>
      </w:r>
      <w:r w:rsidR="00E46D9F">
        <w:rPr>
          <w:color w:val="auto"/>
        </w:rPr>
        <w:t>F</w:t>
      </w:r>
      <w:r w:rsidR="00E46D9F" w:rsidRPr="005C53C3">
        <w:rPr>
          <w:color w:val="auto"/>
        </w:rPr>
        <w:t xml:space="preserve">igure </w:t>
      </w:r>
      <w:r w:rsidR="007D157B" w:rsidRPr="005C53C3">
        <w:rPr>
          <w:color w:val="auto"/>
        </w:rPr>
        <w:t>1)</w:t>
      </w:r>
      <w:r w:rsidRPr="005C53C3">
        <w:rPr>
          <w:color w:val="auto"/>
        </w:rPr>
        <w:t>. It does not cover compliance or funding acquittal and reporting processes</w:t>
      </w:r>
      <w:r w:rsidR="00041371" w:rsidRPr="005C53C3">
        <w:rPr>
          <w:color w:val="auto"/>
        </w:rPr>
        <w:t xml:space="preserve"> although data collected and analyses undertaken </w:t>
      </w:r>
      <w:r w:rsidR="005208D2" w:rsidRPr="005C53C3">
        <w:rPr>
          <w:color w:val="auto"/>
        </w:rPr>
        <w:t xml:space="preserve">through the </w:t>
      </w:r>
      <w:r w:rsidR="00E46D9F">
        <w:rPr>
          <w:color w:val="auto"/>
        </w:rPr>
        <w:t>Bio37-</w:t>
      </w:r>
      <w:r w:rsidR="005208D2" w:rsidRPr="005C53C3">
        <w:rPr>
          <w:color w:val="auto"/>
        </w:rPr>
        <w:t xml:space="preserve">MERF </w:t>
      </w:r>
      <w:r w:rsidR="00041371" w:rsidRPr="005C53C3">
        <w:rPr>
          <w:color w:val="auto"/>
        </w:rPr>
        <w:t>will support program level needs</w:t>
      </w:r>
      <w:r w:rsidRPr="005C53C3">
        <w:rPr>
          <w:color w:val="auto"/>
        </w:rPr>
        <w:t>. These activities are monitored and reported through existing arrangements directly with the funding or responsible organisation.</w:t>
      </w:r>
    </w:p>
    <w:bookmarkEnd w:id="8"/>
    <w:bookmarkEnd w:id="9"/>
    <w:p w14:paraId="274B8653" w14:textId="3E2D276F" w:rsidR="005E2CCD" w:rsidRPr="005C53C3" w:rsidRDefault="005E2CCD" w:rsidP="005E2CCD">
      <w:pPr>
        <w:pStyle w:val="BodyText"/>
      </w:pPr>
      <w:r w:rsidRPr="005C53C3">
        <w:t xml:space="preserve">The key components of </w:t>
      </w:r>
      <w:r w:rsidR="00B43CA2">
        <w:t>Bio37-MERF</w:t>
      </w:r>
      <w:r w:rsidR="00B73D05" w:rsidRPr="005C53C3">
        <w:t xml:space="preserve"> </w:t>
      </w:r>
      <w:r w:rsidRPr="005C53C3">
        <w:t>are:</w:t>
      </w:r>
    </w:p>
    <w:p w14:paraId="176CE7F6" w14:textId="06A69C3A" w:rsidR="005E2CCD" w:rsidRPr="005C53C3" w:rsidRDefault="00FC6EA8" w:rsidP="005E2CCD">
      <w:pPr>
        <w:pStyle w:val="BodyText"/>
      </w:pPr>
      <w:r w:rsidRPr="005C53C3">
        <w:rPr>
          <w:b/>
        </w:rPr>
        <w:t>L</w:t>
      </w:r>
      <w:r w:rsidR="00F17F4E" w:rsidRPr="005C53C3">
        <w:rPr>
          <w:b/>
        </w:rPr>
        <w:t xml:space="preserve">ogic </w:t>
      </w:r>
      <w:r w:rsidR="004F4518" w:rsidRPr="005C53C3">
        <w:rPr>
          <w:b/>
        </w:rPr>
        <w:t>framework</w:t>
      </w:r>
      <w:r w:rsidR="005E2CCD" w:rsidRPr="005C53C3">
        <w:t xml:space="preserve"> – This desc</w:t>
      </w:r>
      <w:r w:rsidR="00B73D05" w:rsidRPr="005C53C3">
        <w:t>ribes the relationships between</w:t>
      </w:r>
      <w:r w:rsidR="005E2CCD" w:rsidRPr="005C53C3">
        <w:t xml:space="preserve"> activities and processes, outputs, outcomes and goals </w:t>
      </w:r>
      <w:r w:rsidR="00B73D05" w:rsidRPr="005C53C3">
        <w:t xml:space="preserve">under Biodiversity </w:t>
      </w:r>
      <w:r w:rsidRPr="005C53C3">
        <w:t>2037</w:t>
      </w:r>
      <w:r w:rsidR="005E2CCD" w:rsidRPr="005C53C3">
        <w:t>. It provides a framework for determining program assumptions, key evaluation questions and key performance indicators (KPIs).</w:t>
      </w:r>
    </w:p>
    <w:p w14:paraId="480B789F" w14:textId="33322595" w:rsidR="005E2CCD" w:rsidRPr="005C53C3" w:rsidRDefault="005E2CCD" w:rsidP="005E2CCD">
      <w:pPr>
        <w:pStyle w:val="BodyText"/>
      </w:pPr>
      <w:r w:rsidRPr="005C53C3">
        <w:rPr>
          <w:b/>
        </w:rPr>
        <w:t>Monitoring progress through Key Performance Indicators</w:t>
      </w:r>
      <w:r w:rsidRPr="005C53C3">
        <w:t xml:space="preserve"> –These have been developed for program outputs, outcomes and goals </w:t>
      </w:r>
      <w:r w:rsidR="00E46D9F">
        <w:t>in Biodiversity 2</w:t>
      </w:r>
      <w:r w:rsidR="002B0272">
        <w:t xml:space="preserve">037 </w:t>
      </w:r>
      <w:r w:rsidRPr="005C53C3">
        <w:t xml:space="preserve">and will be used to measure progress </w:t>
      </w:r>
      <w:r w:rsidR="00571122" w:rsidRPr="005C53C3">
        <w:t>towards their</w:t>
      </w:r>
      <w:r w:rsidRPr="005C53C3">
        <w:t xml:space="preserve"> achievement. In some </w:t>
      </w:r>
      <w:r w:rsidR="00B8698A" w:rsidRPr="005C53C3">
        <w:t>cases,</w:t>
      </w:r>
      <w:r w:rsidRPr="005C53C3">
        <w:t xml:space="preserve"> multiple KPIs have been developed to provide a better understanding of the progress against the outcome. </w:t>
      </w:r>
      <w:r w:rsidR="002B0272">
        <w:t>P</w:t>
      </w:r>
      <w:r w:rsidRPr="005C53C3">
        <w:t>rotocols have been developed for each KPI and set out how monitoring will be undertaken, including where monitoring will occur, the types of data to be collected and the frequency of data collection.</w:t>
      </w:r>
    </w:p>
    <w:p w14:paraId="4CA6F861" w14:textId="0EC16EFC" w:rsidR="00FC6EA8" w:rsidRPr="005C53C3" w:rsidRDefault="00D35A0A" w:rsidP="00FC6EA8">
      <w:pPr>
        <w:pStyle w:val="BodyText"/>
      </w:pPr>
      <w:r w:rsidRPr="005C53C3">
        <w:rPr>
          <w:b/>
        </w:rPr>
        <w:t xml:space="preserve">Improving effectiveness through new knowledge </w:t>
      </w:r>
      <w:r w:rsidR="00FC6EA8" w:rsidRPr="005C53C3">
        <w:t>– This is research that seeks to test and validate program assumptions, and the assumptions and knowledge that support the modelled outcomes vs on-ground observations from the Biodiversity Plan decision models (</w:t>
      </w:r>
      <w:r w:rsidR="00807F08" w:rsidRPr="005C53C3">
        <w:t>People v</w:t>
      </w:r>
      <w:r w:rsidR="00FC6EA8" w:rsidRPr="005C53C3">
        <w:t xml:space="preserve">aluing nature model and </w:t>
      </w:r>
      <w:r w:rsidR="002B0272">
        <w:t xml:space="preserve">Strategic Management Prospects </w:t>
      </w:r>
      <w:r w:rsidR="00FC6EA8" w:rsidRPr="005C53C3">
        <w:t>model). This will inform improvements to the models as well as improvement in works standards, and on-ground activities.</w:t>
      </w:r>
    </w:p>
    <w:p w14:paraId="3C938305" w14:textId="37C67948" w:rsidR="00FC6EA8" w:rsidRPr="005C53C3" w:rsidRDefault="00D35A0A" w:rsidP="00FC6EA8">
      <w:pPr>
        <w:pStyle w:val="BodyText"/>
      </w:pPr>
      <w:r w:rsidRPr="005C53C3">
        <w:rPr>
          <w:b/>
        </w:rPr>
        <w:t>Monitoring emerging trends</w:t>
      </w:r>
      <w:r w:rsidR="00FC6EA8" w:rsidRPr="005C53C3">
        <w:t xml:space="preserve"> –</w:t>
      </w:r>
      <w:r w:rsidR="005208D2" w:rsidRPr="005C53C3">
        <w:t xml:space="preserve"> This is generally focused on </w:t>
      </w:r>
      <w:r w:rsidR="001F753F" w:rsidRPr="005C53C3">
        <w:t xml:space="preserve">monitoring </w:t>
      </w:r>
      <w:r w:rsidR="005208D2" w:rsidRPr="005C53C3">
        <w:t>biodiversity trends outside the direct influence of management.</w:t>
      </w:r>
    </w:p>
    <w:p w14:paraId="0A119A4C" w14:textId="0104E57A" w:rsidR="000D6CB6" w:rsidRPr="005C53C3" w:rsidRDefault="005F79C2" w:rsidP="005E2CCD">
      <w:pPr>
        <w:pStyle w:val="BodyText"/>
        <w:rPr>
          <w:rFonts w:cstheme="minorHAnsi"/>
        </w:rPr>
      </w:pPr>
      <w:r w:rsidRPr="005C53C3">
        <w:rPr>
          <w:b/>
        </w:rPr>
        <w:t>Measuring direct change at a project scale</w:t>
      </w:r>
      <w:r w:rsidR="00B8698A" w:rsidRPr="005C53C3">
        <w:rPr>
          <w:b/>
        </w:rPr>
        <w:t xml:space="preserve"> </w:t>
      </w:r>
      <w:r w:rsidR="00B8698A" w:rsidRPr="005C53C3">
        <w:t>–</w:t>
      </w:r>
      <w:r w:rsidR="00D701AB" w:rsidRPr="005C53C3">
        <w:rPr>
          <w:b/>
        </w:rPr>
        <w:t xml:space="preserve"> </w:t>
      </w:r>
      <w:r w:rsidR="00D701AB" w:rsidRPr="005C53C3">
        <w:rPr>
          <w:rFonts w:cstheme="minorHAnsi"/>
        </w:rPr>
        <w:t xml:space="preserve">Local scale </w:t>
      </w:r>
      <w:r w:rsidR="001F753F" w:rsidRPr="005C53C3">
        <w:rPr>
          <w:rFonts w:cstheme="minorHAnsi"/>
        </w:rPr>
        <w:t xml:space="preserve">MER </w:t>
      </w:r>
      <w:r w:rsidR="00D701AB" w:rsidRPr="005C53C3">
        <w:rPr>
          <w:rFonts w:cstheme="minorHAnsi"/>
        </w:rPr>
        <w:t xml:space="preserve">projects to measure the direct change attributable to an action. </w:t>
      </w:r>
      <w:r w:rsidR="000D6CB6" w:rsidRPr="005C53C3">
        <w:rPr>
          <w:rFonts w:cstheme="minorHAnsi"/>
        </w:rPr>
        <w:t>Includes</w:t>
      </w:r>
      <w:r w:rsidR="00C8175E" w:rsidRPr="005C53C3">
        <w:rPr>
          <w:rFonts w:cstheme="minorHAnsi"/>
        </w:rPr>
        <w:t xml:space="preserve"> but </w:t>
      </w:r>
      <w:r w:rsidR="000F0DAE" w:rsidRPr="005C53C3">
        <w:rPr>
          <w:rFonts w:cstheme="minorHAnsi"/>
        </w:rPr>
        <w:t xml:space="preserve">not </w:t>
      </w:r>
      <w:r w:rsidR="00C8175E" w:rsidRPr="005C53C3">
        <w:rPr>
          <w:rFonts w:cstheme="minorHAnsi"/>
        </w:rPr>
        <w:t>limited to</w:t>
      </w:r>
      <w:r w:rsidR="000D6CB6" w:rsidRPr="005C53C3">
        <w:rPr>
          <w:rFonts w:cstheme="minorHAnsi"/>
        </w:rPr>
        <w:t>:</w:t>
      </w:r>
      <w:r w:rsidR="00C8175E" w:rsidRPr="005C53C3">
        <w:rPr>
          <w:rFonts w:cstheme="minorHAnsi"/>
        </w:rPr>
        <w:t xml:space="preserve"> monitoring of particular species, habitats, </w:t>
      </w:r>
      <w:r w:rsidR="00AB73A4" w:rsidRPr="005C53C3">
        <w:rPr>
          <w:rFonts w:cstheme="minorHAnsi"/>
        </w:rPr>
        <w:t xml:space="preserve">threats </w:t>
      </w:r>
      <w:r w:rsidR="00C8175E" w:rsidRPr="005C53C3">
        <w:rPr>
          <w:rFonts w:cstheme="minorHAnsi"/>
        </w:rPr>
        <w:t xml:space="preserve">or vegetation communities in response to specific management actions at a specific location, monitoring the outcome of particular activities </w:t>
      </w:r>
      <w:r w:rsidR="00D4339F" w:rsidRPr="005C53C3">
        <w:rPr>
          <w:rFonts w:cstheme="minorHAnsi"/>
        </w:rPr>
        <w:t>through</w:t>
      </w:r>
      <w:r w:rsidR="00C8175E" w:rsidRPr="005C53C3">
        <w:rPr>
          <w:rFonts w:cstheme="minorHAnsi"/>
        </w:rPr>
        <w:t xml:space="preserve"> citizen science or </w:t>
      </w:r>
      <w:r w:rsidR="00BF7609">
        <w:rPr>
          <w:rFonts w:cstheme="minorHAnsi"/>
        </w:rPr>
        <w:t xml:space="preserve">Aboriginal </w:t>
      </w:r>
      <w:r w:rsidR="00C40B33">
        <w:rPr>
          <w:rFonts w:cstheme="minorHAnsi"/>
        </w:rPr>
        <w:t>customary</w:t>
      </w:r>
      <w:r w:rsidR="00BF7609">
        <w:rPr>
          <w:rFonts w:cstheme="minorHAnsi"/>
        </w:rPr>
        <w:t xml:space="preserve"> </w:t>
      </w:r>
      <w:r w:rsidR="002B0272">
        <w:rPr>
          <w:rFonts w:cstheme="minorHAnsi"/>
        </w:rPr>
        <w:t xml:space="preserve">knowledge </w:t>
      </w:r>
      <w:r w:rsidR="00C8175E" w:rsidRPr="005C53C3">
        <w:rPr>
          <w:rFonts w:cstheme="minorHAnsi"/>
        </w:rPr>
        <w:t>action learning projects</w:t>
      </w:r>
      <w:r w:rsidR="000F0DAE" w:rsidRPr="005C53C3">
        <w:rPr>
          <w:rFonts w:cstheme="minorHAnsi"/>
        </w:rPr>
        <w:t>.</w:t>
      </w:r>
    </w:p>
    <w:p w14:paraId="5C5DEE19" w14:textId="4AB16BA6" w:rsidR="005E2CCD" w:rsidRPr="005C53C3" w:rsidRDefault="005E2CCD" w:rsidP="005E2CCD">
      <w:pPr>
        <w:pStyle w:val="BodyText"/>
        <w:rPr>
          <w:rFonts w:cs="Helvetica 45 Light"/>
        </w:rPr>
      </w:pPr>
      <w:r w:rsidRPr="005C53C3">
        <w:rPr>
          <w:b/>
        </w:rPr>
        <w:t>Reporting</w:t>
      </w:r>
      <w:r w:rsidRPr="005C53C3">
        <w:t xml:space="preserve"> – </w:t>
      </w:r>
      <w:r w:rsidR="004600AD" w:rsidRPr="005C53C3">
        <w:rPr>
          <w:rFonts w:cs="Helvetica 45 Light"/>
        </w:rPr>
        <w:t>A two yearly report on</w:t>
      </w:r>
      <w:r w:rsidR="00027591">
        <w:rPr>
          <w:rFonts w:cs="Helvetica 45 Light"/>
        </w:rPr>
        <w:t xml:space="preserve"> the </w:t>
      </w:r>
      <w:r w:rsidR="002B0272">
        <w:rPr>
          <w:rFonts w:cs="Helvetica 45 Light"/>
        </w:rPr>
        <w:t xml:space="preserve">delivery of </w:t>
      </w:r>
      <w:r w:rsidR="00BF7609">
        <w:rPr>
          <w:rFonts w:cs="Helvetica 45 Light"/>
        </w:rPr>
        <w:t xml:space="preserve">enabling actions in </w:t>
      </w:r>
      <w:r w:rsidR="002B0272">
        <w:rPr>
          <w:rFonts w:cs="Helvetica 45 Light"/>
        </w:rPr>
        <w:t>the</w:t>
      </w:r>
      <w:r w:rsidR="004600AD" w:rsidRPr="005C53C3">
        <w:rPr>
          <w:rFonts w:cs="Helvetica 45 Light"/>
        </w:rPr>
        <w:t xml:space="preserve"> Biodiversity 2037 </w:t>
      </w:r>
      <w:r w:rsidR="002B0272">
        <w:rPr>
          <w:rFonts w:cs="Helvetica 45 Light"/>
        </w:rPr>
        <w:t xml:space="preserve">Implementation </w:t>
      </w:r>
      <w:r w:rsidR="0067465B">
        <w:rPr>
          <w:rFonts w:cs="Helvetica 45 Light"/>
        </w:rPr>
        <w:t>Framework</w:t>
      </w:r>
      <w:r w:rsidR="000176B4">
        <w:rPr>
          <w:rFonts w:cs="Helvetica 45 Light"/>
        </w:rPr>
        <w:t xml:space="preserve"> </w:t>
      </w:r>
      <w:r w:rsidR="004600AD" w:rsidRPr="005C53C3">
        <w:rPr>
          <w:rFonts w:cs="Helvetica 45 Light"/>
        </w:rPr>
        <w:t xml:space="preserve">will be compiled by the Department of Environment, Land, Water and Planning (DELWP). </w:t>
      </w:r>
      <w:r w:rsidR="004F4518" w:rsidRPr="005C53C3">
        <w:rPr>
          <w:rFonts w:cs="Helvetica 45 Light"/>
        </w:rPr>
        <w:t>The Commissioner for Environmental Sustainability</w:t>
      </w:r>
      <w:r w:rsidR="004600AD" w:rsidRPr="005C53C3">
        <w:rPr>
          <w:rFonts w:cs="Helvetica 45 Light"/>
        </w:rPr>
        <w:t xml:space="preserve"> Victoria</w:t>
      </w:r>
      <w:r w:rsidR="004F4518" w:rsidRPr="005C53C3">
        <w:rPr>
          <w:rFonts w:cs="Helvetica 45 Light"/>
        </w:rPr>
        <w:t xml:space="preserve"> will report on progress</w:t>
      </w:r>
      <w:r w:rsidR="002F027B" w:rsidRPr="005C53C3">
        <w:rPr>
          <w:rFonts w:cs="Helvetica 45 Light"/>
        </w:rPr>
        <w:t xml:space="preserve"> towards the targets of Biodiversity </w:t>
      </w:r>
      <w:r w:rsidR="00AA4D85" w:rsidRPr="005C53C3">
        <w:rPr>
          <w:rFonts w:cs="Helvetica 45 Light"/>
        </w:rPr>
        <w:t xml:space="preserve">2037 </w:t>
      </w:r>
      <w:r w:rsidR="004F4518" w:rsidRPr="005C53C3">
        <w:rPr>
          <w:rFonts w:cs="Helvetica 45 Light"/>
        </w:rPr>
        <w:t>in conjunction with five yearly State of the Environment reporting.</w:t>
      </w:r>
      <w:r w:rsidR="001F753F" w:rsidRPr="005C53C3">
        <w:rPr>
          <w:rFonts w:cs="Helvetica 45 Light"/>
        </w:rPr>
        <w:t xml:space="preserve"> Data collected through the </w:t>
      </w:r>
      <w:r w:rsidR="002B0272">
        <w:rPr>
          <w:rFonts w:cs="Helvetica 45 Light"/>
        </w:rPr>
        <w:t>Bio37-</w:t>
      </w:r>
      <w:r w:rsidR="001F753F" w:rsidRPr="005C53C3">
        <w:rPr>
          <w:rFonts w:cs="Helvetica 45 Light"/>
        </w:rPr>
        <w:t>MERF will also support other types of reporting including annual, program and policy reports as well as reporting for other sectors such as the water and health sectors</w:t>
      </w:r>
      <w:r w:rsidR="00B43CA2">
        <w:rPr>
          <w:rFonts w:cs="Helvetica 45 Light"/>
        </w:rPr>
        <w:t xml:space="preserve"> and for Traditional Owners to get a better understanding of biodiversity activities across their Country</w:t>
      </w:r>
      <w:r w:rsidR="001F753F" w:rsidRPr="005C53C3">
        <w:rPr>
          <w:rFonts w:cs="Helvetica 45 Light"/>
        </w:rPr>
        <w:t>.</w:t>
      </w:r>
    </w:p>
    <w:p w14:paraId="1A842541" w14:textId="5CF1C0FE" w:rsidR="005E2CCD" w:rsidRPr="005C53C3" w:rsidRDefault="005E2CCD" w:rsidP="005E2CCD">
      <w:pPr>
        <w:pStyle w:val="BodyText"/>
      </w:pPr>
      <w:r w:rsidRPr="005C53C3">
        <w:rPr>
          <w:b/>
        </w:rPr>
        <w:t>Evaluation</w:t>
      </w:r>
      <w:r w:rsidRPr="005C53C3">
        <w:t xml:space="preserve"> – A five yearly evaluation of implementation of Biodiversity </w:t>
      </w:r>
      <w:r w:rsidR="00FC6EA8" w:rsidRPr="005C53C3">
        <w:t xml:space="preserve">2037 </w:t>
      </w:r>
      <w:r w:rsidRPr="005C53C3">
        <w:t xml:space="preserve">will </w:t>
      </w:r>
      <w:r w:rsidR="006939A9" w:rsidRPr="005C53C3">
        <w:t xml:space="preserve">be </w:t>
      </w:r>
      <w:r w:rsidRPr="005C53C3">
        <w:t>undertaken to ensure that the program is being delivered efficiently and effectively. These will inform any necessary improvements to the implementation of the program</w:t>
      </w:r>
      <w:r w:rsidR="00AB73A4" w:rsidRPr="005C53C3">
        <w:t>.</w:t>
      </w:r>
    </w:p>
    <w:p w14:paraId="79E3B79C" w14:textId="704B00BB" w:rsidR="009B39A2" w:rsidRDefault="005E2CCD" w:rsidP="009B39A2">
      <w:pPr>
        <w:pStyle w:val="BodyText"/>
      </w:pPr>
      <w:r w:rsidRPr="005C53C3">
        <w:t>The</w:t>
      </w:r>
      <w:r w:rsidR="000D6CB6" w:rsidRPr="005C53C3">
        <w:t>se key</w:t>
      </w:r>
      <w:r w:rsidRPr="005C53C3">
        <w:t xml:space="preserve"> components </w:t>
      </w:r>
      <w:r w:rsidR="00A142F1" w:rsidRPr="005C53C3">
        <w:t xml:space="preserve">(Figure </w:t>
      </w:r>
      <w:r w:rsidR="005208D2" w:rsidRPr="005C53C3">
        <w:t>2</w:t>
      </w:r>
      <w:r w:rsidR="00A142F1" w:rsidRPr="005C53C3">
        <w:t xml:space="preserve">) </w:t>
      </w:r>
      <w:r w:rsidRPr="005C53C3">
        <w:t>are described in more detail in the following sections of this document.</w:t>
      </w:r>
    </w:p>
    <w:p w14:paraId="1E329EE1" w14:textId="77777777" w:rsidR="008D064F" w:rsidRPr="005C53C3" w:rsidRDefault="008D064F" w:rsidP="009B39A2">
      <w:pPr>
        <w:pStyle w:val="BodyText"/>
      </w:pPr>
    </w:p>
    <w:p w14:paraId="5BB53E31" w14:textId="77777777" w:rsidR="008D064F" w:rsidRDefault="008D064F" w:rsidP="008D064F">
      <w:pPr>
        <w:pStyle w:val="Heading2"/>
      </w:pPr>
      <w:bookmarkStart w:id="10" w:name="_Toc503180726"/>
      <w:r>
        <w:t>Biodiversity 2037 Monitoring, Evaluation and Reporting Framework Version 1.0</w:t>
      </w:r>
      <w:bookmarkEnd w:id="10"/>
    </w:p>
    <w:p w14:paraId="531FB35E" w14:textId="0FBAD196" w:rsidR="008D064F" w:rsidRDefault="008D064F" w:rsidP="008D064F">
      <w:pPr>
        <w:pStyle w:val="BodyText"/>
      </w:pPr>
      <w:bookmarkStart w:id="11" w:name="_Hlk505593524"/>
      <w:r>
        <w:rPr>
          <w:lang w:eastAsia="en-AU"/>
        </w:rPr>
        <w:t xml:space="preserve">Bio37-MERF Version 1.0 </w:t>
      </w:r>
      <w:r>
        <w:t xml:space="preserve">includes KPIs related to the Healthy natural environment goal, however there are a number of gaps in our knowledge and understanding of how to achieve the Victorians value nature goal, and further work must be done to identify KPIs and targets for this goal. </w:t>
      </w:r>
    </w:p>
    <w:p w14:paraId="023107A0" w14:textId="717E447C" w:rsidR="008D064F" w:rsidRDefault="00B43CA2" w:rsidP="008D064F">
      <w:pPr>
        <w:pStyle w:val="BodyText"/>
        <w:rPr>
          <w:lang w:eastAsia="en-AU"/>
        </w:rPr>
      </w:pPr>
      <w:r>
        <w:rPr>
          <w:noProof/>
          <w:lang w:eastAsia="en-AU"/>
        </w:rPr>
        <w:lastRenderedPageBreak/>
        <mc:AlternateContent>
          <mc:Choice Requires="wpg">
            <w:drawing>
              <wp:anchor distT="0" distB="0" distL="114300" distR="114300" simplePos="0" relativeHeight="251658240" behindDoc="0" locked="0" layoutInCell="1" allowOverlap="1" wp14:anchorId="44A46F03" wp14:editId="18C408DC">
                <wp:simplePos x="0" y="0"/>
                <wp:positionH relativeFrom="column">
                  <wp:posOffset>-39370</wp:posOffset>
                </wp:positionH>
                <wp:positionV relativeFrom="paragraph">
                  <wp:posOffset>1141730</wp:posOffset>
                </wp:positionV>
                <wp:extent cx="6148070" cy="5522595"/>
                <wp:effectExtent l="57150" t="38100" r="62230" b="78105"/>
                <wp:wrapTopAndBottom/>
                <wp:docPr id="146" name="Group 146"/>
                <wp:cNvGraphicFramePr/>
                <a:graphic xmlns:a="http://schemas.openxmlformats.org/drawingml/2006/main">
                  <a:graphicData uri="http://schemas.microsoft.com/office/word/2010/wordprocessingGroup">
                    <wpg:wgp>
                      <wpg:cNvGrpSpPr/>
                      <wpg:grpSpPr>
                        <a:xfrm>
                          <a:off x="0" y="0"/>
                          <a:ext cx="6148070" cy="5522595"/>
                          <a:chOff x="0" y="0"/>
                          <a:chExt cx="6148070" cy="5522595"/>
                        </a:xfrm>
                      </wpg:grpSpPr>
                      <wpg:grpSp>
                        <wpg:cNvPr id="221" name="Group 221"/>
                        <wpg:cNvGrpSpPr/>
                        <wpg:grpSpPr>
                          <a:xfrm>
                            <a:off x="0" y="0"/>
                            <a:ext cx="6148070" cy="5522595"/>
                            <a:chOff x="0" y="0"/>
                            <a:chExt cx="6148178" cy="5522771"/>
                          </a:xfrm>
                        </wpg:grpSpPr>
                        <wpg:grpSp>
                          <wpg:cNvPr id="208" name="Group 208"/>
                          <wpg:cNvGrpSpPr/>
                          <wpg:grpSpPr>
                            <a:xfrm>
                              <a:off x="0" y="0"/>
                              <a:ext cx="6148178" cy="5522771"/>
                              <a:chOff x="0" y="0"/>
                              <a:chExt cx="6148178" cy="5522771"/>
                            </a:xfrm>
                          </wpg:grpSpPr>
                          <wps:wsp>
                            <wps:cNvPr id="15" name="Rectangle 15"/>
                            <wps:cNvSpPr/>
                            <wps:spPr>
                              <a:xfrm>
                                <a:off x="0" y="0"/>
                                <a:ext cx="1230630" cy="5522595"/>
                              </a:xfrm>
                              <a:prstGeom prst="rect">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1225685" y="0"/>
                                <a:ext cx="1235710" cy="5522595"/>
                              </a:xfrm>
                              <a:prstGeom prst="rect">
                                <a:avLst/>
                              </a:prstGeom>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461098" y="0"/>
                                <a:ext cx="1230630" cy="5522595"/>
                              </a:xfrm>
                              <a:prstGeom prst="rect">
                                <a:avLst/>
                              </a:prstGeom>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3686783" y="0"/>
                                <a:ext cx="1235710" cy="5522595"/>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4912468" y="0"/>
                                <a:ext cx="1235710" cy="5522771"/>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2461394" y="77820"/>
                                <a:ext cx="1085869" cy="435624"/>
                              </a:xfrm>
                              <a:prstGeom prst="rect">
                                <a:avLst/>
                              </a:prstGeom>
                              <a:noFill/>
                              <a:ln w="6350">
                                <a:noFill/>
                              </a:ln>
                            </wps:spPr>
                            <wps:txbx>
                              <w:txbxContent>
                                <w:p w14:paraId="48507E1C" w14:textId="5E2740DD" w:rsidR="0067465B" w:rsidRDefault="0067465B" w:rsidP="002E0AAF">
                                  <w:pPr>
                                    <w:jc w:val="center"/>
                                    <w:rPr>
                                      <w:b/>
                                    </w:rPr>
                                  </w:pPr>
                                  <w:r>
                                    <w:rPr>
                                      <w:b/>
                                    </w:rPr>
                                    <w:t>BIODIVERSITY</w:t>
                                  </w:r>
                                </w:p>
                                <w:p w14:paraId="42DB5855" w14:textId="17D10243" w:rsidR="0067465B" w:rsidRPr="00674F8F" w:rsidRDefault="0067465B" w:rsidP="002E0AAF">
                                  <w:pPr>
                                    <w:jc w:val="center"/>
                                    <w:rPr>
                                      <w:b/>
                                    </w:rPr>
                                  </w:pPr>
                                  <w:r>
                                    <w:rPr>
                                      <w:b/>
                                    </w:rPr>
                                    <w:t>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7" name="Text Box 47"/>
                            <wps:cNvSpPr txBox="1"/>
                            <wps:spPr>
                              <a:xfrm>
                                <a:off x="583649" y="87546"/>
                                <a:ext cx="1367790" cy="263525"/>
                              </a:xfrm>
                              <a:prstGeom prst="rect">
                                <a:avLst/>
                              </a:prstGeom>
                              <a:noFill/>
                              <a:ln w="6350">
                                <a:noFill/>
                              </a:ln>
                            </wps:spPr>
                            <wps:txbx>
                              <w:txbxContent>
                                <w:p w14:paraId="2EDB99DE" w14:textId="69385F06" w:rsidR="0067465B" w:rsidRPr="00674F8F" w:rsidRDefault="0067465B" w:rsidP="00674F8F">
                                  <w:pPr>
                                    <w:rPr>
                                      <w:b/>
                                    </w:rPr>
                                  </w:pPr>
                                  <w:r>
                                    <w:rPr>
                                      <w:b/>
                                    </w:rPr>
                                    <w:t>STRATEGIC LEVEL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3" name="Text Box 53"/>
                            <wps:cNvSpPr txBox="1"/>
                            <wps:spPr>
                              <a:xfrm>
                                <a:off x="4095272" y="77820"/>
                                <a:ext cx="1558290" cy="262890"/>
                              </a:xfrm>
                              <a:prstGeom prst="rect">
                                <a:avLst/>
                              </a:prstGeom>
                              <a:noFill/>
                              <a:ln w="6350">
                                <a:noFill/>
                              </a:ln>
                            </wps:spPr>
                            <wps:txbx>
                              <w:txbxContent>
                                <w:p w14:paraId="7523E2A9" w14:textId="0D127CF9" w:rsidR="0067465B" w:rsidRPr="00674F8F" w:rsidRDefault="0067465B" w:rsidP="00674F8F">
                                  <w:pPr>
                                    <w:rPr>
                                      <w:b/>
                                    </w:rPr>
                                  </w:pPr>
                                  <w:r>
                                    <w:rPr>
                                      <w:b/>
                                    </w:rPr>
                                    <w:t>OPERATIONAL LEVEL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4" name="Text Box 54"/>
                            <wps:cNvSpPr txBox="1"/>
                            <wps:spPr>
                              <a:xfrm>
                                <a:off x="16164" y="340457"/>
                                <a:ext cx="1248432" cy="263533"/>
                              </a:xfrm>
                              <a:prstGeom prst="rect">
                                <a:avLst/>
                              </a:prstGeom>
                              <a:noFill/>
                              <a:ln w="6350">
                                <a:noFill/>
                              </a:ln>
                            </wps:spPr>
                            <wps:txbx>
                              <w:txbxContent>
                                <w:p w14:paraId="2A7FB87B" w14:textId="7C2B054B" w:rsidR="0067465B" w:rsidRPr="00674F8F" w:rsidRDefault="0067465B" w:rsidP="00674F8F">
                                  <w:r>
                                    <w:t>Regulatory / Policy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6" name="Text Box 56"/>
                            <wps:cNvSpPr txBox="1"/>
                            <wps:spPr>
                              <a:xfrm>
                                <a:off x="1206209" y="340457"/>
                                <a:ext cx="1184910" cy="263525"/>
                              </a:xfrm>
                              <a:prstGeom prst="rect">
                                <a:avLst/>
                              </a:prstGeom>
                              <a:noFill/>
                              <a:ln w="6350">
                                <a:noFill/>
                              </a:ln>
                            </wps:spPr>
                            <wps:txbx>
                              <w:txbxContent>
                                <w:p w14:paraId="158EEB17" w14:textId="455D0593" w:rsidR="0067465B" w:rsidRPr="00674F8F" w:rsidRDefault="0067465B" w:rsidP="00674F8F">
                                  <w:r>
                                    <w:t>Investment Policy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9" name="Text Box 69"/>
                            <wps:cNvSpPr txBox="1"/>
                            <wps:spPr>
                              <a:xfrm>
                                <a:off x="3706173" y="350185"/>
                                <a:ext cx="1170940" cy="263525"/>
                              </a:xfrm>
                              <a:prstGeom prst="rect">
                                <a:avLst/>
                              </a:prstGeom>
                              <a:noFill/>
                              <a:ln w="6350">
                                <a:noFill/>
                              </a:ln>
                            </wps:spPr>
                            <wps:txbx>
                              <w:txbxContent>
                                <w:p w14:paraId="5CE93B39" w14:textId="236E4DC0" w:rsidR="0067465B" w:rsidRPr="00674F8F" w:rsidRDefault="0067465B" w:rsidP="00674F8F">
                                  <w:r>
                                    <w:t>On-ground action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9" name="Text Box 89"/>
                            <wps:cNvSpPr txBox="1"/>
                            <wps:spPr>
                              <a:xfrm>
                                <a:off x="5184751" y="369639"/>
                                <a:ext cx="683895" cy="262890"/>
                              </a:xfrm>
                              <a:prstGeom prst="rect">
                                <a:avLst/>
                              </a:prstGeom>
                              <a:noFill/>
                              <a:ln w="6350">
                                <a:noFill/>
                              </a:ln>
                            </wps:spPr>
                            <wps:txbx>
                              <w:txbxContent>
                                <w:p w14:paraId="7D14497A" w14:textId="3E05C2BB" w:rsidR="0067465B" w:rsidRPr="00674F8F" w:rsidRDefault="0067465B" w:rsidP="00674F8F">
                                  <w:r>
                                    <w:t>Learning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0" name="Text Box 90"/>
                            <wps:cNvSpPr txBox="1"/>
                            <wps:spPr>
                              <a:xfrm>
                                <a:off x="194553" y="690664"/>
                                <a:ext cx="5764530" cy="263349"/>
                              </a:xfrm>
                              <a:prstGeom prst="rect">
                                <a:avLst/>
                              </a:prstGeom>
                              <a:solidFill>
                                <a:schemeClr val="bg1"/>
                              </a:solidFill>
                              <a:ln w="28575">
                                <a:solidFill>
                                  <a:schemeClr val="tx1"/>
                                </a:solidFill>
                              </a:ln>
                            </wps:spPr>
                            <wps:txbx>
                              <w:txbxContent>
                                <w:p w14:paraId="62927539" w14:textId="00136CDD" w:rsidR="0067465B" w:rsidRPr="00674F8F" w:rsidRDefault="0067465B" w:rsidP="005D1460">
                                  <w:pPr>
                                    <w:jc w:val="center"/>
                                  </w:pPr>
                                  <w:r>
                                    <w:t>Principles.</w:t>
                                  </w:r>
                                  <w:r>
                                    <w:tab/>
                                  </w:r>
                                  <w:r>
                                    <w:tab/>
                                    <w:t>Roles and Responsibilities.</w:t>
                                  </w:r>
                                  <w:r>
                                    <w:tab/>
                                  </w:r>
                                  <w:r>
                                    <w:tab/>
                                    <w:t>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2519464" y="1118681"/>
                                <a:ext cx="1107642" cy="604250"/>
                              </a:xfrm>
                              <a:prstGeom prst="rect">
                                <a:avLst/>
                              </a:prstGeom>
                              <a:noFill/>
                              <a:ln w="6350">
                                <a:solidFill>
                                  <a:schemeClr val="tx1"/>
                                </a:solidFill>
                              </a:ln>
                            </wps:spPr>
                            <wps:txbx>
                              <w:txbxContent>
                                <w:p w14:paraId="433A37F9" w14:textId="5B64C34C" w:rsidR="0067465B" w:rsidRDefault="0067465B" w:rsidP="005D1460">
                                  <w:pPr>
                                    <w:jc w:val="center"/>
                                  </w:pPr>
                                  <w:r>
                                    <w:t>Status of assets</w:t>
                                  </w:r>
                                </w:p>
                                <w:p w14:paraId="43A51247" w14:textId="3F8DDE6E" w:rsidR="0067465B" w:rsidRPr="007F7993" w:rsidRDefault="0067465B" w:rsidP="005D1460">
                                  <w:pPr>
                                    <w:jc w:val="center"/>
                                    <w:rPr>
                                      <w:sz w:val="18"/>
                                      <w:szCs w:val="18"/>
                                    </w:rPr>
                                  </w:pPr>
                                  <w:r w:rsidRPr="007F7993">
                                    <w:rPr>
                                      <w:sz w:val="18"/>
                                      <w:szCs w:val="18"/>
                                    </w:rPr>
                                    <w:t>distributions, threats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Text Box 92"/>
                            <wps:cNvSpPr txBox="1"/>
                            <wps:spPr>
                              <a:xfrm>
                                <a:off x="2529191" y="1984443"/>
                                <a:ext cx="1097915" cy="603885"/>
                              </a:xfrm>
                              <a:prstGeom prst="rect">
                                <a:avLst/>
                              </a:prstGeom>
                              <a:noFill/>
                              <a:ln w="6350">
                                <a:solidFill>
                                  <a:schemeClr val="tx1"/>
                                </a:solidFill>
                              </a:ln>
                            </wps:spPr>
                            <wps:txbx>
                              <w:txbxContent>
                                <w:p w14:paraId="5347C9A8" w14:textId="15858737" w:rsidR="0067465B" w:rsidRPr="00674F8F" w:rsidRDefault="0067465B" w:rsidP="005D1460">
                                  <w:pPr>
                                    <w:jc w:val="center"/>
                                  </w:pPr>
                                  <w:r>
                                    <w:t>Assessing impacts and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93"/>
                            <wps:cNvSpPr txBox="1"/>
                            <wps:spPr>
                              <a:xfrm>
                                <a:off x="2509736" y="2928026"/>
                                <a:ext cx="1097915" cy="708025"/>
                              </a:xfrm>
                              <a:prstGeom prst="rect">
                                <a:avLst/>
                              </a:prstGeom>
                              <a:noFill/>
                              <a:ln w="6350">
                                <a:solidFill>
                                  <a:schemeClr val="tx1"/>
                                </a:solidFill>
                              </a:ln>
                            </wps:spPr>
                            <wps:txbx>
                              <w:txbxContent>
                                <w:p w14:paraId="3786C78E" w14:textId="4639567F" w:rsidR="0067465B" w:rsidRPr="00674F8F" w:rsidRDefault="0067465B" w:rsidP="005D1460">
                                  <w:pPr>
                                    <w:jc w:val="center"/>
                                  </w:pPr>
                                  <w:r>
                                    <w:t>Identifying options and assessing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Text Box 94"/>
                            <wps:cNvSpPr txBox="1"/>
                            <wps:spPr>
                              <a:xfrm>
                                <a:off x="2509736" y="4046707"/>
                                <a:ext cx="1097915" cy="603885"/>
                              </a:xfrm>
                              <a:prstGeom prst="rect">
                                <a:avLst/>
                              </a:prstGeom>
                              <a:noFill/>
                              <a:ln w="28575">
                                <a:solidFill>
                                  <a:schemeClr val="tx1"/>
                                </a:solidFill>
                              </a:ln>
                            </wps:spPr>
                            <wps:txbx>
                              <w:txbxContent>
                                <w:p w14:paraId="742E5C18" w14:textId="035D0349" w:rsidR="0067465B" w:rsidRPr="00674F8F" w:rsidRDefault="0067465B" w:rsidP="005D1460">
                                  <w:pPr>
                                    <w:jc w:val="center"/>
                                  </w:pPr>
                                  <w:r>
                                    <w:t>Measuring progress towards targets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Text Box 95"/>
                            <wps:cNvSpPr txBox="1"/>
                            <wps:spPr>
                              <a:xfrm>
                                <a:off x="194553" y="5175115"/>
                                <a:ext cx="5764530" cy="262890"/>
                              </a:xfrm>
                              <a:prstGeom prst="rect">
                                <a:avLst/>
                              </a:prstGeom>
                              <a:solidFill>
                                <a:schemeClr val="bg1"/>
                              </a:solidFill>
                              <a:ln w="28575">
                                <a:solidFill>
                                  <a:schemeClr val="tx1"/>
                                </a:solidFill>
                              </a:ln>
                            </wps:spPr>
                            <wps:txbx>
                              <w:txbxContent>
                                <w:p w14:paraId="264D21D5" w14:textId="479F2A57" w:rsidR="0067465B" w:rsidRPr="00674F8F" w:rsidRDefault="0067465B" w:rsidP="005D1460">
                                  <w:pPr>
                                    <w:jc w:val="center"/>
                                  </w:pPr>
                                  <w:r>
                                    <w:t>Reporting and Evaluation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wps:spPr>
                              <a:xfrm>
                                <a:off x="5184842" y="1381328"/>
                                <a:ext cx="912887" cy="255243"/>
                              </a:xfrm>
                              <a:prstGeom prst="rect">
                                <a:avLst/>
                              </a:prstGeom>
                              <a:solidFill>
                                <a:schemeClr val="bg2">
                                  <a:lumMod val="50000"/>
                                </a:schemeClr>
                              </a:solidFill>
                              <a:ln w="28575">
                                <a:solidFill>
                                  <a:schemeClr val="tx1"/>
                                </a:solidFill>
                              </a:ln>
                            </wps:spPr>
                            <wps:txbx>
                              <w:txbxContent>
                                <w:p w14:paraId="41567450" w14:textId="707954AC" w:rsidR="0067465B" w:rsidRPr="00674F8F" w:rsidRDefault="0067465B" w:rsidP="00774B66">
                                  <w:pPr>
                                    <w:jc w:val="center"/>
                                  </w:pPr>
                                  <w:r>
                                    <w:t>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Text Box 149"/>
                            <wps:cNvSpPr txBox="1"/>
                            <wps:spPr>
                              <a:xfrm>
                                <a:off x="3881336" y="1777563"/>
                                <a:ext cx="936963" cy="450012"/>
                              </a:xfrm>
                              <a:prstGeom prst="rect">
                                <a:avLst/>
                              </a:prstGeom>
                              <a:noFill/>
                              <a:ln w="6350">
                                <a:solidFill>
                                  <a:schemeClr val="tx1"/>
                                </a:solidFill>
                              </a:ln>
                            </wps:spPr>
                            <wps:txbx>
                              <w:txbxContent>
                                <w:p w14:paraId="04B68875" w14:textId="2C065253" w:rsidR="0067465B" w:rsidRPr="00674F8F" w:rsidRDefault="0067465B" w:rsidP="00774B66">
                                  <w:pPr>
                                    <w:jc w:val="center"/>
                                  </w:pPr>
                                  <w:r>
                                    <w:t>Decision support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3881336" y="2449047"/>
                                <a:ext cx="951797" cy="255243"/>
                              </a:xfrm>
                              <a:prstGeom prst="rect">
                                <a:avLst/>
                              </a:prstGeom>
                              <a:noFill/>
                              <a:ln w="6350">
                                <a:solidFill>
                                  <a:schemeClr val="tx1"/>
                                </a:solidFill>
                              </a:ln>
                            </wps:spPr>
                            <wps:txbx>
                              <w:txbxContent>
                                <w:p w14:paraId="5C6F9804" w14:textId="58FF8E88" w:rsidR="0067465B" w:rsidRPr="00674F8F" w:rsidRDefault="0067465B" w:rsidP="00774B66">
                                  <w:pPr>
                                    <w:jc w:val="center"/>
                                  </w:pPr>
                                  <w:r>
                                    <w:t>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Text Box 179"/>
                            <wps:cNvSpPr txBox="1"/>
                            <wps:spPr>
                              <a:xfrm>
                                <a:off x="5116749" y="2149813"/>
                                <a:ext cx="980588" cy="438515"/>
                              </a:xfrm>
                              <a:prstGeom prst="rect">
                                <a:avLst/>
                              </a:prstGeom>
                              <a:noFill/>
                              <a:ln w="6350">
                                <a:solidFill>
                                  <a:schemeClr val="tx1"/>
                                </a:solidFill>
                              </a:ln>
                            </wps:spPr>
                            <wps:txbx>
                              <w:txbxContent>
                                <w:p w14:paraId="7D798A5B" w14:textId="44FE40E0" w:rsidR="0067465B" w:rsidRPr="00674F8F" w:rsidRDefault="0067465B" w:rsidP="00774B66">
                                  <w:pPr>
                                    <w:jc w:val="center"/>
                                  </w:pPr>
                                  <w:r>
                                    <w:t>Audit and compliance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Text Box 184"/>
                            <wps:cNvSpPr txBox="1"/>
                            <wps:spPr>
                              <a:xfrm>
                                <a:off x="3891064" y="2828550"/>
                                <a:ext cx="936625" cy="449580"/>
                              </a:xfrm>
                              <a:prstGeom prst="rect">
                                <a:avLst/>
                              </a:prstGeom>
                              <a:noFill/>
                              <a:ln w="6350">
                                <a:solidFill>
                                  <a:schemeClr val="tx1"/>
                                </a:solidFill>
                              </a:ln>
                            </wps:spPr>
                            <wps:txbx>
                              <w:txbxContent>
                                <w:p w14:paraId="7795116D" w14:textId="77777777" w:rsidR="0067465B" w:rsidRPr="00674F8F" w:rsidRDefault="0067465B" w:rsidP="00774B66">
                                  <w:pPr>
                                    <w:jc w:val="center"/>
                                  </w:pPr>
                                  <w:r>
                                    <w:t>Decision support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Text Box 185"/>
                            <wps:cNvSpPr txBox="1"/>
                            <wps:spPr>
                              <a:xfrm>
                                <a:off x="3881336" y="3509978"/>
                                <a:ext cx="951230" cy="254635"/>
                              </a:xfrm>
                              <a:prstGeom prst="rect">
                                <a:avLst/>
                              </a:prstGeom>
                              <a:noFill/>
                              <a:ln w="6350">
                                <a:solidFill>
                                  <a:schemeClr val="tx1"/>
                                </a:solidFill>
                              </a:ln>
                            </wps:spPr>
                            <wps:txbx>
                              <w:txbxContent>
                                <w:p w14:paraId="6DE0DD0C" w14:textId="77777777" w:rsidR="0067465B" w:rsidRPr="00674F8F" w:rsidRDefault="0067465B" w:rsidP="00774B66">
                                  <w:pPr>
                                    <w:jc w:val="center"/>
                                  </w:pPr>
                                  <w:r>
                                    <w:t>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Text Box 186"/>
                            <wps:cNvSpPr txBox="1"/>
                            <wps:spPr>
                              <a:xfrm>
                                <a:off x="5116749" y="3005942"/>
                                <a:ext cx="980264" cy="749052"/>
                              </a:xfrm>
                              <a:prstGeom prst="rect">
                                <a:avLst/>
                              </a:prstGeom>
                              <a:solidFill>
                                <a:schemeClr val="bg2">
                                  <a:lumMod val="50000"/>
                                </a:schemeClr>
                              </a:solidFill>
                              <a:ln w="28575">
                                <a:solidFill>
                                  <a:schemeClr val="tx1"/>
                                </a:solidFill>
                              </a:ln>
                            </wps:spPr>
                            <wps:txbx>
                              <w:txbxContent>
                                <w:p w14:paraId="4C5334B7" w14:textId="3431F3A2" w:rsidR="0067465B" w:rsidRPr="002E0AAF" w:rsidRDefault="0067465B" w:rsidP="00774B66">
                                  <w:pPr>
                                    <w:jc w:val="center"/>
                                  </w:pPr>
                                  <w:r w:rsidRPr="002E0AAF">
                                    <w:t>Improving effectiveness</w:t>
                                  </w:r>
                                  <w:r>
                                    <w:t xml:space="preserve"> through new knowledge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Connector: Elbow 194"/>
                            <wps:cNvCnPr/>
                            <wps:spPr>
                              <a:xfrm rot="10800000" flipV="1">
                                <a:off x="3628418" y="3764612"/>
                                <a:ext cx="719923" cy="549118"/>
                              </a:xfrm>
                              <a:prstGeom prst="bentConnector3">
                                <a:avLst>
                                  <a:gd name="adj1" fmla="val -134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Text Box 195"/>
                            <wps:cNvSpPr txBox="1"/>
                            <wps:spPr>
                              <a:xfrm>
                                <a:off x="5097293" y="4572000"/>
                                <a:ext cx="980264" cy="408251"/>
                              </a:xfrm>
                              <a:prstGeom prst="rect">
                                <a:avLst/>
                              </a:prstGeom>
                              <a:solidFill>
                                <a:schemeClr val="bg2">
                                  <a:lumMod val="50000"/>
                                </a:schemeClr>
                              </a:solidFill>
                              <a:ln w="28575">
                                <a:solidFill>
                                  <a:schemeClr val="tx1"/>
                                </a:solidFill>
                              </a:ln>
                            </wps:spPr>
                            <wps:txbx>
                              <w:txbxContent>
                                <w:p w14:paraId="1F88E69B" w14:textId="46920002" w:rsidR="0067465B" w:rsidRPr="00674F8F" w:rsidRDefault="0067465B" w:rsidP="007F7993">
                                  <w:pPr>
                                    <w:jc w:val="center"/>
                                  </w:pPr>
                                  <w:r>
                                    <w:t>Emerging trends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196"/>
                            <wps:cNvSpPr txBox="1"/>
                            <wps:spPr>
                              <a:xfrm>
                                <a:off x="1264596" y="2704290"/>
                                <a:ext cx="937827" cy="1601226"/>
                              </a:xfrm>
                              <a:prstGeom prst="rect">
                                <a:avLst/>
                              </a:prstGeom>
                              <a:noFill/>
                              <a:ln w="6350">
                                <a:solidFill>
                                  <a:schemeClr val="tx1"/>
                                </a:solidFill>
                              </a:ln>
                            </wps:spPr>
                            <wps:txbx>
                              <w:txbxContent>
                                <w:p w14:paraId="4FDC5951" w14:textId="2C131F70" w:rsidR="0067465B" w:rsidRDefault="0067465B" w:rsidP="007F7993">
                                  <w:pPr>
                                    <w:jc w:val="center"/>
                                  </w:pPr>
                                  <w:r>
                                    <w:t>Decision Logic</w:t>
                                  </w:r>
                                </w:p>
                                <w:p w14:paraId="7F4470A9" w14:textId="64CB2226" w:rsidR="0067465B" w:rsidRPr="007F7993" w:rsidRDefault="0067465B" w:rsidP="007F7993">
                                  <w:pPr>
                                    <w:jc w:val="center"/>
                                    <w:rPr>
                                      <w:sz w:val="18"/>
                                      <w:szCs w:val="18"/>
                                    </w:rPr>
                                  </w:pPr>
                                  <w:r w:rsidRPr="007F7993">
                                    <w:rPr>
                                      <w:sz w:val="18"/>
                                      <w:szCs w:val="18"/>
                                    </w:rPr>
                                    <w:t>protect, improve. account for cost- effectiveness capacity, opportunity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197"/>
                            <wps:cNvSpPr txBox="1"/>
                            <wps:spPr>
                              <a:xfrm>
                                <a:off x="262647" y="1663430"/>
                                <a:ext cx="916305" cy="920115"/>
                              </a:xfrm>
                              <a:prstGeom prst="rect">
                                <a:avLst/>
                              </a:prstGeom>
                              <a:noFill/>
                              <a:ln w="6350">
                                <a:solidFill>
                                  <a:schemeClr val="tx1"/>
                                </a:solidFill>
                              </a:ln>
                            </wps:spPr>
                            <wps:txbx>
                              <w:txbxContent>
                                <w:p w14:paraId="5E6A525C" w14:textId="77777777" w:rsidR="0067465B" w:rsidRDefault="0067465B" w:rsidP="007F7993">
                                  <w:pPr>
                                    <w:jc w:val="center"/>
                                  </w:pPr>
                                  <w:r>
                                    <w:t xml:space="preserve">Decision Logic </w:t>
                                  </w:r>
                                </w:p>
                                <w:p w14:paraId="09EA77F1" w14:textId="5C9F180B" w:rsidR="0067465B" w:rsidRPr="007F7993" w:rsidRDefault="0067465B" w:rsidP="007F7993">
                                  <w:pPr>
                                    <w:jc w:val="center"/>
                                    <w:rPr>
                                      <w:sz w:val="18"/>
                                      <w:szCs w:val="18"/>
                                    </w:rPr>
                                  </w:pPr>
                                  <w:r w:rsidRPr="007F7993">
                                    <w:rPr>
                                      <w:sz w:val="18"/>
                                      <w:szCs w:val="18"/>
                                    </w:rPr>
                                    <w:t>avoid, minimise, offset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Connector: Elbow 200"/>
                            <wps:cNvCnPr/>
                            <wps:spPr>
                              <a:xfrm flipH="1" flipV="1">
                                <a:off x="389106" y="252920"/>
                                <a:ext cx="2120873" cy="4200457"/>
                              </a:xfrm>
                              <a:prstGeom prst="bentConnector3">
                                <a:avLst>
                                  <a:gd name="adj1" fmla="val 11465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Connector: Elbow 202"/>
                            <wps:cNvCnPr/>
                            <wps:spPr>
                              <a:xfrm flipH="1" flipV="1">
                                <a:off x="68093" y="4455268"/>
                                <a:ext cx="5029200" cy="379081"/>
                              </a:xfrm>
                              <a:prstGeom prst="bentConnector3">
                                <a:avLst>
                                  <a:gd name="adj1" fmla="val 9971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9" name="Straight Arrow Connector 209"/>
                          <wps:cNvCnPr/>
                          <wps:spPr>
                            <a:xfrm>
                              <a:off x="3638144" y="1381328"/>
                              <a:ext cx="44805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 name="Straight Arrow Connector 210"/>
                          <wps:cNvCnPr/>
                          <wps:spPr>
                            <a:xfrm flipH="1">
                              <a:off x="3638144" y="1556426"/>
                              <a:ext cx="154665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Straight Arrow Connector 211"/>
                          <wps:cNvCnPr/>
                          <wps:spPr>
                            <a:xfrm flipH="1">
                              <a:off x="778213" y="1381328"/>
                              <a:ext cx="174120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2" name="Straight Arrow Connector 212"/>
                          <wps:cNvCnPr/>
                          <wps:spPr>
                            <a:xfrm flipH="1">
                              <a:off x="2013625" y="1556426"/>
                              <a:ext cx="51130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 name="Straight Arrow Connector 213"/>
                          <wps:cNvCnPr/>
                          <wps:spPr>
                            <a:xfrm flipV="1">
                              <a:off x="1177047" y="2237362"/>
                              <a:ext cx="1340489" cy="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 name="Straight Arrow Connector 215"/>
                          <wps:cNvCnPr>
                            <a:endCxn id="149" idx="1"/>
                          </wps:cNvCnPr>
                          <wps:spPr>
                            <a:xfrm flipV="1">
                              <a:off x="3628417" y="2002569"/>
                              <a:ext cx="252919" cy="2347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Straight Arrow Connector 217"/>
                          <wps:cNvCnPr>
                            <a:stCxn id="93" idx="3"/>
                            <a:endCxn id="184" idx="1"/>
                          </wps:cNvCnPr>
                          <wps:spPr>
                            <a:xfrm flipV="1">
                              <a:off x="3607651" y="3053340"/>
                              <a:ext cx="283413" cy="228698"/>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19" name="Straight Arrow Connector 219"/>
                          <wps:cNvCnPr/>
                          <wps:spPr>
                            <a:xfrm>
                              <a:off x="2198451" y="3200400"/>
                              <a:ext cx="317035" cy="1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0" name="Straight Arrow Connector 220"/>
                          <wps:cNvCnPr/>
                          <wps:spPr>
                            <a:xfrm>
                              <a:off x="3044757" y="3638145"/>
                              <a:ext cx="0" cy="41021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29" name="Straight Arrow Connector 129"/>
                        <wps:cNvCnPr/>
                        <wps:spPr>
                          <a:xfrm flipV="1">
                            <a:off x="4821382" y="3503221"/>
                            <a:ext cx="271145" cy="106680"/>
                          </a:xfrm>
                          <a:prstGeom prst="straightConnector1">
                            <a:avLst/>
                          </a:prstGeom>
                          <a:noFill/>
                          <a:ln w="9525" cap="flat" cmpd="sng" algn="ctr">
                            <a:solidFill>
                              <a:srgbClr val="363534"/>
                            </a:solidFill>
                            <a:prstDash val="solid"/>
                            <a:tailEnd type="triangle"/>
                          </a:ln>
                          <a:effectLst/>
                        </wps:spPr>
                        <wps:bodyPr/>
                      </wps:wsp>
                      <wps:wsp>
                        <wps:cNvPr id="130" name="Straight Arrow Connector 130"/>
                        <wps:cNvCnPr/>
                        <wps:spPr>
                          <a:xfrm flipV="1">
                            <a:off x="4821382" y="2458192"/>
                            <a:ext cx="298450" cy="86360"/>
                          </a:xfrm>
                          <a:prstGeom prst="straightConnector1">
                            <a:avLst/>
                          </a:prstGeom>
                          <a:noFill/>
                          <a:ln w="9525" cap="flat" cmpd="sng" algn="ctr">
                            <a:solidFill>
                              <a:srgbClr val="363534"/>
                            </a:solidFill>
                            <a:prstDash val="solid"/>
                            <a:tailEnd type="triangle"/>
                          </a:ln>
                          <a:effectLst/>
                        </wps:spPr>
                        <wps:bodyPr/>
                      </wps:wsp>
                      <wps:wsp>
                        <wps:cNvPr id="131" name="Straight Arrow Connector 131"/>
                        <wps:cNvCnPr/>
                        <wps:spPr>
                          <a:xfrm flipH="1" flipV="1">
                            <a:off x="4809506" y="2149434"/>
                            <a:ext cx="300990" cy="145415"/>
                          </a:xfrm>
                          <a:prstGeom prst="straightConnector1">
                            <a:avLst/>
                          </a:prstGeom>
                          <a:noFill/>
                          <a:ln w="9525" cap="flat" cmpd="sng" algn="ctr">
                            <a:solidFill>
                              <a:srgbClr val="363534"/>
                            </a:solidFill>
                            <a:prstDash val="solid"/>
                            <a:tailEnd type="triangle"/>
                          </a:ln>
                          <a:effectLst/>
                        </wps:spPr>
                        <wps:bodyPr/>
                      </wps:wsp>
                      <wps:wsp>
                        <wps:cNvPr id="132" name="Straight Arrow Connector 132"/>
                        <wps:cNvCnPr/>
                        <wps:spPr>
                          <a:xfrm flipH="1" flipV="1">
                            <a:off x="4809506" y="3194462"/>
                            <a:ext cx="290830" cy="147320"/>
                          </a:xfrm>
                          <a:prstGeom prst="straightConnector1">
                            <a:avLst/>
                          </a:prstGeom>
                          <a:noFill/>
                          <a:ln w="9525" cap="flat" cmpd="sng" algn="ctr">
                            <a:solidFill>
                              <a:srgbClr val="363534"/>
                            </a:solidFill>
                            <a:prstDash val="solid"/>
                            <a:tailEnd type="triangle"/>
                          </a:ln>
                          <a:effectLst/>
                        </wps:spPr>
                        <wps:bodyPr/>
                      </wps:wsp>
                      <wps:wsp>
                        <wps:cNvPr id="135" name="Connector: Elbow 135"/>
                        <wps:cNvCnPr/>
                        <wps:spPr>
                          <a:xfrm flipH="1">
                            <a:off x="3621974" y="2588821"/>
                            <a:ext cx="247270" cy="1576754"/>
                          </a:xfrm>
                          <a:prstGeom prst="bentConnector3">
                            <a:avLst>
                              <a:gd name="adj1" fmla="val 4480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46" o:spid="_x0000_s1063" style="position:absolute;margin-left:-3.1pt;margin-top:89.9pt;width:484.1pt;height:434.85pt;z-index:251658240" coordsize="61480,5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">
                <v:group id="Group 221" o:spid="_x0000_s1064" style="position:absolute;width:61480;height:55225" coordsize="61481,55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group id="Group 208" o:spid="_x0000_s1065" style="position:absolute;width:61481;height:55227" coordsize="61481,55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Rectangle 15" o:spid="_x0000_s1066" style="position:absolute;width:12306;height:55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Hw0cEA&#10;AADbAAAADwAAAGRycy9kb3ducmV2LnhtbERPTYvCMBC9L/gfwgje1lTFpVajyILi0a168DY0Y1tt&#10;JqXJ2uqv3wjC3ubxPmex6kwl7tS40rKC0TACQZxZXXKu4HjYfMYgnEfWWFkmBQ9ysFr2PhaYaNvy&#10;D91Tn4sQwi5BBYX3dSKlywoy6Ia2Jg7cxTYGfYBNLnWDbQg3lRxH0Zc0WHJoKLCm74KyW/prFMwm&#10;8fm6P8Xt7GIe22e0q8ZptlFq0O/WcxCeOv8vfrt3OsyfwuuXcI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h8NHBAAAA2wAAAA8AAAAAAAAAAAAAAAAAmAIAAGRycy9kb3du&#10;cmV2LnhtbFBLBQYAAAAABAAEAPUAAACGAwAAAAA=&#10;" fillcolor="#59fff6 [1620]" stroked="f">
                      <v:fill color2="#cdfffc [500]" rotate="t" angle="180" colors="0 #9afef4;22938f #b9fdf6;1 #e3fffc" focus="100%" type="gradient"/>
                      <v:shadow on="t" color="black" opacity="24903f" origin=",.5" offset="0,.55556mm"/>
                    </v:rect>
                    <v:rect id="Rectangle 23" o:spid="_x0000_s1067" style="position:absolute;left:12256;width:12357;height:55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Hg8QA&#10;AADbAAAADwAAAGRycy9kb3ducmV2LnhtbESPQWuDQBSE74H+h+UVeotrFYrabEIoGHJsbXro7eG+&#10;qI37VtxNNPn12UKhx2FmvmFWm9n04kKj6ywreI5iEMS11R03Cg6f5TID4Tyyxt4yKbiSg836YbHC&#10;QtuJP+hS+UYECLsCFbTeD4WUrm7JoIvsQBy8ox0N+iDHRuoRpwA3vUzi+EUa7DgstDjQW0v1qTob&#10;BXmaff+8f2VTfjTX3S3e90lVl0o9Pc7bVxCeZv8f/mvvtYIkhd8v4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B4PEAAAA2wAAAA8AAAAAAAAAAAAAAAAAmAIAAGRycy9k&#10;b3ducmV2LnhtbFBLBQYAAAAABAAEAPUAAACJAwAAAAA=&#10;" fillcolor="#59fff6 [1620]" stroked="f">
                      <v:fill color2="#cdfffc [500]" rotate="t" angle="180" colors="0 #9afef4;22938f #b9fdf6;1 #e3fffc" focus="100%" type="gradient"/>
                      <v:shadow on="t" color="black" opacity="24903f" origin=",.5" offset="0,.55556mm"/>
                    </v:rect>
                    <v:rect id="Rectangle 26" o:spid="_x0000_s1068" style="position:absolute;left:24610;width:12307;height:55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8esUA&#10;AADbAAAADwAAAGRycy9kb3ducmV2LnhtbESPUWvCMBSF3wf+h3CFvc1UQemqUYbg8GEwGvcDrs21&#10;KWtuapPVul+/DAZ7PJxzvsPZ7EbXioH60HhWMJ9lIIgrbxquFXycDk85iBCRDbaeScGdAuy2k4cN&#10;FsbfuKRBx1okCIcCFdgYu0LKUFlyGGa+I07exfcOY5J9LU2PtwR3rVxk2Uo6bDgtWOxob6n61F9O&#10;QbN8fsv1qT1c38vr/VV/n7vBnpV6nI4vaxCRxvgf/msfjYLFCn6/p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jx6xQAAANsAAAAPAAAAAAAAAAAAAAAAAJgCAABkcnMv&#10;ZG93bnJldi54bWxQSwUGAAAAAAQABAD1AAAAigMAAAAA&#10;" fillcolor="#bcb9c8 [1625]" stroked="f">
                      <v:fill color2="#eaeaee [505]" rotate="t" angle="180" colors="0 #c5c1da;22938f #d6d3e4;1 #efeef5" focus="100%" type="gradient"/>
                      <v:shadow on="t" color="black" opacity="24903f" origin=",.5" offset="0,.55556mm"/>
                    </v:rect>
                    <v:rect id="Rectangle 28" o:spid="_x0000_s1069" style="position:absolute;left:36867;width:12357;height:55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cnsEA&#10;AADbAAAADwAAAGRycy9kb3ducmV2LnhtbERPz2vCMBS+D/wfwhvsNtN5kFFNRQRFYSCrG+jt2bym&#10;xealNLGt//1yGHj8+H4vV6NtRE+drx0r+JgmIIgLp2s2Cn5O2/dPED4ga2wck4IHeVhlk5clptoN&#10;/E19HoyIIexTVFCF0KZS+qIii37qWuLIla6zGCLsjNQdDjHcNnKWJHNpsebYUGFLm4qKW363CuZ4&#10;PnzVl9IUx8fe/OJV5rv8qNTb67hegAg0hqf4373XCmZxbPwSf4D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63J7BAAAA2wAAAA8AAAAAAAAAAAAAAAAAmAIAAGRycy9kb3du&#10;cmV2LnhtbFBLBQYAAAAABAAEAPUAAACGAwAAAAA=&#10;" fillcolor="#9c9a98 [1616]" stroked="f">
                      <v:fill color2="#e1e0e0 [496]" rotate="t" angle="180" colors="0 #bfbebe;22938f #d2d2d2;1 #eee" focus="100%" type="gradient"/>
                      <v:shadow on="t" color="black" opacity="24903f" origin=",.5" offset="0,.55556mm"/>
                    </v:rect>
                    <v:rect id="Rectangle 29" o:spid="_x0000_s1070" style="position:absolute;left:49124;width:12357;height:55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5BcMA&#10;AADbAAAADwAAAGRycy9kb3ducmV2LnhtbESPQYvCMBSE7wv+h/AEb2uqB3G7RlkERUEQq4J7e9s8&#10;02LzUpqo9d8bQdjjMDPfMJNZaytxo8aXjhUM+gkI4tzpko2Cw37xOQbhA7LGyjEpeJCH2bTzMcFU&#10;uzvv6JYFIyKEfYoKihDqVEqfF2TR911NHL2zayyGKBsjdYP3CLeVHCbJSFosOS4UWNO8oPySXa2C&#10;EZ7Wm/L3bPLtY2WO+CezZbZVqtdtf75BBGrDf/jdXmkFwy94fY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Z5BcMAAADbAAAADwAAAAAAAAAAAAAAAACYAgAAZHJzL2Rv&#10;d25yZXYueG1sUEsFBgAAAAAEAAQA9QAAAIgDAAAAAA==&#10;" fillcolor="#9c9a98 [1616]" stroked="f">
                      <v:fill color2="#e1e0e0 [496]" rotate="t" angle="180" colors="0 #bfbebe;22938f #d2d2d2;1 #eee" focus="100%" type="gradient"/>
                      <v:shadow on="t" color="black" opacity="24903f" origin=",.5" offset="0,.55556mm"/>
                    </v:rect>
                    <v:shape id="Text Box 36" o:spid="_x0000_s1071" type="#_x0000_t202" style="position:absolute;left:24613;top:778;width:10859;height:43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aBvMUA&#10;AADbAAAADwAAAGRycy9kb3ducmV2LnhtbESPQWsCMRSE74L/IbxCL1KztrD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oG8xQAAANsAAAAPAAAAAAAAAAAAAAAAAJgCAABkcnMv&#10;ZG93bnJldi54bWxQSwUGAAAAAAQABAD1AAAAigMAAAAA&#10;" filled="f" stroked="f" strokeweight=".5pt">
                      <v:textbox>
                        <w:txbxContent>
                          <w:p w14:paraId="48507E1C" w14:textId="5E2740DD" w:rsidR="0067465B" w:rsidRDefault="0067465B" w:rsidP="002E0AAF">
                            <w:pPr>
                              <w:jc w:val="center"/>
                              <w:rPr>
                                <w:b/>
                              </w:rPr>
                            </w:pPr>
                            <w:r>
                              <w:rPr>
                                <w:b/>
                              </w:rPr>
                              <w:t>BIODIVERSITY</w:t>
                            </w:r>
                          </w:p>
                          <w:p w14:paraId="42DB5855" w14:textId="17D10243" w:rsidR="0067465B" w:rsidRPr="00674F8F" w:rsidRDefault="0067465B" w:rsidP="002E0AAF">
                            <w:pPr>
                              <w:jc w:val="center"/>
                              <w:rPr>
                                <w:b/>
                              </w:rPr>
                            </w:pPr>
                            <w:r>
                              <w:rPr>
                                <w:b/>
                              </w:rPr>
                              <w:t>INFORMATION</w:t>
                            </w:r>
                          </w:p>
                        </w:txbxContent>
                      </v:textbox>
                    </v:shape>
                    <v:shape id="Text Box 47" o:spid="_x0000_s1072" type="#_x0000_t202" style="position:absolute;left:5836;top:875;width:13678;height:26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XWsUA&#10;AADbAAAADwAAAGRycy9kb3ducmV2LnhtbESPQWsCMRSE7wX/Q3iFXkSzFrFlaxQVFCm2pSrF42Pz&#10;ulncvCxJ1PXfN4LQ4zAz3zDjaWtrcSYfKscKBv0MBHHhdMWlgv1u2XsFESKyxtoxKbhSgOmk8zDG&#10;XLsLf9N5G0uRIBxyVGBibHIpQ2HIYui7hjh5v85bjEn6UmqPlwS3tXzOspG0WHFaMNjQwlBx3J6s&#10;gqN5735lq4/5z2h99Z+7kzv4zUGpp8d29gYiUhv/w/f2WisYvs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FdaxQAAANsAAAAPAAAAAAAAAAAAAAAAAJgCAABkcnMv&#10;ZG93bnJldi54bWxQSwUGAAAAAAQABAD1AAAAigMAAAAA&#10;" filled="f" stroked="f" strokeweight=".5pt">
                      <v:textbox>
                        <w:txbxContent>
                          <w:p w14:paraId="2EDB99DE" w14:textId="69385F06" w:rsidR="0067465B" w:rsidRPr="00674F8F" w:rsidRDefault="0067465B" w:rsidP="00674F8F">
                            <w:pPr>
                              <w:rPr>
                                <w:b/>
                              </w:rPr>
                            </w:pPr>
                            <w:r>
                              <w:rPr>
                                <w:b/>
                              </w:rPr>
                              <w:t>STRATEGIC LEVEL</w:t>
                            </w:r>
                          </w:p>
                        </w:txbxContent>
                      </v:textbox>
                    </v:shape>
                    <v:shape id="Text Box 53" o:spid="_x0000_s1073" type="#_x0000_t202" style="position:absolute;left:40952;top:778;width:15583;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HhMUA&#10;AADbAAAADwAAAGRycy9kb3ducmV2LnhtbESPQWsCMRSE7wX/Q3iFXopmrShlaxQVFCm2pSrF42Pz&#10;ulncvCxJ1PXfN4LQ4zAz3zDjaWtrcSYfKscK+r0MBHHhdMWlgv1u2X0FESKyxtoxKbhSgOmk8zDG&#10;XLsLf9N5G0uRIBxyVGBibHIpQ2HIYui5hjh5v85bjEn6UmqPlwS3tXzJspG0WHFaMNjQwlBx3J6s&#10;gqN5f/7KVh/zn9H66j93J3fwm4NST4/t7A1EpDb+h+/ttVYwHM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seExQAAANsAAAAPAAAAAAAAAAAAAAAAAJgCAABkcnMv&#10;ZG93bnJldi54bWxQSwUGAAAAAAQABAD1AAAAigMAAAAA&#10;" filled="f" stroked="f" strokeweight=".5pt">
                      <v:textbox>
                        <w:txbxContent>
                          <w:p w14:paraId="7523E2A9" w14:textId="0D127CF9" w:rsidR="0067465B" w:rsidRPr="00674F8F" w:rsidRDefault="0067465B" w:rsidP="00674F8F">
                            <w:pPr>
                              <w:rPr>
                                <w:b/>
                              </w:rPr>
                            </w:pPr>
                            <w:r>
                              <w:rPr>
                                <w:b/>
                              </w:rPr>
                              <w:t>OPERATIONAL LEVEL</w:t>
                            </w:r>
                          </w:p>
                        </w:txbxContent>
                      </v:textbox>
                    </v:shape>
                    <v:shape id="Text Box 54" o:spid="_x0000_s1074" type="#_x0000_t202" style="position:absolute;left:161;top:3404;width:12484;height:26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f8MUA&#10;AADbAAAADwAAAGRycy9kb3ducmV2LnhtbESPQWsCMRSE7wX/Q3iFXopmLSplaxQVFCm2pSrF42Pz&#10;ulncvCxJ1PXfN4LQ4zAz3zDjaWtrcSYfKscK+r0MBHHhdMWlgv1u2X0FESKyxtoxKbhSgOmk8zDG&#10;XLsLf9N5G0uRIBxyVGBibHIpQ2HIYui5hjh5v85bjEn6UmqPlwS3tXzJspG0WHFaMNjQwlBx3J6s&#10;gqN5f/7KVh/zn9H66j93J3fwm4NST4/t7A1EpDb+h+/ttVYwHMDtS/oB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11/wxQAAANsAAAAPAAAAAAAAAAAAAAAAAJgCAABkcnMv&#10;ZG93bnJldi54bWxQSwUGAAAAAAQABAD1AAAAigMAAAAA&#10;" filled="f" stroked="f" strokeweight=".5pt">
                      <v:textbox>
                        <w:txbxContent>
                          <w:p w14:paraId="2A7FB87B" w14:textId="7C2B054B" w:rsidR="0067465B" w:rsidRPr="00674F8F" w:rsidRDefault="0067465B" w:rsidP="00674F8F">
                            <w:r>
                              <w:t>Regulatory / Policy</w:t>
                            </w:r>
                          </w:p>
                        </w:txbxContent>
                      </v:textbox>
                    </v:shape>
                    <v:shape id="Text Box 56" o:spid="_x0000_s1075" type="#_x0000_t202" style="position:absolute;left:12062;top:3404;width:11849;height:26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kHMUA&#10;AADbAAAADwAAAGRycy9kb3ducmV2LnhtbESPQWsCMRSE74L/IbxCL1KzFrrI1ihVaJFilWopHh+b&#10;183i5mVJoq7/3hQEj8PMfMNMZp1txIl8qB0rGA0zEMSl0zVXCn52709jECEia2wck4ILBZhN+70J&#10;Ftqd+ZtO21iJBOFQoAITY1tIGUpDFsPQtcTJ+3PeYkzSV1J7PCe4beRzluXSYs1pwWBLC0PlYXu0&#10;Cg7mc7DJPr7mv/ny4te7o9v71V6px4fu7RVEpC7ew7f2Uit4yeH/S/o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WQcxQAAANsAAAAPAAAAAAAAAAAAAAAAAJgCAABkcnMv&#10;ZG93bnJldi54bWxQSwUGAAAAAAQABAD1AAAAigMAAAAA&#10;" filled="f" stroked="f" strokeweight=".5pt">
                      <v:textbox>
                        <w:txbxContent>
                          <w:p w14:paraId="158EEB17" w14:textId="455D0593" w:rsidR="0067465B" w:rsidRPr="00674F8F" w:rsidRDefault="0067465B" w:rsidP="00674F8F">
                            <w:r>
                              <w:t>Investment Policy</w:t>
                            </w:r>
                          </w:p>
                        </w:txbxContent>
                      </v:textbox>
                    </v:shape>
                    <v:shape id="Text Box 69" o:spid="_x0000_s1076" type="#_x0000_t202" style="position:absolute;left:37061;top:3501;width:11710;height:26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608UA&#10;AADbAAAADwAAAGRycy9kb3ducmV2LnhtbESPQWsCMRSE7wX/Q3iFXqRm7WHRrVGq0CJilWopHh+b&#10;183i5mVJoq7/vhGEHoeZ+YaZzDrbiDP5UDtWMBxkIIhLp2uuFHzv359HIEJE1tg4JgVXCjCb9h4m&#10;WGh34S8672IlEoRDgQpMjG0hZSgNWQwD1xIn79d5izFJX0nt8ZLgtpEvWZZLizWnBYMtLQyVx93J&#10;KjiaVX+bfXzOf/Ll1W/2J3fw64NST4/d2yuISF38D9/bS60gH8PtS/o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jrTxQAAANsAAAAPAAAAAAAAAAAAAAAAAJgCAABkcnMv&#10;ZG93bnJldi54bWxQSwUGAAAAAAQABAD1AAAAigMAAAAA&#10;" filled="f" stroked="f" strokeweight=".5pt">
                      <v:textbox>
                        <w:txbxContent>
                          <w:p w14:paraId="5CE93B39" w14:textId="236E4DC0" w:rsidR="0067465B" w:rsidRPr="00674F8F" w:rsidRDefault="0067465B" w:rsidP="00674F8F">
                            <w:r>
                              <w:t>On-ground action</w:t>
                            </w:r>
                          </w:p>
                        </w:txbxContent>
                      </v:textbox>
                    </v:shape>
                    <v:shape id="Text Box 89" o:spid="_x0000_s1077" type="#_x0000_t202" style="position:absolute;left:51847;top:3696;width:6839;height:2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cKcUA&#10;AADbAAAADwAAAGRycy9kb3ducmV2LnhtbESPQWsCMRSE74L/ITzBi9RsPYhdjdIWKiKtUi3i8bF5&#10;3SxuXpYk6vrvm4LgcZiZb5jZorW1uJAPlWMFz8MMBHHhdMWlgp/9x9MERIjIGmvHpOBGARbzbmeG&#10;uXZX/qbLLpYiQTjkqMDE2ORShsKQxTB0DXHyfp23GJP0pdQerwluaznKsrG0WHFaMNjQu6HitDtb&#10;BSezHmyz5dfbYby6+c3+7I7+86hUv9e+TkFEauMjfG+vtILJC/x/S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twpxQAAANsAAAAPAAAAAAAAAAAAAAAAAJgCAABkcnMv&#10;ZG93bnJldi54bWxQSwUGAAAAAAQABAD1AAAAigMAAAAA&#10;" filled="f" stroked="f" strokeweight=".5pt">
                      <v:textbox>
                        <w:txbxContent>
                          <w:p w14:paraId="7D14497A" w14:textId="3E05C2BB" w:rsidR="0067465B" w:rsidRPr="00674F8F" w:rsidRDefault="0067465B" w:rsidP="00674F8F">
                            <w:r>
                              <w:t>Learning</w:t>
                            </w:r>
                          </w:p>
                        </w:txbxContent>
                      </v:textbox>
                    </v:shape>
                    <v:shape id="Text Box 90" o:spid="_x0000_s1078" type="#_x0000_t202" style="position:absolute;left:1945;top:6906;width:57645;height:2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mAcIA&#10;AADbAAAADwAAAGRycy9kb3ducmV2LnhtbERPW2vCMBR+H/gfwhnsZWi6Mrx0RpFBYXsZtCru8dAc&#10;27LmpCSZxn+/PAx8/Pju6200g7iQ871lBS+zDARxY3XPrYLDvpwuQfiArHGwTApu5GG7mTyssdD2&#10;yhVd6tCKFMK+QAVdCGMhpW86MuhndiRO3Nk6gyFB10rt8JrCzSDzLJtLgz2nhg5Heu+o+al/jYKq&#10;Or1+Rgpfefn8fT6ubgurjVPq6THu3kAEiuEu/nd/aAWrtD59S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YBwgAAANsAAAAPAAAAAAAAAAAAAAAAAJgCAABkcnMvZG93&#10;bnJldi54bWxQSwUGAAAAAAQABAD1AAAAhwMAAAAA&#10;" fillcolor="white [3212]" strokecolor="#363534 [3213]" strokeweight="2.25pt">
                      <v:textbox>
                        <w:txbxContent>
                          <w:p w14:paraId="62927539" w14:textId="00136CDD" w:rsidR="0067465B" w:rsidRPr="00674F8F" w:rsidRDefault="0067465B" w:rsidP="005D1460">
                            <w:pPr>
                              <w:jc w:val="center"/>
                            </w:pPr>
                            <w:r>
                              <w:t>Principles.</w:t>
                            </w:r>
                            <w:r>
                              <w:tab/>
                            </w:r>
                            <w:r>
                              <w:tab/>
                              <w:t>Roles and Responsibilities.</w:t>
                            </w:r>
                            <w:r>
                              <w:tab/>
                            </w:r>
                            <w:r>
                              <w:tab/>
                              <w:t>Standards.</w:t>
                            </w:r>
                          </w:p>
                        </w:txbxContent>
                      </v:textbox>
                    </v:shape>
                    <v:shape id="Text Box 91" o:spid="_x0000_s1079" type="#_x0000_t202" style="position:absolute;left:25194;top:11186;width:11077;height:6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J+MIA&#10;AADbAAAADwAAAGRycy9kb3ducmV2LnhtbESPQYvCMBSE7wv+h/AEb2uqgrjVKCoqPXhZV/H6aF6b&#10;YvNSmqjdf78RhD0OM/MNs1h1thYPan3lWMFomIAgzp2uuFRw/tl/zkD4gKyxdkwKfsnDatn7WGCq&#10;3ZO/6XEKpYgQ9ikqMCE0qZQ+N2TRD11DHL3CtRZDlG0pdYvPCLe1HCfJVFqsOC4YbGhrKL+d7jZS&#10;NpeibIrj7pBkppjss+tMB1Zq0O/WcxCBuvAffrczreBrBK8v8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0n4wgAAANsAAAAPAAAAAAAAAAAAAAAAAJgCAABkcnMvZG93&#10;bnJldi54bWxQSwUGAAAAAAQABAD1AAAAhwMAAAAA&#10;" filled="f" strokecolor="#363534 [3213]" strokeweight=".5pt">
                      <v:textbox>
                        <w:txbxContent>
                          <w:p w14:paraId="433A37F9" w14:textId="5B64C34C" w:rsidR="0067465B" w:rsidRDefault="0067465B" w:rsidP="005D1460">
                            <w:pPr>
                              <w:jc w:val="center"/>
                            </w:pPr>
                            <w:r>
                              <w:t>Status of assets</w:t>
                            </w:r>
                          </w:p>
                          <w:p w14:paraId="43A51247" w14:textId="3F8DDE6E" w:rsidR="0067465B" w:rsidRPr="007F7993" w:rsidRDefault="0067465B" w:rsidP="005D1460">
                            <w:pPr>
                              <w:jc w:val="center"/>
                              <w:rPr>
                                <w:sz w:val="18"/>
                                <w:szCs w:val="18"/>
                              </w:rPr>
                            </w:pPr>
                            <w:r w:rsidRPr="007F7993">
                              <w:rPr>
                                <w:sz w:val="18"/>
                                <w:szCs w:val="18"/>
                              </w:rPr>
                              <w:t>distributions, threats</w:t>
                            </w:r>
                          </w:p>
                        </w:txbxContent>
                      </v:textbox>
                    </v:shape>
                    <v:shape id="Text Box 92" o:spid="_x0000_s1080" type="#_x0000_t202" style="position:absolute;left:25291;top:19844;width:10980;height:6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nXj8MA&#10;AADbAAAADwAAAGRycy9kb3ducmV2LnhtbESPQWvCQBSE7wX/w/IEb3WjQklTV6mlkRx6qVV6fWRf&#10;sqHZtyG7JvHfu4VCj8PMfMNs95NtxUC9bxwrWC0TEMSl0w3XCs5f+WMKwgdkja1jUnAjD/vd7GGL&#10;mXYjf9JwCrWIEPYZKjAhdJmUvjRk0S9dRxy9yvUWQ5R9LXWPY4TbVq6T5ElabDguGOzozVD5c7ra&#10;SDlcqrqrPt6PSWGqTV58pzqwUov59PoCItAU/sN/7UIreF7D75f4A+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nXj8MAAADbAAAADwAAAAAAAAAAAAAAAACYAgAAZHJzL2Rv&#10;d25yZXYueG1sUEsFBgAAAAAEAAQA9QAAAIgDAAAAAA==&#10;" filled="f" strokecolor="#363534 [3213]" strokeweight=".5pt">
                      <v:textbox>
                        <w:txbxContent>
                          <w:p w14:paraId="5347C9A8" w14:textId="15858737" w:rsidR="0067465B" w:rsidRPr="00674F8F" w:rsidRDefault="0067465B" w:rsidP="005D1460">
                            <w:pPr>
                              <w:jc w:val="center"/>
                            </w:pPr>
                            <w:r>
                              <w:t>Assessing impacts and requirements</w:t>
                            </w:r>
                          </w:p>
                        </w:txbxContent>
                      </v:textbox>
                    </v:shape>
                    <v:shape id="Text Box 93" o:spid="_x0000_s1081" type="#_x0000_t202" style="position:absolute;left:25097;top:29280;width:10979;height:7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yFMMA&#10;AADbAAAADwAAAGRycy9kb3ducmV2LnhtbESPQWvCQBSE74X+h+UJ3urGBkqMrmJLlRx6UVu8PrIv&#10;2WD2bchuk/TfdwsFj8PMfMNsdpNtxUC9bxwrWC4SEMSl0w3XCj4vh6cMhA/IGlvHpOCHPOy2jw8b&#10;zLUb+UTDOdQiQtjnqMCE0OVS+tKQRb9wHXH0KtdbDFH2tdQ9jhFuW/mcJC/SYsNxwWBHb4bK2/nb&#10;RsrrV1V31cf7MSlMlR6Ka6YDKzWfTfs1iEBTuIf/24VWsErh70v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VyFMMAAADbAAAADwAAAAAAAAAAAAAAAACYAgAAZHJzL2Rv&#10;d25yZXYueG1sUEsFBgAAAAAEAAQA9QAAAIgDAAAAAA==&#10;" filled="f" strokecolor="#363534 [3213]" strokeweight=".5pt">
                      <v:textbox>
                        <w:txbxContent>
                          <w:p w14:paraId="3786C78E" w14:textId="4639567F" w:rsidR="0067465B" w:rsidRPr="00674F8F" w:rsidRDefault="0067465B" w:rsidP="005D1460">
                            <w:pPr>
                              <w:jc w:val="center"/>
                            </w:pPr>
                            <w:r>
                              <w:t>Identifying options and assessing benefits</w:t>
                            </w:r>
                          </w:p>
                        </w:txbxContent>
                      </v:textbox>
                    </v:shape>
                    <v:shape id="Text Box 94" o:spid="_x0000_s1082" type="#_x0000_t202" style="position:absolute;left:25097;top:40467;width:10979;height:6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2Q7cQA&#10;AADbAAAADwAAAGRycy9kb3ducmV2LnhtbESPT2sCMRTE7wW/Q3hCbzVr0aKrUcQi9FAs/jl4fG6e&#10;u6ublyVJNe2nN4WCx2FmfsNM59E04krO15YV9HsZCOLC6ppLBfvd6mUEwgdkjY1lUvBDHuazztMU&#10;c21vvKHrNpQiQdjnqKAKoc2l9EVFBn3PtsTJO1lnMCTpSqkd3hLcNPI1y96kwZrTQoUtLSsqLttv&#10;o0C2a9K78iu+L4+fw6E5/Lrozko9d+NiAiJQDI/wf/tDKxgP4O9L+g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kO3EAAAA2wAAAA8AAAAAAAAAAAAAAAAAmAIAAGRycy9k&#10;b3ducmV2LnhtbFBLBQYAAAAABAAEAPUAAACJAwAAAAA=&#10;" filled="f" strokecolor="#363534 [3213]" strokeweight="2.25pt">
                      <v:textbox>
                        <w:txbxContent>
                          <w:p w14:paraId="742E5C18" w14:textId="035D0349" w:rsidR="0067465B" w:rsidRPr="00674F8F" w:rsidRDefault="0067465B" w:rsidP="005D1460">
                            <w:pPr>
                              <w:jc w:val="center"/>
                            </w:pPr>
                            <w:r>
                              <w:t>Measuring progress towards targets</w:t>
                            </w:r>
                          </w:p>
                        </w:txbxContent>
                      </v:textbox>
                    </v:shape>
                    <v:shape id="Text Box 95" o:spid="_x0000_s1083" type="#_x0000_t202" style="position:absolute;left:1945;top:51751;width:57645;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FmcQA&#10;AADbAAAADwAAAGRycy9kb3ducmV2LnhtbESPT2vCQBTE70K/w/IKvYhuKvVf6iqlINSLkKjY4yP7&#10;TEKzb8PuVuO3dwXB4zAzv2EWq8404kzO15YVvA8TEMSF1TWXCva79WAGwgdkjY1lUnAlD6vlS2+B&#10;qbYXzuich1JECPsUFVQhtKmUvqjIoB/aljh6J+sMhihdKbXDS4SbRo6SZCIN1hwXKmzpu6LiL/83&#10;CrLs+LHpKGxH6/7v6TC/Tq02Tqm31+7rE0SgLjzDj/aPVjAf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rxZnEAAAA2wAAAA8AAAAAAAAAAAAAAAAAmAIAAGRycy9k&#10;b3ducmV2LnhtbFBLBQYAAAAABAAEAPUAAACJAwAAAAA=&#10;" fillcolor="white [3212]" strokecolor="#363534 [3213]" strokeweight="2.25pt">
                      <v:textbox>
                        <w:txbxContent>
                          <w:p w14:paraId="264D21D5" w14:textId="479F2A57" w:rsidR="0067465B" w:rsidRPr="00674F8F" w:rsidRDefault="0067465B" w:rsidP="005D1460">
                            <w:pPr>
                              <w:jc w:val="center"/>
                            </w:pPr>
                            <w:r>
                              <w:t>Reporting and Evaluation processes</w:t>
                            </w:r>
                          </w:p>
                        </w:txbxContent>
                      </v:textbox>
                    </v:shape>
                    <v:shape id="Text Box 143" o:spid="_x0000_s1084" type="#_x0000_t202" style="position:absolute;left:51848;top:13813;width:9129;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2YMMA&#10;AADcAAAADwAAAGRycy9kb3ducmV2LnhtbESPwW7CMBBE70j9B2srcSN2aUurFIMQFVJvlLQfsIq3&#10;iUW8TmOThL/HSEjc3mpnZ2aX69E1oqcuWM8anjIFgrj0xnKl4fdnN3sHESKywcYzaThTgPXqYbLE&#10;3PiBD9QXsRLJhEOOGuoY21zKUNbkMGS+JU67P985jGnsKmk6HJK5a+RcqYV0aDkl1NjStqbyWJyc&#10;BvtfHPuTHRr1+f32mgi3ao9aTx/HzQeISGO8i2/XXybVf3mG6zOJQK4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C2YMMAAADcAAAADwAAAAAAAAAAAAAAAACYAgAAZHJzL2Rv&#10;d25yZXYueG1sUEsFBgAAAAAEAAQA9QAAAIgDAAAAAA==&#10;" fillcolor="#37b5ad [1614]" strokecolor="#363534 [3213]" strokeweight="2.25pt">
                      <v:textbox>
                        <w:txbxContent>
                          <w:p w14:paraId="41567450" w14:textId="707954AC" w:rsidR="0067465B" w:rsidRPr="00674F8F" w:rsidRDefault="0067465B" w:rsidP="00774B66">
                            <w:pPr>
                              <w:jc w:val="center"/>
                            </w:pPr>
                            <w:r>
                              <w:t>Survey</w:t>
                            </w:r>
                          </w:p>
                        </w:txbxContent>
                      </v:textbox>
                    </v:shape>
                    <v:shape id="Text Box 149" o:spid="_x0000_s1085" type="#_x0000_t202" style="position:absolute;left:38813;top:17775;width:9369;height:45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pAcUA&#10;AADcAAAADwAAAGRycy9kb3ducmV2LnhtbESPQWvCQBCF7wX/wzJCb3VTK2JTN0Gllhy8mLb0OmQn&#10;2dDsbMhuNf33riB4m+G9982bdT7aTpxo8K1jBc+zBARx5XTLjYKvz/3TCoQPyBo7x6Tgnzzk2eRh&#10;jal2Zz7SqQyNiBD2KSowIfSplL4yZNHPXE8ctdoNFkNch0bqAc8Rbjs5T5KltNhyvGCwp52h6rf8&#10;s5Gy/a6bvj68fySFqV/2xc9KB1bqcTpu3kAEGsPdfEsXOtZfvML1mTiB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uakBxQAAANwAAAAPAAAAAAAAAAAAAAAAAJgCAABkcnMv&#10;ZG93bnJldi54bWxQSwUGAAAAAAQABAD1AAAAigMAAAAA&#10;" filled="f" strokecolor="#363534 [3213]" strokeweight=".5pt">
                      <v:textbox>
                        <w:txbxContent>
                          <w:p w14:paraId="04B68875" w14:textId="2C065253" w:rsidR="0067465B" w:rsidRPr="00674F8F" w:rsidRDefault="0067465B" w:rsidP="00774B66">
                            <w:pPr>
                              <w:jc w:val="center"/>
                            </w:pPr>
                            <w:r>
                              <w:t>Decision support tools</w:t>
                            </w:r>
                          </w:p>
                        </w:txbxContent>
                      </v:textbox>
                    </v:shape>
                    <v:shape id="Text Box 176" o:spid="_x0000_s1086" type="#_x0000_t202" style="position:absolute;left:38813;top:24490;width:9518;height:25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3zsMA&#10;AADcAAAADwAAAGRycy9kb3ducmV2LnhtbESPT4vCMBDF78J+hzAL3jTVBZVqFHdR6cGL//A6NNOm&#10;2ExKk9X67Y2wsLcZ3nu/ebNYdbYWd2p95VjBaJiAIM6drrhUcD5tBzMQPiBrrB2Tgid5WC0/egtM&#10;tXvwge7HUIoIYZ+iAhNCk0rpc0MW/dA1xFErXGsxxLUtpW7xEeG2luMkmUiLFccLBhv6MZTfjr82&#10;Ur4vRdkU+80uyUzxtc2uMx1Yqf5nt56DCNSFf/NfOtOx/nQC72fiBH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r3zsMAAADcAAAADwAAAAAAAAAAAAAAAACYAgAAZHJzL2Rv&#10;d25yZXYueG1sUEsFBgAAAAAEAAQA9QAAAIgDAAAAAA==&#10;" filled="f" strokecolor="#363534 [3213]" strokeweight=".5pt">
                      <v:textbox>
                        <w:txbxContent>
                          <w:p w14:paraId="5C6F9804" w14:textId="58FF8E88" w:rsidR="0067465B" w:rsidRPr="00674F8F" w:rsidRDefault="0067465B" w:rsidP="00774B66">
                            <w:pPr>
                              <w:jc w:val="center"/>
                            </w:pPr>
                            <w:r>
                              <w:t>Actions</w:t>
                            </w:r>
                          </w:p>
                        </w:txbxContent>
                      </v:textbox>
                    </v:shape>
                    <v:shape id="Text Box 179" o:spid="_x0000_s1087" type="#_x0000_t202" style="position:absolute;left:51167;top:21498;width:9806;height:4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jvMUA&#10;AADcAAAADwAAAGRycy9kb3ducmV2LnhtbESPQWvCQBCF7wX/wzJCb3VTC2pTN0Gllhy8mLb0OmQn&#10;2dDsbMhuNf33riB4m+G9982bdT7aTpxo8K1jBc+zBARx5XTLjYKvz/3TCoQPyBo7x6Tgnzzk2eRh&#10;jal2Zz7SqQyNiBD2KSowIfSplL4yZNHPXE8ctdoNFkNch0bqAc8Rbjs5T5KFtNhyvGCwp52h6rf8&#10;s5Gy/a6bvj68fySFqV/2xc9KB1bqcTpu3kAEGsPdfEsXOtZfvsL1mTiB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1WO8xQAAANwAAAAPAAAAAAAAAAAAAAAAAJgCAABkcnMv&#10;ZG93bnJldi54bWxQSwUGAAAAAAQABAD1AAAAigMAAAAA&#10;" filled="f" strokecolor="#363534 [3213]" strokeweight=".5pt">
                      <v:textbox>
                        <w:txbxContent>
                          <w:p w14:paraId="7D798A5B" w14:textId="44FE40E0" w:rsidR="0067465B" w:rsidRPr="00674F8F" w:rsidRDefault="0067465B" w:rsidP="00774B66">
                            <w:pPr>
                              <w:jc w:val="center"/>
                            </w:pPr>
                            <w:r>
                              <w:t>Audit and compliance</w:t>
                            </w:r>
                          </w:p>
                        </w:txbxContent>
                      </v:textbox>
                    </v:shape>
                    <v:shape id="Text Box 184" o:spid="_x0000_s1088" type="#_x0000_t202" style="position:absolute;left:38910;top:28285;width:9366;height:4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8BcQA&#10;AADcAAAADwAAAGRycy9kb3ducmV2LnhtbESPQWvCQBCF70L/wzKF3nRTKxJSV7FSJQcvxpZeh+wk&#10;G8zOhuxW4793BcHbDO+9b94sVoNtxZl63zhW8D5JQBCXTjdcK/g5bscpCB+QNbaOScGVPKyWL6MF&#10;Ztpd+EDnItQiQthnqMCE0GVS+tKQRT9xHXHUKtdbDHHta6l7vES4beU0SebSYsPxgsGONobKU/Fv&#10;I+Xrt6q7av+9S3JTfWzzv1QHVurtdVh/ggg0hKf5kc51rJ/O4P5Mn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BvAXEAAAA3AAAAA8AAAAAAAAAAAAAAAAAmAIAAGRycy9k&#10;b3ducmV2LnhtbFBLBQYAAAAABAAEAPUAAACJAwAAAAA=&#10;" filled="f" strokecolor="#363534 [3213]" strokeweight=".5pt">
                      <v:textbox>
                        <w:txbxContent>
                          <w:p w14:paraId="7795116D" w14:textId="77777777" w:rsidR="0067465B" w:rsidRPr="00674F8F" w:rsidRDefault="0067465B" w:rsidP="00774B66">
                            <w:pPr>
                              <w:jc w:val="center"/>
                            </w:pPr>
                            <w:r>
                              <w:t>Decision support tools</w:t>
                            </w:r>
                          </w:p>
                        </w:txbxContent>
                      </v:textbox>
                    </v:shape>
                    <v:shape id="Text Box 185" o:spid="_x0000_s1089" type="#_x0000_t202" style="position:absolute;left:38813;top:35099;width:9512;height:2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ZnsQA&#10;AADcAAAADwAAAGRycy9kb3ducmV2LnhtbESPQWvCQBCF70L/wzKF3nRTixJSV7FSJQcvxpZeh+wk&#10;G8zOhuxW4793BcHbDO+9b94sVoNtxZl63zhW8D5JQBCXTjdcK/g5bscpCB+QNbaOScGVPKyWL6MF&#10;Ztpd+EDnItQiQthnqMCE0GVS+tKQRT9xHXHUKtdbDHHta6l7vES4beU0SebSYsPxgsGONobKU/Fv&#10;I+Xrt6q7av+9S3JTfWzzv1QHVurtdVh/ggg0hKf5kc51rJ/O4P5Mn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NGZ7EAAAA3AAAAA8AAAAAAAAAAAAAAAAAmAIAAGRycy9k&#10;b3ducmV2LnhtbFBLBQYAAAAABAAEAPUAAACJAwAAAAA=&#10;" filled="f" strokecolor="#363534 [3213]" strokeweight=".5pt">
                      <v:textbox>
                        <w:txbxContent>
                          <w:p w14:paraId="6DE0DD0C" w14:textId="77777777" w:rsidR="0067465B" w:rsidRPr="00674F8F" w:rsidRDefault="0067465B" w:rsidP="00774B66">
                            <w:pPr>
                              <w:jc w:val="center"/>
                            </w:pPr>
                            <w:r>
                              <w:t>Actions</w:t>
                            </w:r>
                          </w:p>
                        </w:txbxContent>
                      </v:textbox>
                    </v:shape>
                    <v:shape id="Text Box 186" o:spid="_x0000_s1090" type="#_x0000_t202" style="position:absolute;left:51167;top:30059;width:9803;height:74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6vYsIA&#10;AADcAAAADwAAAGRycy9kb3ducmV2LnhtbESP0WrCQBBF3wX/YRmhb2bXglaiq4hS8K1t2g8YsmOy&#10;mJ2N2TVJ/75bEHw7w9y59852P7pG9NQF61nDIlMgiEtvLFcafr7f52sQISIbbDyThl8KsN9NJ1vM&#10;jR/4i/oiViKZcMhRQx1jm0sZypochsy3xGl38Z3DmMaukqbDIZm7Rr4qtZIOLaeEGls61lRei7vT&#10;YG/Ftb/boVGnz7dlIjyqD9T6ZTYeNiAijfEpflyfTaq/XsH/M4l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Hq9iwgAAANwAAAAPAAAAAAAAAAAAAAAAAJgCAABkcnMvZG93&#10;bnJldi54bWxQSwUGAAAAAAQABAD1AAAAhwMAAAAA&#10;" fillcolor="#37b5ad [1614]" strokecolor="#363534 [3213]" strokeweight="2.25pt">
                      <v:textbox>
                        <w:txbxContent>
                          <w:p w14:paraId="4C5334B7" w14:textId="3431F3A2" w:rsidR="0067465B" w:rsidRPr="002E0AAF" w:rsidRDefault="0067465B" w:rsidP="00774B66">
                            <w:pPr>
                              <w:jc w:val="center"/>
                            </w:pPr>
                            <w:r w:rsidRPr="002E0AAF">
                              <w:t>Improving effectiveness</w:t>
                            </w:r>
                            <w:r>
                              <w:t xml:space="preserve"> through new knowledge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4" o:spid="_x0000_s1091" type="#_x0000_t34" style="position:absolute;left:36284;top:37646;width:7199;height:5491;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2PDsEAAADcAAAADwAAAGRycy9kb3ducmV2LnhtbERPzWoCMRC+F3yHMEJvNVFE7GoU8Qd6&#10;8GLaB5huxt3gZrJsoru+fVMo9DYf3++st4NvxIO66AJrmE4UCOIyWMeVhq/P09sSREzIFpvApOFJ&#10;Ebab0csaCxt6vtDDpErkEI4FaqhTagspY1mTxzgJLXHmrqHzmDLsKmk77HO4b+RMqYX06Dg31NjS&#10;vqbyZu5egzvOvfk2/Xmq1CEeD/fnXjqj9et42K1AJBrSv/jP/WHz/Pc5/D6TL5C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7Y8OwQAAANwAAAAPAAAAAAAAAAAAAAAA&#10;AKECAABkcnMvZG93bnJldi54bWxQSwUGAAAAAAQABAD5AAAAjwMAAAAA&#10;" adj="-291" strokecolor="#363534 [3213]">
                      <v:stroke endarrow="block"/>
                    </v:shape>
                    <v:shape id="Text Box 195" o:spid="_x0000_s1092" type="#_x0000_t202" style="position:absolute;left:50972;top:45720;width:9803;height:4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nyMMA&#10;AADcAAAADwAAAGRycy9kb3ducmV2LnhtbESPwWrDMBBE74H8g9hCbonUQprGjRxKQqC3Nm4+YLG2&#10;trC1cizFdv6+KhR6e8vOzszu9pNrxUB9sJ41PK4UCOLSG8uVhsvXafkCIkRkg61n0nCnAPt8Ptth&#10;ZvzIZxqKWIlkwiFDDXWMXSZlKGtyGFa+I067b987jGnsK2l6HJO5a+WTUs/SoeWUUGNHh5rKprg5&#10;DfZaNMPNjq06fm7WifCgPlDrxcP09goi0hT/xX/X7ybV367h95lE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WnyMMAAADcAAAADwAAAAAAAAAAAAAAAACYAgAAZHJzL2Rv&#10;d25yZXYueG1sUEsFBgAAAAAEAAQA9QAAAIgDAAAAAA==&#10;" fillcolor="#37b5ad [1614]" strokecolor="#363534 [3213]" strokeweight="2.25pt">
                      <v:textbox>
                        <w:txbxContent>
                          <w:p w14:paraId="1F88E69B" w14:textId="46920002" w:rsidR="0067465B" w:rsidRPr="00674F8F" w:rsidRDefault="0067465B" w:rsidP="007F7993">
                            <w:pPr>
                              <w:jc w:val="center"/>
                            </w:pPr>
                            <w:r>
                              <w:t>Emerging trends</w:t>
                            </w:r>
                          </w:p>
                        </w:txbxContent>
                      </v:textbox>
                    </v:shape>
                    <v:shape id="Text Box 196" o:spid="_x0000_s1093" type="#_x0000_t202" style="position:absolute;left:12645;top:27042;width:9379;height:16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RNMMA&#10;AADcAAAADwAAAGRycy9kb3ducmV2LnhtbESPT4vCMBDF74LfIYzgTVMVRKtRVNalBy/rH7wOzbQp&#10;NpPSZLX77TcLwt5meO/95s1629laPKn1lWMFk3ECgjh3uuJSwfVyHC1A+ICssXZMCn7Iw3bT760x&#10;1e7FX/Q8h1JECPsUFZgQmlRKnxuy6MeuIY5a4VqLIa5tKXWLrwi3tZwmyVxarDheMNjQwVD+OH/b&#10;SNnfirIpTh+fSWaK2TG7L3RgpYaDbrcCEagL/+Z3OtOx/nIOf8/EC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YRNMMAAADcAAAADwAAAAAAAAAAAAAAAACYAgAAZHJzL2Rv&#10;d25yZXYueG1sUEsFBgAAAAAEAAQA9QAAAIgDAAAAAA==&#10;" filled="f" strokecolor="#363534 [3213]" strokeweight=".5pt">
                      <v:textbox>
                        <w:txbxContent>
                          <w:p w14:paraId="4FDC5951" w14:textId="2C131F70" w:rsidR="0067465B" w:rsidRDefault="0067465B" w:rsidP="007F7993">
                            <w:pPr>
                              <w:jc w:val="center"/>
                            </w:pPr>
                            <w:r>
                              <w:t>Decision Logic</w:t>
                            </w:r>
                          </w:p>
                          <w:p w14:paraId="7F4470A9" w14:textId="64CB2226" w:rsidR="0067465B" w:rsidRPr="007F7993" w:rsidRDefault="0067465B" w:rsidP="007F7993">
                            <w:pPr>
                              <w:jc w:val="center"/>
                              <w:rPr>
                                <w:sz w:val="18"/>
                                <w:szCs w:val="18"/>
                              </w:rPr>
                            </w:pPr>
                            <w:r w:rsidRPr="007F7993">
                              <w:rPr>
                                <w:sz w:val="18"/>
                                <w:szCs w:val="18"/>
                              </w:rPr>
                              <w:t>protect, improve. account for cost- effectiveness capacity, opportunity etc.</w:t>
                            </w:r>
                          </w:p>
                        </w:txbxContent>
                      </v:textbox>
                    </v:shape>
                    <v:shape id="Text Box 197" o:spid="_x0000_s1094" type="#_x0000_t202" style="position:absolute;left:2626;top:16634;width:9163;height:9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0r8UA&#10;AADcAAAADwAAAGRycy9kb3ducmV2LnhtbESPQWvCQBCF7wX/wzJCb3VTC2pTN0Gllhy8mLb0OmQn&#10;2dDsbMhuNf33riB4m+G9982bdT7aTpxo8K1jBc+zBARx5XTLjYKvz/3TCoQPyBo7x6Tgnzzk2eRh&#10;jal2Zz7SqQyNiBD2KSowIfSplL4yZNHPXE8ctdoNFkNch0bqAc8Rbjs5T5KFtNhyvGCwp52h6rf8&#10;s5Gy/a6bvj68fySFqV/2xc9KB1bqcTpu3kAEGsPdfEsXOtZ/XcL1mTiB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rSvxQAAANwAAAAPAAAAAAAAAAAAAAAAAJgCAABkcnMv&#10;ZG93bnJldi54bWxQSwUGAAAAAAQABAD1AAAAigMAAAAA&#10;" filled="f" strokecolor="#363534 [3213]" strokeweight=".5pt">
                      <v:textbox>
                        <w:txbxContent>
                          <w:p w14:paraId="5E6A525C" w14:textId="77777777" w:rsidR="0067465B" w:rsidRDefault="0067465B" w:rsidP="007F7993">
                            <w:pPr>
                              <w:jc w:val="center"/>
                            </w:pPr>
                            <w:r>
                              <w:t xml:space="preserve">Decision Logic </w:t>
                            </w:r>
                          </w:p>
                          <w:p w14:paraId="09EA77F1" w14:textId="5C9F180B" w:rsidR="0067465B" w:rsidRPr="007F7993" w:rsidRDefault="0067465B" w:rsidP="007F7993">
                            <w:pPr>
                              <w:jc w:val="center"/>
                              <w:rPr>
                                <w:sz w:val="18"/>
                                <w:szCs w:val="18"/>
                              </w:rPr>
                            </w:pPr>
                            <w:r w:rsidRPr="007F7993">
                              <w:rPr>
                                <w:sz w:val="18"/>
                                <w:szCs w:val="18"/>
                              </w:rPr>
                              <w:t>avoid, minimise, offset</w:t>
                            </w:r>
                          </w:p>
                        </w:txbxContent>
                      </v:textbox>
                    </v:shape>
                    <v:shape id="Connector: Elbow 200" o:spid="_x0000_s1095" type="#_x0000_t34" style="position:absolute;left:3891;top:2529;width:21208;height:42004;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xtMAAAADcAAAADwAAAGRycy9kb3ducmV2LnhtbESPQYvCMBSE7wv+h/AEb2uqB1erUUQR&#10;va4ren00z6bavJQk2vrvzcLCHoeZ+YZZrDpbiyf5UDlWMBpmIIgLpysuFZx+dp9TECEia6wdk4IX&#10;BVgtex8LzLVr+Zuex1iKBOGQowITY5NLGQpDFsPQNcTJuzpvMSbpS6k9tgluaznOsom0WHFaMNjQ&#10;xlBxPz6sApodLrNWf0mz9dvbebcP9Wk0VWrQ79ZzEJG6+B/+ax+0gkSE3zPpCM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7cbTAAAAA3AAAAA8AAAAAAAAAAAAAAAAA&#10;oQIAAGRycy9kb3ducmV2LnhtbFBLBQYAAAAABAAEAPkAAACOAwAAAAA=&#10;" adj="24766" strokecolor="#363534 [3213]">
                      <v:stroke endarrow="block"/>
                    </v:shape>
                    <v:shape id="Connector: Elbow 202" o:spid="_x0000_s1096" type="#_x0000_t34" style="position:absolute;left:680;top:44552;width:50292;height:379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PYm8IAAADcAAAADwAAAGRycy9kb3ducmV2LnhtbESPQWsCMRSE74X+h/AK3mriHrRsjSLS&#10;iteq2Ovr5nWzuO9l2UR3+++bgtDjMDPfMMv1yK26UR+bIBZmUwOKpAqukdrC6fj+/AIqJhSHbRCy&#10;8EMR1qvHhyWWLgzyQbdDqlWGSCzRgk+pK7WOlSfGOA0dSfa+Q8+Ysuxr7XocMpxbXRgz14yN5AWP&#10;HW09VZfDlS1suvDGbsvXTyNnboevYuGHnbWTp3HzCirRmP7D9/beWShMAX9n8hH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PYm8IAAADcAAAADwAAAAAAAAAAAAAA&#10;AAChAgAAZHJzL2Rvd25yZXYueG1sUEsFBgAAAAAEAAQA+QAAAJADAAAAAA==&#10;" adj="21537" strokecolor="#363534 [3213]"/>
                  </v:group>
                  <v:shape id="Straight Arrow Connector 209" o:spid="_x0000_s1097" type="#_x0000_t32" style="position:absolute;left:36381;top:13813;width:44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CcYAAADcAAAADwAAAGRycy9kb3ducmV2LnhtbESPzWrDMBCE74W8g9hAbo2cHErrRgn5&#10;IVByap2G0NtibS031sqRFNt9+6pQ6HGYmW+YxWqwjejIh9qxgtk0A0FcOl1zpeD9uL9/BBEissbG&#10;MSn4pgCr5ehugbl2Pb9RV8RKJAiHHBWYGNtcylAashimriVO3qfzFmOSvpLaY5/gtpHzLHuQFmtO&#10;CwZb2hoqL8XNKmi6Q3893b6uZvfaHYvt+cNsfKvUZDysn0FEGuJ/+K/9ohXMsyf4PZ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1AnGAAAA3AAAAA8AAAAAAAAA&#10;AAAAAAAAoQIAAGRycy9kb3ducmV2LnhtbFBLBQYAAAAABAAEAPkAAACUAwAAAAA=&#10;" strokecolor="#363534 [3213]">
                    <v:stroke endarrow="block"/>
                  </v:shape>
                  <v:shape id="Straight Arrow Connector 210" o:spid="_x0000_s1098" type="#_x0000_t32" style="position:absolute;left:36381;top:15564;width:154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x78EAAADcAAAADwAAAGRycy9kb3ducmV2LnhtbERPy4rCMBTdD/gP4QruxrQVHO0YRQRf&#10;s7MKM7O7NNe22NyUJmr9e7MQXB7Oe7boTC1u1LrKsoJ4GIEgzq2uuFBwOq4/JyCcR9ZYWyYFD3Kw&#10;mPc+Zphqe+cD3TJfiBDCLkUFpfdNKqXLSzLohrYhDtzZtgZ9gG0hdYv3EG5qmUTRWBqsODSU2NCq&#10;pPySXY2CL/m7jSb5Lomno9Pf/yqz+5+NVWrQ75bfIDx1/i1+uXdaQRKH+eFMOA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UrHvwQAAANwAAAAPAAAAAAAAAAAAAAAA&#10;AKECAABkcnMvZG93bnJldi54bWxQSwUGAAAAAAQABAD5AAAAjwMAAAAA&#10;" strokecolor="#363534 [3213]">
                    <v:stroke endarrow="block"/>
                  </v:shape>
                  <v:shape id="Straight Arrow Connector 211" o:spid="_x0000_s1099" type="#_x0000_t32" style="position:absolute;left:7782;top:13813;width:174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4UdMUAAADcAAAADwAAAGRycy9kb3ducmV2LnhtbESPQWvCQBSE74X+h+UVvDWbRLA2dROK&#10;0Kq9GYXq7ZF9TUKzb0N21fjv3ULB4zAz3zCLYjSdONPgWssKkigGQVxZ3XKtYL/7eJ6DcB5ZY2eZ&#10;FFzJQZE/Piww0/bCWzqXvhYBwi5DBY33fSalqxoy6CLbEwfvxw4GfZBDLfWAlwA3nUzjeCYNthwW&#10;Guxp2VD1W56Mghf5vYrn1TpNXqf7w3FZ2s3Xp1Vq8jS+v4HwNPp7+L+91grSJIG/M+EI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4UdMUAAADcAAAADwAAAAAAAAAA&#10;AAAAAAChAgAAZHJzL2Rvd25yZXYueG1sUEsFBgAAAAAEAAQA+QAAAJMDAAAAAA==&#10;" strokecolor="#363534 [3213]">
                    <v:stroke endarrow="block"/>
                  </v:shape>
                  <v:shape id="Straight Arrow Connector 212" o:spid="_x0000_s1100" type="#_x0000_t32" style="position:absolute;left:20136;top:15564;width:51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yKA8UAAADcAAAADwAAAGRycy9kb3ducmV2LnhtbESPQWvCQBSE74X+h+UVvDWbRLA2dROK&#10;0Kq9GYXq7ZF9TUKzb0N21fjv3ULB4zAz3zCLYjSdONPgWssKkigGQVxZ3XKtYL/7eJ6DcB5ZY2eZ&#10;FFzJQZE/Piww0/bCWzqXvhYBwi5DBY33fSalqxoy6CLbEwfvxw4GfZBDLfWAlwA3nUzjeCYNthwW&#10;Guxp2VD1W56Mghf5vYrn1TpNXqf7w3FZ2s3Xp1Vq8jS+v4HwNPp7+L+91grSJIW/M+EI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yKA8UAAADcAAAADwAAAAAAAAAA&#10;AAAAAAChAgAAZHJzL2Rvd25yZXYueG1sUEsFBgAAAAAEAAQA+QAAAJMDAAAAAA==&#10;" strokecolor="#363534 [3213]">
                    <v:stroke endarrow="block"/>
                  </v:shape>
                  <v:shape id="Straight Arrow Connector 213" o:spid="_x0000_s1101" type="#_x0000_t32" style="position:absolute;left:11770;top:22373;width:13405;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vmMYAAADcAAAADwAAAGRycy9kb3ducmV2LnhtbESPzWrDMBCE74W+g9hCb7VsB/LjRDYl&#10;0CbtrU4gyW2xtraptTKWkjhvXxUCPQ4z8w2zKkbTiQsNrrWsIIliEMSV1S3XCva7t5c5COeRNXaW&#10;ScGNHBT548MKM22v/EWX0tciQNhlqKDxvs+kdFVDBl1ke+LgfdvBoA9yqKUe8BrgppNpHE+lwZbD&#10;QoM9rRuqfsqzUTCTh008r7Zpspjsj6d1aT8+361Sz0/j6xKEp9H/h+/trVaQJhP4OxOO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AL5jGAAAA3AAAAA8AAAAAAAAA&#10;AAAAAAAAoQIAAGRycy9kb3ducmV2LnhtbFBLBQYAAAAABAAEAPkAAACUAwAAAAA=&#10;" strokecolor="#363534 [3213]">
                    <v:stroke endarrow="block"/>
                  </v:shape>
                  <v:shape id="Straight Arrow Connector 215" o:spid="_x0000_s1102" type="#_x0000_t32" style="position:absolute;left:36284;top:20025;width:2529;height:23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USd8UAAADcAAAADwAAAGRycy9kb3ducmV2LnhtbESPQWvCQBSE70L/w/IKvekmKVqNrlKE&#10;turNVFBvj+wzCc2+Ddmtxn/vCoLHYWa+YWaLztTiTK2rLCuIBxEI4tzqigsFu9+v/hiE88gaa8uk&#10;4EoOFvOX3gxTbS+8pXPmCxEg7FJUUHrfpFK6vCSDbmAb4uCdbGvQB9kWUrd4CXBTyySKRtJgxWGh&#10;xIaWJeV/2b9R8CH3P9E4XyXx5H13OC4zu958W6XeXrvPKQhPnX+GH+2VVpDEQ7ifC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USd8UAAADcAAAADwAAAAAAAAAA&#10;AAAAAAChAgAAZHJzL2Rvd25yZXYueG1sUEsFBgAAAAAEAAQA+QAAAJMDAAAAAA==&#10;" strokecolor="#363534 [3213]">
                    <v:stroke endarrow="block"/>
                  </v:shape>
                  <v:shape id="Straight Arrow Connector 217" o:spid="_x0000_s1103" type="#_x0000_t32" style="position:absolute;left:36076;top:30533;width:2834;height:2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QoisUAAADcAAAADwAAAGRycy9kb3ducmV2LnhtbESPS4sCMRCE78L+h9ALe9OMwvoYjbIK&#10;4oIo+Dh4bCbtZNhJZ5hEnfXXG0HwWFTVV9Rk1thSXKn2hWMF3U4CgjhzuuBcwfGwbA9B+ICssXRM&#10;Cv7Jw2z60Zpgqt2Nd3Tdh1xECPsUFZgQqlRKnxmy6DuuIo7e2dUWQ5R1LnWNtwi3pewlSV9aLDgu&#10;GKxoYSj721+sgs06CdvV/FQuvquduePJjy6roVJfn83PGESgJrzDr/avVtDrDuB5Jh4BOX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QoisUAAADcAAAADwAAAAAAAAAA&#10;AAAAAAChAgAAZHJzL2Rvd25yZXYueG1sUEsFBgAAAAAEAAQA+QAAAJMDAAAAAA==&#10;" strokecolor="#363534 [3213]">
                    <v:stroke startarrow="block" endarrow="block"/>
                  </v:shape>
                  <v:shape id="Straight Arrow Connector 219" o:spid="_x0000_s1104" type="#_x0000_t32" style="position:absolute;left:21984;top:32004;width:317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ZC1MYAAADcAAAADwAAAGRycy9kb3ducmV2LnhtbESPQWsCMRSE74X+h/AK3mpWD8VujVIt&#10;heLJrkrx9tg8N1s3L2sSd7f/vikUPA4z8w0zXw62ER35UDtWMBlnIIhLp2uuFOx3748zECEia2wc&#10;k4IfCrBc3N/NMdeu50/qiliJBOGQowITY5tLGUpDFsPYtcTJOzlvMSbpK6k99gluGznNsidpsea0&#10;YLCltaHyXFytgqbb9JfD9fti3rbdrlh/Hc3Kt0qNHobXFxCRhngL/7c/tILp5Bn+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mQtTGAAAA3AAAAA8AAAAAAAAA&#10;AAAAAAAAoQIAAGRycy9kb3ducmV2LnhtbFBLBQYAAAAABAAEAPkAAACUAwAAAAA=&#10;" strokecolor="#363534 [3213]">
                    <v:stroke endarrow="block"/>
                  </v:shape>
                  <v:shape id="Straight Arrow Connector 220" o:spid="_x0000_s1105" type="#_x0000_t32" style="position:absolute;left:30447;top:36381;width:0;height:41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BP4cIAAADcAAAADwAAAGRycy9kb3ducmV2LnhtbERPy4rCMBTdC/MP4Q7MTtMpjEg1isjM&#10;4EIE37q7Nte2THNTkozWvzcLweXhvEeT1tTiSs5XlhV89hIQxLnVFRcKtpuf7gCED8gaa8uk4E4e&#10;JuO3zggzbW+8ous6FCKGsM9QQRlCk0np85IM+p5tiCN3sc5giNAVUju8xXBTyzRJ+tJgxbGhxIZm&#10;JeV/63+j4LicL76K82x3DO48+P5tDqd9wkp9vLfTIYhAbXiJn+65VpCmcX48E4+AH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BP4cIAAADcAAAADwAAAAAAAAAAAAAA&#10;AAChAgAAZHJzL2Rvd25yZXYueG1sUEsFBgAAAAAEAAQA+QAAAJADAAAAAA==&#10;" strokecolor="#363534 [3213]">
                    <v:stroke startarrow="block" endarrow="block"/>
                  </v:shape>
                </v:group>
                <v:shape id="Straight Arrow Connector 129" o:spid="_x0000_s1106" type="#_x0000_t32" style="position:absolute;left:48213;top:35032;width:2712;height:10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ythb8AAADcAAAADwAAAGRycy9kb3ducmV2LnhtbERPTYvCMBC9C/sfwix403QFRbtGkZVd&#10;vVrF89DMtrXNpCSx1n9vBMHbPN7nLNe9aURHzleWFXyNExDEudUVFwpOx9/RHIQPyBoby6TgTh7W&#10;q4/BElNtb3ygLguFiCHsU1RQhtCmUvq8JIN+bFviyP1bZzBE6AqpHd5iuGnkJElm0mDFsaHEln5K&#10;yuvsahToWbedV6E9nndy6jJb/9UXPis1/Ow33yAC9eEtfrn3Os6fLOD5TLxAr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kythb8AAADcAAAADwAAAAAAAAAAAAAAAACh&#10;AgAAZHJzL2Rvd25yZXYueG1sUEsFBgAAAAAEAAQA+QAAAI0DAAAAAA==&#10;" strokecolor="#363534">
                  <v:stroke endarrow="block"/>
                </v:shape>
                <v:shape id="Straight Arrow Connector 130" o:spid="_x0000_s1107" type="#_x0000_t32" style="position:absolute;left:48213;top:24581;width:2985;height:8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xcMAAADcAAAADwAAAGRycy9kb3ducmV2LnhtbESPQW/CMAyF75P4D5GRdhspm4ZQR0AI&#10;tI3r2omz1Zi2tHGqJCvdv8eHSbvZes/vfd7sJterkUJsPRtYLjJQxJW3LdcGvsv3pzWomJAt9p7J&#10;wC9F2G1nDxvMrb/xF41FqpWEcMzRQJPSkGsdq4YcxoUfiEW7+OAwyRpqbQPeJNz1+jnLVtphy9LQ&#10;4ECHhqqu+HEG7Go8rts0lOdP/RoK3310Vz4b8zif9m+gEk3p3/x3fbKC/yL48oxMo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vksXDAAAA3AAAAA8AAAAAAAAAAAAA&#10;AAAAoQIAAGRycy9kb3ducmV2LnhtbFBLBQYAAAAABAAEAPkAAACRAwAAAAA=&#10;" strokecolor="#363534">
                  <v:stroke endarrow="block"/>
                </v:shape>
                <v:shape id="Straight Arrow Connector 131" o:spid="_x0000_s1108" type="#_x0000_t32" style="position:absolute;left:48095;top:21494;width:3009;height:14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ZOesMAAADcAAAADwAAAGRycy9kb3ducmV2LnhtbERPTWvCQBC9C/0PyxS86cZWpaTZSCkR&#10;cqgHrb1Ps9MkNDsbsluz+fduQfA2j/c52S6YTlxocK1lBatlAoK4srrlWsH5c794AeE8ssbOMimY&#10;yMEuf5hlmGo78pEuJ1+LGMIuRQWN930qpasaMuiWtieO3I8dDPoIh1rqAccYbjr5lCRbabDl2NBg&#10;T+8NVb+nP6MgHJLu+xDCR/u179dTsS026/Ks1PwxvL2C8BT8XXxzlzrOf17B/zPxApl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TnrDAAAA3AAAAA8AAAAAAAAAAAAA&#10;AAAAoQIAAGRycy9kb3ducmV2LnhtbFBLBQYAAAAABAAEAPkAAACRAwAAAAA=&#10;" strokecolor="#363534">
                  <v:stroke endarrow="block"/>
                </v:shape>
                <v:shape id="Straight Arrow Connector 132" o:spid="_x0000_s1109" type="#_x0000_t32" style="position:absolute;left:48095;top:31944;width:2908;height:147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QDcAAAADcAAAADwAAAGRycy9kb3ducmV2LnhtbERPy6rCMBDdC/5DGMGdpj6RapTLRcHF&#10;deFrPzZjW2wmpYka/95cENzN4TxnsQqmEg9qXGlZwaCfgCDOrC45V3A6bnozEM4ja6wsk4IXOVgt&#10;260Fpto+eU+Pg89FDGGXooLC+zqV0mUFGXR9WxNH7mobgz7CJpe6wWcMN5UcJslUGiw5NhRY029B&#10;2e1wNwrCLqkuuxD+yvOmHr/W0/VkvD0p1e2EnzkIT8F/xR/3Vsf5oyH8PxMv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E0A3AAAAA3AAAAA8AAAAAAAAAAAAAAAAA&#10;oQIAAGRycy9kb3ducmV2LnhtbFBLBQYAAAAABAAEAPkAAACOAwAAAAA=&#10;" strokecolor="#363534">
                  <v:stroke endarrow="block"/>
                </v:shape>
                <v:shape id="Connector: Elbow 135" o:spid="_x0000_s1110" type="#_x0000_t34" style="position:absolute;left:36219;top:25888;width:2473;height:15767;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9ZhMEAAADcAAAADwAAAGRycy9kb3ducmV2LnhtbERPTWvCQBC9F/oflin0VjdNiZXoGlpB&#10;8ZpU8Dpkx2wwOxuyW0389W6h4G0e73NWxWg7caHBt44VvM8SEMS10y03Cg4/27cFCB+QNXaOScFE&#10;Hor189MKc+2uXNKlCo2IIexzVGBC6HMpfW3Iop+5njhyJzdYDBEOjdQDXmO47WSaJHNpseXYYLCn&#10;jaH6XP1aBeO51Vh+Tjo1Wf1tjlN/uO0ypV5fxq8liEBjeIj/3Xsd539k8PdMvE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P1mEwQAAANwAAAAPAAAAAAAAAAAAAAAA&#10;AKECAABkcnMvZG93bnJldi54bWxQSwUGAAAAAAQABAD5AAAAjwMAAAAA&#10;" adj="9679" strokecolor="#363534 [3213]">
                  <v:stroke endarrow="block"/>
                </v:shape>
                <w10:wrap type="topAndBottom"/>
              </v:group>
            </w:pict>
          </mc:Fallback>
        </mc:AlternateContent>
      </w:r>
      <w:r w:rsidR="008D064F">
        <w:t>The document highlights next steps or enabling actions that will be undertaken over the next 1-2 years in order to complete the remaining elements of the Bio37-MERF. This includes further development of the Victorians value nature model, identification of KPIs to support outcomes</w:t>
      </w:r>
      <w:r>
        <w:t xml:space="preserve"> and their baselines</w:t>
      </w:r>
      <w:r w:rsidR="008D064F">
        <w:t>, development and design of tools and a</w:t>
      </w:r>
      <w:r w:rsidR="0089124F">
        <w:t xml:space="preserve"> knowledge</w:t>
      </w:r>
      <w:r w:rsidR="008D064F">
        <w:t xml:space="preserve"> framework. The Bio37-MERF will be updated following completion of these actions. The Bio37-MERF may also be updated as a result of actions undertaken to improve the models and clarify targets, research results or a review or evaluation of Biodiversity 2037. </w:t>
      </w:r>
    </w:p>
    <w:bookmarkStart w:id="12" w:name="_Hlk505593891"/>
    <w:p w14:paraId="7384039C" w14:textId="0A624FC1" w:rsidR="00C652E4" w:rsidRPr="00035D08" w:rsidRDefault="003E33F0" w:rsidP="00035D08">
      <w:pPr>
        <w:pStyle w:val="BodyText"/>
      </w:pPr>
      <w:r>
        <w:rPr>
          <w:noProof/>
          <w:lang w:eastAsia="en-AU"/>
        </w:rPr>
        <mc:AlternateContent>
          <mc:Choice Requires="wps">
            <w:drawing>
              <wp:anchor distT="0" distB="0" distL="114300" distR="114300" simplePos="0" relativeHeight="251633152" behindDoc="0" locked="0" layoutInCell="1" allowOverlap="1" wp14:anchorId="69FC4C9C" wp14:editId="750B1929">
                <wp:simplePos x="0" y="0"/>
                <wp:positionH relativeFrom="column">
                  <wp:posOffset>4318567</wp:posOffset>
                </wp:positionH>
                <wp:positionV relativeFrom="paragraph">
                  <wp:posOffset>3277632</wp:posOffset>
                </wp:positionV>
                <wp:extent cx="271" cy="231594"/>
                <wp:effectExtent l="76200" t="0" r="57150" b="54610"/>
                <wp:wrapNone/>
                <wp:docPr id="128" name="Straight Arrow Connector 128"/>
                <wp:cNvGraphicFramePr/>
                <a:graphic xmlns:a="http://schemas.openxmlformats.org/drawingml/2006/main">
                  <a:graphicData uri="http://schemas.microsoft.com/office/word/2010/wordprocessingShape">
                    <wps:wsp>
                      <wps:cNvCnPr/>
                      <wps:spPr>
                        <a:xfrm flipH="1">
                          <a:off x="0" y="0"/>
                          <a:ext cx="271" cy="231594"/>
                        </a:xfrm>
                        <a:prstGeom prst="straightConnector1">
                          <a:avLst/>
                        </a:prstGeom>
                        <a:noFill/>
                        <a:ln w="9525" cap="flat" cmpd="sng" algn="ctr">
                          <a:solidFill>
                            <a:srgbClr val="363534"/>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B9DB76" id="Straight Arrow Connector 128" o:spid="_x0000_s1026" type="#_x0000_t32" style="position:absolute;margin-left:340.05pt;margin-top:258.1pt;width:0;height:18.25pt;flip:x;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" strokecolor="#363534">
                <v:stroke endarrow="block"/>
              </v:shape>
            </w:pict>
          </mc:Fallback>
        </mc:AlternateContent>
      </w:r>
      <w:r w:rsidR="00C652E4" w:rsidRPr="00C652E4">
        <w:rPr>
          <w:b/>
        </w:rPr>
        <w:t xml:space="preserve">Figure </w:t>
      </w:r>
      <w:r w:rsidR="00704BBB">
        <w:rPr>
          <w:b/>
        </w:rPr>
        <w:t>2</w:t>
      </w:r>
      <w:r w:rsidR="00C652E4" w:rsidRPr="00C652E4">
        <w:rPr>
          <w:b/>
        </w:rPr>
        <w:t xml:space="preserve">: </w:t>
      </w:r>
      <w:r w:rsidR="005208D2">
        <w:rPr>
          <w:b/>
        </w:rPr>
        <w:t xml:space="preserve">Relationship between </w:t>
      </w:r>
      <w:r w:rsidR="002B0272">
        <w:rPr>
          <w:b/>
        </w:rPr>
        <w:t>Bio37-</w:t>
      </w:r>
      <w:r w:rsidR="005208D2">
        <w:rPr>
          <w:b/>
        </w:rPr>
        <w:t xml:space="preserve">MERF elements and </w:t>
      </w:r>
      <w:r w:rsidR="00035D08">
        <w:rPr>
          <w:b/>
        </w:rPr>
        <w:t xml:space="preserve">operation and strategic programs </w:t>
      </w:r>
      <w:r w:rsidR="00035D08">
        <w:t xml:space="preserve">(bold </w:t>
      </w:r>
      <w:r w:rsidR="00513A12">
        <w:t>outlined boxes</w:t>
      </w:r>
      <w:r w:rsidR="00035D08">
        <w:t xml:space="preserve"> indicate elements of </w:t>
      </w:r>
      <w:r w:rsidR="002B0272">
        <w:t>Bio37-</w:t>
      </w:r>
      <w:r w:rsidR="00035D08">
        <w:t>MERF</w:t>
      </w:r>
      <w:r w:rsidR="00513A12">
        <w:t>, dark green boxes indicate areas of investment in new knowledge</w:t>
      </w:r>
      <w:r w:rsidR="00035D08">
        <w:t>)</w:t>
      </w:r>
    </w:p>
    <w:bookmarkEnd w:id="11"/>
    <w:bookmarkEnd w:id="12"/>
    <w:p w14:paraId="70883ED2" w14:textId="43DA23A3" w:rsidR="005208D2" w:rsidRDefault="005208D2" w:rsidP="00B8698A">
      <w:pPr>
        <w:pStyle w:val="Heading2"/>
      </w:pPr>
    </w:p>
    <w:p w14:paraId="76A95F30" w14:textId="4569AB6E" w:rsidR="00A65562" w:rsidRDefault="00A64085" w:rsidP="007C76B7">
      <w:pPr>
        <w:pStyle w:val="Heading1TopofPage"/>
        <w:framePr w:wrap="around"/>
        <w:ind w:left="1134"/>
      </w:pPr>
      <w:bookmarkStart w:id="13" w:name="_Toc503180727"/>
      <w:r>
        <w:lastRenderedPageBreak/>
        <w:t>L</w:t>
      </w:r>
      <w:r w:rsidR="00C560B2">
        <w:t xml:space="preserve">ogic </w:t>
      </w:r>
      <w:r w:rsidR="00F17F4E">
        <w:t>f</w:t>
      </w:r>
      <w:r w:rsidR="00D13DBD">
        <w:t>ramework</w:t>
      </w:r>
      <w:bookmarkEnd w:id="13"/>
    </w:p>
    <w:p w14:paraId="76A95F31" w14:textId="01E265BE" w:rsidR="003F3192" w:rsidRDefault="00E96E3D" w:rsidP="003F3192">
      <w:pPr>
        <w:pStyle w:val="Heading2"/>
      </w:pPr>
      <w:bookmarkStart w:id="14" w:name="_Toc503180728"/>
      <w:r>
        <w:t>Logic</w:t>
      </w:r>
      <w:r w:rsidR="00A64085">
        <w:t xml:space="preserve"> framework</w:t>
      </w:r>
      <w:bookmarkEnd w:id="14"/>
    </w:p>
    <w:p w14:paraId="0D17B12B" w14:textId="464A935E" w:rsidR="003E0A18" w:rsidRPr="00785369" w:rsidRDefault="00F17F4E" w:rsidP="003E0A18">
      <w:pPr>
        <w:pStyle w:val="BodyText"/>
      </w:pPr>
      <w:r>
        <w:rPr>
          <w:lang w:val="en-US"/>
        </w:rPr>
        <w:t>The</w:t>
      </w:r>
      <w:r w:rsidR="003E0A18" w:rsidRPr="00785369">
        <w:rPr>
          <w:lang w:val="en-US"/>
        </w:rPr>
        <w:t xml:space="preserve"> logic </w:t>
      </w:r>
      <w:r w:rsidR="00E556A2">
        <w:rPr>
          <w:lang w:val="en-US"/>
        </w:rPr>
        <w:t xml:space="preserve">framework </w:t>
      </w:r>
      <w:r w:rsidR="003E0A18" w:rsidRPr="00785369">
        <w:rPr>
          <w:lang w:val="en-US"/>
        </w:rPr>
        <w:t xml:space="preserve">for </w:t>
      </w:r>
      <w:r w:rsidR="00D701AB">
        <w:rPr>
          <w:lang w:val="en-US"/>
        </w:rPr>
        <w:t>Biodiversity</w:t>
      </w:r>
      <w:r w:rsidR="003E0A18">
        <w:rPr>
          <w:lang w:val="en-US"/>
        </w:rPr>
        <w:t xml:space="preserve"> </w:t>
      </w:r>
      <w:r w:rsidR="00A64085">
        <w:rPr>
          <w:lang w:val="en-US"/>
        </w:rPr>
        <w:t>2037</w:t>
      </w:r>
      <w:r w:rsidR="00A64085" w:rsidRPr="00785369">
        <w:rPr>
          <w:lang w:val="en-US"/>
        </w:rPr>
        <w:t xml:space="preserve"> </w:t>
      </w:r>
      <w:r w:rsidR="00A142F1">
        <w:rPr>
          <w:lang w:val="en-US"/>
        </w:rPr>
        <w:t xml:space="preserve">(Figure </w:t>
      </w:r>
      <w:r w:rsidR="00704BBB">
        <w:rPr>
          <w:lang w:val="en-US"/>
        </w:rPr>
        <w:t>3</w:t>
      </w:r>
      <w:r w:rsidR="00A142F1">
        <w:rPr>
          <w:lang w:val="en-US"/>
        </w:rPr>
        <w:t xml:space="preserve">) </w:t>
      </w:r>
      <w:r w:rsidR="003E0A18" w:rsidRPr="00785369">
        <w:t xml:space="preserve">describes the </w:t>
      </w:r>
      <w:r w:rsidR="003A6737">
        <w:t>overarching</w:t>
      </w:r>
      <w:r w:rsidR="003A6737" w:rsidRPr="00785369">
        <w:t xml:space="preserve"> </w:t>
      </w:r>
      <w:r w:rsidR="003E0A18" w:rsidRPr="00785369">
        <w:t>relationships between</w:t>
      </w:r>
      <w:r w:rsidR="00E556A2">
        <w:t xml:space="preserve"> </w:t>
      </w:r>
      <w:r w:rsidR="004742D5">
        <w:t xml:space="preserve">biodiversity </w:t>
      </w:r>
      <w:r w:rsidR="003E0A18" w:rsidRPr="00785369">
        <w:t>activities and processes, outputs</w:t>
      </w:r>
      <w:r w:rsidR="003E0A18">
        <w:t>,</w:t>
      </w:r>
      <w:r w:rsidR="003E0A18" w:rsidRPr="00785369">
        <w:t xml:space="preserve"> outcomes and </w:t>
      </w:r>
      <w:r w:rsidR="003E0A18">
        <w:t xml:space="preserve">goals and </w:t>
      </w:r>
      <w:r w:rsidR="003E0A18" w:rsidRPr="00785369">
        <w:t>how activities are expected to lead to outcomes</w:t>
      </w:r>
      <w:r w:rsidR="007857AC">
        <w:t xml:space="preserve"> as well as the general assumptions that underpin Biodiversity 2037</w:t>
      </w:r>
      <w:r w:rsidR="003E0A18" w:rsidRPr="00785369">
        <w:t xml:space="preserve">. The purpose of the logic </w:t>
      </w:r>
      <w:r w:rsidR="00A64085">
        <w:t xml:space="preserve">framework </w:t>
      </w:r>
      <w:r w:rsidR="003E0A18" w:rsidRPr="00785369">
        <w:t xml:space="preserve">is to </w:t>
      </w:r>
      <w:r w:rsidR="00A64085">
        <w:t>provide an outline</w:t>
      </w:r>
      <w:r w:rsidR="003E0A18" w:rsidRPr="00785369">
        <w:t xml:space="preserve"> for:</w:t>
      </w:r>
    </w:p>
    <w:p w14:paraId="1BBBC6EA" w14:textId="38974714" w:rsidR="003E0A18" w:rsidRPr="00785369" w:rsidRDefault="00A64085" w:rsidP="00B658F2">
      <w:pPr>
        <w:pStyle w:val="BodyText"/>
        <w:numPr>
          <w:ilvl w:val="0"/>
          <w:numId w:val="22"/>
        </w:numPr>
      </w:pPr>
      <w:r>
        <w:t>identifying</w:t>
      </w:r>
      <w:r w:rsidRPr="00785369">
        <w:t xml:space="preserve"> </w:t>
      </w:r>
      <w:r w:rsidR="003E0A18" w:rsidRPr="00785369">
        <w:t>key evaluation questions</w:t>
      </w:r>
      <w:r w:rsidR="003E0A18">
        <w:t xml:space="preserve"> and key performance indicators</w:t>
      </w:r>
    </w:p>
    <w:p w14:paraId="0DCAB5C9" w14:textId="0C15716C" w:rsidR="003E0A18" w:rsidRPr="00785369" w:rsidRDefault="003840A2" w:rsidP="00B658F2">
      <w:pPr>
        <w:pStyle w:val="BodyText"/>
        <w:numPr>
          <w:ilvl w:val="0"/>
          <w:numId w:val="22"/>
        </w:numPr>
      </w:pPr>
      <w:r>
        <w:t>u</w:t>
      </w:r>
      <w:r w:rsidRPr="00785369">
        <w:t xml:space="preserve">ndertaking </w:t>
      </w:r>
      <w:r w:rsidR="003E0A18">
        <w:t xml:space="preserve">research </w:t>
      </w:r>
      <w:r w:rsidR="003E0A18" w:rsidRPr="00785369">
        <w:t>and informing improvements to th</w:t>
      </w:r>
      <w:r w:rsidR="003E0A18">
        <w:t xml:space="preserve">e implementation of </w:t>
      </w:r>
      <w:r w:rsidR="00E556A2">
        <w:t xml:space="preserve">Biodiversity </w:t>
      </w:r>
      <w:r w:rsidR="00A64085">
        <w:t>2037</w:t>
      </w:r>
    </w:p>
    <w:p w14:paraId="34AC8B08" w14:textId="602C7F2F" w:rsidR="003E0A18" w:rsidRPr="00785369" w:rsidRDefault="003840A2" w:rsidP="00B658F2">
      <w:pPr>
        <w:pStyle w:val="BodyText"/>
        <w:numPr>
          <w:ilvl w:val="0"/>
          <w:numId w:val="22"/>
        </w:numPr>
      </w:pPr>
      <w:r>
        <w:t>c</w:t>
      </w:r>
      <w:r w:rsidRPr="00785369">
        <w:t xml:space="preserve">ommunicating </w:t>
      </w:r>
      <w:r w:rsidR="003E0A18" w:rsidRPr="00785369">
        <w:t>with key</w:t>
      </w:r>
      <w:r w:rsidR="003E0A18">
        <w:t xml:space="preserve"> stakeholders about </w:t>
      </w:r>
      <w:r w:rsidR="00E556A2">
        <w:t xml:space="preserve">Biodiversity </w:t>
      </w:r>
      <w:r w:rsidR="00A64085">
        <w:t>2037</w:t>
      </w:r>
      <w:r w:rsidR="003E0A18">
        <w:t>.</w:t>
      </w:r>
    </w:p>
    <w:p w14:paraId="2C91D7F8" w14:textId="798395BD" w:rsidR="003E0A18" w:rsidRDefault="004F4518" w:rsidP="003E0A18">
      <w:pPr>
        <w:pStyle w:val="BodyText"/>
      </w:pPr>
      <w:r>
        <w:t xml:space="preserve">The goals of Biodiversity </w:t>
      </w:r>
      <w:r w:rsidR="00A64085">
        <w:t>2037</w:t>
      </w:r>
      <w:r w:rsidR="00A64085" w:rsidRPr="00785369">
        <w:t xml:space="preserve"> </w:t>
      </w:r>
      <w:r w:rsidR="003E0A18" w:rsidRPr="00785369">
        <w:t xml:space="preserve">will be achieved through the implementation of </w:t>
      </w:r>
      <w:r w:rsidR="003E0A18">
        <w:t xml:space="preserve">a range of activities including on-ground management, protecting </w:t>
      </w:r>
      <w:r w:rsidR="00BF7609">
        <w:t xml:space="preserve">biodiversity on </w:t>
      </w:r>
      <w:r w:rsidR="003E0A18">
        <w:t xml:space="preserve">private land, activities </w:t>
      </w:r>
      <w:r w:rsidR="00D4339F">
        <w:t>to</w:t>
      </w:r>
      <w:r w:rsidR="003E0A18">
        <w:t xml:space="preserve"> increase awareness and connection with nature,</w:t>
      </w:r>
      <w:r w:rsidR="00BF7609">
        <w:t xml:space="preserve"> supporting Aboriginal access to biodiversity for </w:t>
      </w:r>
      <w:r w:rsidR="00C40B33">
        <w:t>economic</w:t>
      </w:r>
      <w:r w:rsidR="00BF7609">
        <w:t xml:space="preserve"> development </w:t>
      </w:r>
      <w:r w:rsidR="003E0A18">
        <w:t xml:space="preserve">and education and capacity building to enable more Victorians to act to protect biodiversity. </w:t>
      </w:r>
    </w:p>
    <w:p w14:paraId="779D3815" w14:textId="47CA38CE" w:rsidR="003E0A18" w:rsidRDefault="000176B4" w:rsidP="003E0A18">
      <w:pPr>
        <w:pStyle w:val="BodyText"/>
      </w:pPr>
      <w:r>
        <w:t xml:space="preserve">The Biodiversity 2037 Implementation Framework sets out a </w:t>
      </w:r>
      <w:r w:rsidR="003E0A18">
        <w:t xml:space="preserve">range of </w:t>
      </w:r>
      <w:r>
        <w:t xml:space="preserve">enabling actions </w:t>
      </w:r>
      <w:r w:rsidR="003E0A18">
        <w:t xml:space="preserve">that will be undertaken to </w:t>
      </w:r>
      <w:r>
        <w:t xml:space="preserve">support the on-ground actions and </w:t>
      </w:r>
      <w:r w:rsidR="003E0A18">
        <w:t xml:space="preserve">ensure the effectiveness of Biodiversity </w:t>
      </w:r>
      <w:r w:rsidR="00A64085">
        <w:t>2037</w:t>
      </w:r>
      <w:r>
        <w:t xml:space="preserve">, These </w:t>
      </w:r>
      <w:r w:rsidR="003E0A18">
        <w:t>includ</w:t>
      </w:r>
      <w:r>
        <w:t>e</w:t>
      </w:r>
      <w:r w:rsidR="003E0A18">
        <w:t xml:space="preserve"> </w:t>
      </w:r>
      <w:r w:rsidR="00D4339F" w:rsidRPr="00E556A2">
        <w:t>biodiversity</w:t>
      </w:r>
      <w:r w:rsidR="003E0A18">
        <w:t xml:space="preserve"> response planning, seeking sustainable funding, legislative reform and greater collaboration and leadership in the biodiversity sector in Victoria.</w:t>
      </w:r>
    </w:p>
    <w:p w14:paraId="0F8ED383" w14:textId="2C6BF95D" w:rsidR="00E36976" w:rsidRDefault="00582A7B" w:rsidP="00A81A08">
      <w:pPr>
        <w:spacing w:after="120"/>
      </w:pPr>
      <w:r>
        <w:t xml:space="preserve">The logic </w:t>
      </w:r>
      <w:r w:rsidR="00A64085">
        <w:t xml:space="preserve">framework </w:t>
      </w:r>
      <w:r w:rsidR="003840A2">
        <w:t xml:space="preserve">will be </w:t>
      </w:r>
      <w:r>
        <w:t xml:space="preserve">supported by two </w:t>
      </w:r>
      <w:r w:rsidR="00A81A08">
        <w:t>decision</w:t>
      </w:r>
      <w:r w:rsidR="00D861DF">
        <w:t xml:space="preserve"> </w:t>
      </w:r>
      <w:r w:rsidR="00B8698A">
        <w:t>support</w:t>
      </w:r>
      <w:r>
        <w:t xml:space="preserve"> models: </w:t>
      </w:r>
      <w:r w:rsidR="00D861DF">
        <w:t>Victorians</w:t>
      </w:r>
      <w:r w:rsidR="00AB73A4">
        <w:t xml:space="preserve"> </w:t>
      </w:r>
      <w:r w:rsidR="003840A2">
        <w:t>v</w:t>
      </w:r>
      <w:r>
        <w:t>alu</w:t>
      </w:r>
      <w:r w:rsidR="00D861DF">
        <w:t>e</w:t>
      </w:r>
      <w:r>
        <w:t xml:space="preserve"> nature </w:t>
      </w:r>
      <w:r w:rsidR="003A6737">
        <w:t xml:space="preserve">model </w:t>
      </w:r>
      <w:r>
        <w:t>and Strategic Management Prospects</w:t>
      </w:r>
      <w:r w:rsidR="000176B4">
        <w:t xml:space="preserve"> (Healthy Environments</w:t>
      </w:r>
      <w:r w:rsidR="00743B50">
        <w:t>)</w:t>
      </w:r>
      <w:r w:rsidR="0033085D">
        <w:t xml:space="preserve"> model</w:t>
      </w:r>
      <w:r w:rsidR="00A81A08">
        <w:t xml:space="preserve"> (see below)</w:t>
      </w:r>
      <w:r>
        <w:t xml:space="preserve">. </w:t>
      </w:r>
      <w:r w:rsidR="00964B95">
        <w:t>There may also be species</w:t>
      </w:r>
      <w:r w:rsidR="000176B4">
        <w:t xml:space="preserve">, communities </w:t>
      </w:r>
      <w:r w:rsidR="00964B95">
        <w:t xml:space="preserve">or </w:t>
      </w:r>
      <w:r w:rsidR="00017B55">
        <w:t>behaviour change</w:t>
      </w:r>
      <w:r w:rsidR="00964B95">
        <w:t xml:space="preserve"> models (such as Population Viability Analys</w:t>
      </w:r>
      <w:r w:rsidR="00D861DF">
        <w:t>e</w:t>
      </w:r>
      <w:r w:rsidR="00964B95">
        <w:t xml:space="preserve">s) that </w:t>
      </w:r>
      <w:r w:rsidR="0095644C">
        <w:t xml:space="preserve">are </w:t>
      </w:r>
      <w:r w:rsidR="00964B95">
        <w:t>nest</w:t>
      </w:r>
      <w:r w:rsidR="0095644C">
        <w:t>ed</w:t>
      </w:r>
      <w:r w:rsidR="00964B95">
        <w:t xml:space="preserve"> </w:t>
      </w:r>
      <w:r w:rsidR="0095644C">
        <w:t xml:space="preserve">within </w:t>
      </w:r>
      <w:r w:rsidR="00964B95">
        <w:t xml:space="preserve">the two decision </w:t>
      </w:r>
      <w:r w:rsidR="00D861DF">
        <w:t xml:space="preserve">support </w:t>
      </w:r>
      <w:r w:rsidR="00964B95">
        <w:t>models</w:t>
      </w:r>
      <w:r w:rsidR="00AB73A4">
        <w:t xml:space="preserve"> and provide fine</w:t>
      </w:r>
      <w:r w:rsidR="00D861DF">
        <w:t>r</w:t>
      </w:r>
      <w:r w:rsidR="00AB73A4">
        <w:t xml:space="preserve"> scale detail</w:t>
      </w:r>
      <w:r w:rsidR="00D861DF">
        <w:t xml:space="preserve"> where required</w:t>
      </w:r>
      <w:r w:rsidR="00964B95">
        <w:t xml:space="preserve">. </w:t>
      </w:r>
    </w:p>
    <w:p w14:paraId="76F221A8" w14:textId="55869167" w:rsidR="00A81A08" w:rsidRDefault="00582A7B" w:rsidP="00A81A08">
      <w:pPr>
        <w:spacing w:after="120"/>
      </w:pPr>
      <w:r>
        <w:t xml:space="preserve">Each model has subject specific assumptions and knowledge (e.g. on species, threats, </w:t>
      </w:r>
      <w:r w:rsidR="0033085D">
        <w:t xml:space="preserve">likelihood of success or </w:t>
      </w:r>
      <w:r w:rsidR="00D701AB">
        <w:t>delivering</w:t>
      </w:r>
      <w:r w:rsidR="0033085D">
        <w:t xml:space="preserve"> the predicted outcome, </w:t>
      </w:r>
      <w:r>
        <w:t xml:space="preserve">changes in human behaviour etc.) built into it. </w:t>
      </w:r>
      <w:r w:rsidR="00A81A08" w:rsidRPr="00732DD4">
        <w:t xml:space="preserve">The </w:t>
      </w:r>
      <w:r w:rsidR="00A81A08">
        <w:t>decision</w:t>
      </w:r>
      <w:r w:rsidR="00A81A08" w:rsidRPr="00732DD4">
        <w:t xml:space="preserve"> </w:t>
      </w:r>
      <w:r w:rsidR="00D861DF">
        <w:t xml:space="preserve">support </w:t>
      </w:r>
      <w:r w:rsidR="00A81A08" w:rsidRPr="00732DD4">
        <w:t xml:space="preserve">models will </w:t>
      </w:r>
      <w:r w:rsidR="00A81A08">
        <w:t>be used for multiple objectives including to:</w:t>
      </w:r>
    </w:p>
    <w:p w14:paraId="420214E1" w14:textId="73A067DE" w:rsidR="00A81A08" w:rsidRDefault="003840A2" w:rsidP="00B658F2">
      <w:pPr>
        <w:pStyle w:val="ListParagraph"/>
        <w:numPr>
          <w:ilvl w:val="0"/>
          <w:numId w:val="23"/>
        </w:numPr>
        <w:spacing w:after="120" w:line="276" w:lineRule="auto"/>
        <w:contextualSpacing w:val="0"/>
      </w:pPr>
      <w:r>
        <w:t xml:space="preserve">prioritise </w:t>
      </w:r>
      <w:r w:rsidR="00A81A08">
        <w:t>management actions in order to deliver outcome</w:t>
      </w:r>
      <w:r w:rsidR="00D861DF">
        <w:t>s</w:t>
      </w:r>
      <w:r w:rsidR="00A81A08">
        <w:t xml:space="preserve"> </w:t>
      </w:r>
    </w:p>
    <w:p w14:paraId="64E7D653" w14:textId="25C94B60" w:rsidR="00A81A08" w:rsidRDefault="003840A2" w:rsidP="00B658F2">
      <w:pPr>
        <w:pStyle w:val="ListParagraph"/>
        <w:numPr>
          <w:ilvl w:val="0"/>
          <w:numId w:val="23"/>
        </w:numPr>
        <w:spacing w:after="120" w:line="276" w:lineRule="auto"/>
        <w:contextualSpacing w:val="0"/>
      </w:pPr>
      <w:r>
        <w:t xml:space="preserve">provide </w:t>
      </w:r>
      <w:r w:rsidR="00A81A08">
        <w:t>a means of collating and consolidating information relevant to the management of the species and communities or changes in behaviour</w:t>
      </w:r>
    </w:p>
    <w:p w14:paraId="2D161F25" w14:textId="365D5E45" w:rsidR="00A81A08" w:rsidRDefault="003840A2" w:rsidP="00B658F2">
      <w:pPr>
        <w:pStyle w:val="ListParagraph"/>
        <w:numPr>
          <w:ilvl w:val="0"/>
          <w:numId w:val="23"/>
        </w:numPr>
        <w:spacing w:after="120" w:line="276" w:lineRule="auto"/>
        <w:contextualSpacing w:val="0"/>
      </w:pPr>
      <w:r>
        <w:t xml:space="preserve">provide </w:t>
      </w:r>
      <w:r w:rsidR="00A81A08">
        <w:t>a transparent repository of information that can be updated over time and encourage contribution from the scientific community</w:t>
      </w:r>
    </w:p>
    <w:p w14:paraId="44B5A4FC" w14:textId="36F63FFA" w:rsidR="00A81A08" w:rsidRDefault="003840A2" w:rsidP="00B658F2">
      <w:pPr>
        <w:pStyle w:val="ListParagraph"/>
        <w:numPr>
          <w:ilvl w:val="0"/>
          <w:numId w:val="23"/>
        </w:numPr>
        <w:spacing w:after="120" w:line="276" w:lineRule="auto"/>
        <w:contextualSpacing w:val="0"/>
      </w:pPr>
      <w:r>
        <w:t xml:space="preserve">provide </w:t>
      </w:r>
      <w:r w:rsidR="00A81A08">
        <w:t>a transparent exploration of the trade-offs between the benefits of different actions</w:t>
      </w:r>
    </w:p>
    <w:p w14:paraId="07872986" w14:textId="74ECF5A4" w:rsidR="00A81A08" w:rsidRDefault="003840A2" w:rsidP="00B658F2">
      <w:pPr>
        <w:pStyle w:val="ListParagraph"/>
        <w:numPr>
          <w:ilvl w:val="0"/>
          <w:numId w:val="23"/>
        </w:numPr>
        <w:spacing w:after="120" w:line="276" w:lineRule="auto"/>
        <w:contextualSpacing w:val="0"/>
      </w:pPr>
      <w:r>
        <w:t xml:space="preserve">identify </w:t>
      </w:r>
      <w:r w:rsidR="00A81A08">
        <w:t>key uncertainties relating to the management of species and communities or behaviour change and thus assist in prioritising research.</w:t>
      </w:r>
    </w:p>
    <w:p w14:paraId="351DCDCD" w14:textId="4456F91A" w:rsidR="00582A7B" w:rsidRDefault="00582A7B" w:rsidP="003E0A18">
      <w:pPr>
        <w:pStyle w:val="BodyText"/>
      </w:pPr>
    </w:p>
    <w:p w14:paraId="793CD6D9" w14:textId="696767E2" w:rsidR="00723A2C" w:rsidRDefault="00723A2C" w:rsidP="003E0A18">
      <w:pPr>
        <w:pStyle w:val="BodyText"/>
      </w:pPr>
    </w:p>
    <w:p w14:paraId="1A3431C4" w14:textId="2A8839EC" w:rsidR="00723A2C" w:rsidRDefault="00723A2C" w:rsidP="003E0A18">
      <w:pPr>
        <w:pStyle w:val="BodyText"/>
      </w:pPr>
    </w:p>
    <w:p w14:paraId="5F65EC7D" w14:textId="77777777" w:rsidR="00723A2C" w:rsidRPr="00785369" w:rsidRDefault="00723A2C" w:rsidP="003E0A18">
      <w:pPr>
        <w:pStyle w:val="BodyText"/>
      </w:pPr>
    </w:p>
    <w:p w14:paraId="010E797C" w14:textId="579F3EC6" w:rsidR="003E0A18" w:rsidRDefault="003E0A18" w:rsidP="003E0A18">
      <w:pPr>
        <w:pStyle w:val="Body"/>
        <w:rPr>
          <w:b/>
        </w:rPr>
      </w:pPr>
    </w:p>
    <w:p w14:paraId="23573A87" w14:textId="77777777" w:rsidR="003E0A18" w:rsidRDefault="003E0A18" w:rsidP="003E0A18">
      <w:pPr>
        <w:pStyle w:val="Body"/>
        <w:rPr>
          <w:b/>
        </w:rPr>
      </w:pPr>
    </w:p>
    <w:p w14:paraId="581E24E5" w14:textId="13C80DA5" w:rsidR="00D379EE" w:rsidRDefault="00D379EE" w:rsidP="003E0A18">
      <w:pPr>
        <w:pStyle w:val="Body"/>
        <w:rPr>
          <w:b/>
          <w:noProof/>
          <w:lang w:eastAsia="en-AU"/>
        </w:rPr>
      </w:pPr>
    </w:p>
    <w:p w14:paraId="7E4AB3A5" w14:textId="07C0A5B3" w:rsidR="00D379EE" w:rsidRDefault="00D379EE" w:rsidP="003E0A18">
      <w:pPr>
        <w:pStyle w:val="Body"/>
        <w:rPr>
          <w:b/>
        </w:rPr>
      </w:pPr>
    </w:p>
    <w:p w14:paraId="177A3F2F" w14:textId="77777777" w:rsidR="00D379EE" w:rsidRDefault="00D379EE" w:rsidP="003E0A18">
      <w:pPr>
        <w:pStyle w:val="Body"/>
        <w:rPr>
          <w:b/>
        </w:rPr>
      </w:pPr>
    </w:p>
    <w:p w14:paraId="6CF05F09" w14:textId="77777777" w:rsidR="00723A2C" w:rsidRDefault="00723A2C" w:rsidP="003E0A18">
      <w:pPr>
        <w:pStyle w:val="Body"/>
        <w:rPr>
          <w:b/>
        </w:rPr>
      </w:pPr>
    </w:p>
    <w:p w14:paraId="5C7ABD60" w14:textId="09F4C122" w:rsidR="00723A2C" w:rsidRDefault="00723A2C" w:rsidP="003E0A18">
      <w:pPr>
        <w:pStyle w:val="Body"/>
        <w:rPr>
          <w:b/>
        </w:rPr>
      </w:pPr>
    </w:p>
    <w:p w14:paraId="284CE8C7" w14:textId="76E6E4B7" w:rsidR="003E0A18" w:rsidRPr="003E0A18" w:rsidRDefault="009C6325" w:rsidP="003E0A18">
      <w:pPr>
        <w:pStyle w:val="Body"/>
        <w:rPr>
          <w:b/>
        </w:rPr>
      </w:pPr>
      <w:r>
        <w:rPr>
          <w:b/>
          <w:noProof/>
          <w:lang w:eastAsia="en-AU"/>
        </w:rPr>
        <w:lastRenderedPageBreak/>
        <mc:AlternateContent>
          <mc:Choice Requires="wpg">
            <w:drawing>
              <wp:anchor distT="0" distB="0" distL="114300" distR="114300" simplePos="0" relativeHeight="251621888" behindDoc="0" locked="0" layoutInCell="1" allowOverlap="1" wp14:anchorId="5AD2D379" wp14:editId="45D12498">
                <wp:simplePos x="0" y="0"/>
                <wp:positionH relativeFrom="page">
                  <wp:posOffset>695325</wp:posOffset>
                </wp:positionH>
                <wp:positionV relativeFrom="page">
                  <wp:posOffset>923925</wp:posOffset>
                </wp:positionV>
                <wp:extent cx="6094730" cy="4966970"/>
                <wp:effectExtent l="0" t="0" r="20320" b="24130"/>
                <wp:wrapSquare wrapText="bothSides"/>
                <wp:docPr id="51" name="Group 51"/>
                <wp:cNvGraphicFramePr/>
                <a:graphic xmlns:a="http://schemas.openxmlformats.org/drawingml/2006/main">
                  <a:graphicData uri="http://schemas.microsoft.com/office/word/2010/wordprocessingGroup">
                    <wpg:wgp>
                      <wpg:cNvGrpSpPr/>
                      <wpg:grpSpPr>
                        <a:xfrm>
                          <a:off x="0" y="0"/>
                          <a:ext cx="6094730" cy="4966970"/>
                          <a:chOff x="0" y="0"/>
                          <a:chExt cx="6094942" cy="4235314"/>
                        </a:xfrm>
                      </wpg:grpSpPr>
                      <wpg:grpSp>
                        <wpg:cNvPr id="70" name="Group 70"/>
                        <wpg:cNvGrpSpPr/>
                        <wpg:grpSpPr>
                          <a:xfrm>
                            <a:off x="8467" y="3854821"/>
                            <a:ext cx="6086475" cy="380493"/>
                            <a:chOff x="0" y="-547846"/>
                            <a:chExt cx="6087110" cy="380493"/>
                          </a:xfrm>
                        </wpg:grpSpPr>
                        <wps:wsp>
                          <wps:cNvPr id="71" name="Text Box 71"/>
                          <wps:cNvSpPr txBox="1"/>
                          <wps:spPr>
                            <a:xfrm>
                              <a:off x="0" y="-547846"/>
                              <a:ext cx="1290320" cy="380493"/>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73FCF9D" w14:textId="77777777" w:rsidR="0067465B" w:rsidRPr="00D379EE" w:rsidRDefault="0067465B" w:rsidP="00723A2C">
                                <w:pPr>
                                  <w:rPr>
                                    <w:b/>
                                    <w:sz w:val="18"/>
                                    <w:szCs w:val="18"/>
                                  </w:rPr>
                                </w:pPr>
                                <w:r w:rsidRPr="00D379EE">
                                  <w:rPr>
                                    <w:b/>
                                    <w:sz w:val="18"/>
                                    <w:szCs w:val="18"/>
                                  </w:rPr>
                                  <w:t>Enablers and Inputs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1356360" y="-547846"/>
                              <a:ext cx="4730750" cy="380493"/>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37B4F689" w14:textId="5D969AF1" w:rsidR="0067465B" w:rsidRPr="00D379EE" w:rsidRDefault="0067465B" w:rsidP="00723A2C">
                                <w:pPr>
                                  <w:rPr>
                                    <w:sz w:val="18"/>
                                    <w:szCs w:val="18"/>
                                  </w:rPr>
                                </w:pPr>
                                <w:r>
                                  <w:rPr>
                                    <w:sz w:val="18"/>
                                    <w:szCs w:val="18"/>
                                  </w:rPr>
                                  <w:t xml:space="preserve">Including: sustainable funding model, information, biodiversity response planning, legislation, regulation, governance, leadership across Government, collaboration, contribution pledges, markets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3" name="Group 73"/>
                        <wpg:cNvGrpSpPr/>
                        <wpg:grpSpPr>
                          <a:xfrm>
                            <a:off x="8467" y="3249777"/>
                            <a:ext cx="6086475" cy="517718"/>
                            <a:chOff x="0" y="-632190"/>
                            <a:chExt cx="6087110" cy="517718"/>
                          </a:xfrm>
                        </wpg:grpSpPr>
                        <wps:wsp>
                          <wps:cNvPr id="74" name="Text Box 74"/>
                          <wps:cNvSpPr txBox="1"/>
                          <wps:spPr>
                            <a:xfrm>
                              <a:off x="0" y="-632190"/>
                              <a:ext cx="1290320" cy="517718"/>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B075939" w14:textId="77777777" w:rsidR="0067465B" w:rsidRPr="00D379EE" w:rsidRDefault="0067465B" w:rsidP="00723A2C">
                                <w:pPr>
                                  <w:rPr>
                                    <w:b/>
                                    <w:sz w:val="18"/>
                                    <w:szCs w:val="18"/>
                                  </w:rPr>
                                </w:pPr>
                                <w:r>
                                  <w:rPr>
                                    <w:b/>
                                    <w:sz w:val="18"/>
                                    <w:szCs w:val="18"/>
                                  </w:rPr>
                                  <w:t>Response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1356360" y="-632190"/>
                              <a:ext cx="4730750" cy="517718"/>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C6F7390" w14:textId="65486A91" w:rsidR="0067465B" w:rsidRPr="00D379EE" w:rsidRDefault="0067465B" w:rsidP="00723A2C">
                                <w:pPr>
                                  <w:rPr>
                                    <w:sz w:val="18"/>
                                    <w:szCs w:val="18"/>
                                  </w:rPr>
                                </w:pPr>
                                <w:r>
                                  <w:rPr>
                                    <w:sz w:val="18"/>
                                    <w:szCs w:val="18"/>
                                  </w:rPr>
                                  <w:t>Including: on-ground actions, expanded support for Friends groups, Landcare, cross government partnerships, land management, land security, workshops, restoration, training, campaigns, cultural activities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 name="Group 32"/>
                        <wpg:cNvGrpSpPr/>
                        <wpg:grpSpPr>
                          <a:xfrm>
                            <a:off x="4233" y="866746"/>
                            <a:ext cx="6081345" cy="1653235"/>
                            <a:chOff x="0" y="-170421"/>
                            <a:chExt cx="6081345" cy="1653235"/>
                          </a:xfrm>
                        </wpg:grpSpPr>
                        <wps:wsp>
                          <wps:cNvPr id="79" name="Text Box 79"/>
                          <wps:cNvSpPr txBox="1"/>
                          <wps:spPr>
                            <a:xfrm>
                              <a:off x="0" y="-170421"/>
                              <a:ext cx="1289685" cy="1653235"/>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D0C8D95" w14:textId="77777777" w:rsidR="0067465B" w:rsidRPr="00D379EE" w:rsidRDefault="0067465B" w:rsidP="00723A2C">
                                <w:pPr>
                                  <w:rPr>
                                    <w:b/>
                                    <w:sz w:val="18"/>
                                    <w:szCs w:val="18"/>
                                  </w:rPr>
                                </w:pPr>
                                <w:r>
                                  <w:rPr>
                                    <w:b/>
                                    <w:sz w:val="18"/>
                                    <w:szCs w:val="18"/>
                                  </w:rPr>
                                  <w:t>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1354620" y="-170419"/>
                              <a:ext cx="2333625" cy="1653233"/>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0DDF96F" w14:textId="0C4E5D95" w:rsidR="0067465B" w:rsidRPr="00BC127B" w:rsidRDefault="0067465B" w:rsidP="005208D2">
                                <w:pPr>
                                  <w:numPr>
                                    <w:ilvl w:val="0"/>
                                    <w:numId w:val="30"/>
                                  </w:numPr>
                                  <w:autoSpaceDE w:val="0"/>
                                  <w:autoSpaceDN w:val="0"/>
                                  <w:adjustRightInd w:val="0"/>
                                  <w:spacing w:after="60" w:line="240" w:lineRule="auto"/>
                                  <w:ind w:left="357" w:hanging="357"/>
                                  <w:rPr>
                                    <w:rFonts w:cstheme="minorHAnsi"/>
                                    <w:color w:val="000000"/>
                                    <w:sz w:val="18"/>
                                    <w:szCs w:val="18"/>
                                  </w:rPr>
                                </w:pPr>
                                <w:r w:rsidRPr="00BC127B">
                                  <w:rPr>
                                    <w:rFonts w:cstheme="minorHAnsi"/>
                                    <w:color w:val="000000"/>
                                    <w:sz w:val="18"/>
                                    <w:szCs w:val="18"/>
                                  </w:rPr>
                                  <w:t>By 203</w:t>
                                </w:r>
                                <w:r>
                                  <w:rPr>
                                    <w:rFonts w:cstheme="minorHAnsi"/>
                                    <w:color w:val="000000"/>
                                    <w:sz w:val="18"/>
                                    <w:szCs w:val="18"/>
                                  </w:rPr>
                                  <w:t>7</w:t>
                                </w:r>
                                <w:r w:rsidRPr="00BC127B">
                                  <w:rPr>
                                    <w:rFonts w:cstheme="minorHAnsi"/>
                                    <w:color w:val="000000"/>
                                    <w:sz w:val="18"/>
                                    <w:szCs w:val="18"/>
                                  </w:rPr>
                                  <w:t>, all Victorians connect with nature</w:t>
                                </w:r>
                              </w:p>
                              <w:p w14:paraId="2F107CD0" w14:textId="3568D7B9" w:rsidR="0067465B" w:rsidRPr="00BC127B" w:rsidRDefault="0067465B" w:rsidP="005208D2">
                                <w:pPr>
                                  <w:numPr>
                                    <w:ilvl w:val="0"/>
                                    <w:numId w:val="30"/>
                                  </w:numPr>
                                  <w:autoSpaceDE w:val="0"/>
                                  <w:autoSpaceDN w:val="0"/>
                                  <w:adjustRightInd w:val="0"/>
                                  <w:spacing w:after="60" w:line="240" w:lineRule="auto"/>
                                  <w:ind w:left="357" w:hanging="357"/>
                                  <w:rPr>
                                    <w:rFonts w:cstheme="minorHAnsi"/>
                                    <w:color w:val="000000"/>
                                    <w:sz w:val="18"/>
                                    <w:szCs w:val="18"/>
                                  </w:rPr>
                                </w:pPr>
                                <w:r w:rsidRPr="00BC127B">
                                  <w:rPr>
                                    <w:rFonts w:cstheme="minorHAnsi"/>
                                    <w:color w:val="000000"/>
                                    <w:sz w:val="18"/>
                                    <w:szCs w:val="18"/>
                                  </w:rPr>
                                  <w:t>By 203</w:t>
                                </w:r>
                                <w:r>
                                  <w:rPr>
                                    <w:rFonts w:cstheme="minorHAnsi"/>
                                    <w:color w:val="000000"/>
                                    <w:sz w:val="18"/>
                                    <w:szCs w:val="18"/>
                                  </w:rPr>
                                  <w:t>7</w:t>
                                </w:r>
                                <w:r w:rsidRPr="00BC127B">
                                  <w:rPr>
                                    <w:rFonts w:cstheme="minorHAnsi"/>
                                    <w:color w:val="000000"/>
                                    <w:sz w:val="18"/>
                                    <w:szCs w:val="18"/>
                                  </w:rPr>
                                  <w:t>, 5 million Victorians act to protect the natural environment</w:t>
                                </w:r>
                              </w:p>
                              <w:p w14:paraId="027132B4" w14:textId="1228AFB3" w:rsidR="0067465B" w:rsidRPr="005063E2" w:rsidRDefault="0067465B" w:rsidP="005208D2">
                                <w:pPr>
                                  <w:numPr>
                                    <w:ilvl w:val="0"/>
                                    <w:numId w:val="30"/>
                                  </w:numPr>
                                  <w:autoSpaceDE w:val="0"/>
                                  <w:autoSpaceDN w:val="0"/>
                                  <w:adjustRightInd w:val="0"/>
                                  <w:spacing w:after="60" w:line="240" w:lineRule="auto"/>
                                  <w:ind w:left="357" w:hanging="357"/>
                                  <w:rPr>
                                    <w:rFonts w:cstheme="minorHAnsi"/>
                                    <w:color w:val="000000"/>
                                    <w:sz w:val="18"/>
                                    <w:szCs w:val="18"/>
                                  </w:rPr>
                                </w:pPr>
                                <w:r w:rsidRPr="005063E2">
                                  <w:rPr>
                                    <w:rFonts w:cstheme="minorHAnsi"/>
                                    <w:color w:val="000000"/>
                                    <w:sz w:val="18"/>
                                    <w:szCs w:val="18"/>
                                  </w:rPr>
                                  <w:t xml:space="preserve">All Victorian Government organisations </w:t>
                                </w:r>
                                <w:r>
                                  <w:rPr>
                                    <w:rFonts w:cstheme="minorHAnsi"/>
                                    <w:color w:val="000000"/>
                                    <w:sz w:val="18"/>
                                    <w:szCs w:val="18"/>
                                  </w:rPr>
                                  <w:t xml:space="preserve">that manage environmental assets </w:t>
                                </w:r>
                                <w:r w:rsidRPr="005063E2">
                                  <w:rPr>
                                    <w:rFonts w:cstheme="minorHAnsi"/>
                                    <w:color w:val="000000"/>
                                    <w:sz w:val="18"/>
                                    <w:szCs w:val="18"/>
                                  </w:rPr>
                                  <w:t>contribut</w:t>
                                </w:r>
                                <w:r>
                                  <w:rPr>
                                    <w:rFonts w:cstheme="minorHAnsi"/>
                                    <w:color w:val="000000"/>
                                    <w:sz w:val="18"/>
                                    <w:szCs w:val="18"/>
                                  </w:rPr>
                                  <w:t>e</w:t>
                                </w:r>
                                <w:r w:rsidRPr="005063E2">
                                  <w:rPr>
                                    <w:rFonts w:cstheme="minorHAnsi"/>
                                    <w:color w:val="000000"/>
                                    <w:sz w:val="18"/>
                                    <w:szCs w:val="18"/>
                                  </w:rPr>
                                  <w:t xml:space="preserve"> to Environmental Economic Accounting</w:t>
                                </w:r>
                              </w:p>
                              <w:p w14:paraId="3A805161" w14:textId="32BEF431" w:rsidR="0067465B" w:rsidRPr="00D379EE" w:rsidRDefault="0067465B" w:rsidP="00723A2C">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3754705" y="-170323"/>
                              <a:ext cx="2326640" cy="1653137"/>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66A4F40C" w14:textId="5BC76182" w:rsidR="0067465B" w:rsidRPr="00EC10AF" w:rsidRDefault="0067465B" w:rsidP="005208D2">
                                <w:pPr>
                                  <w:numPr>
                                    <w:ilvl w:val="0"/>
                                    <w:numId w:val="30"/>
                                  </w:numPr>
                                  <w:autoSpaceDE w:val="0"/>
                                  <w:autoSpaceDN w:val="0"/>
                                  <w:adjustRightInd w:val="0"/>
                                  <w:spacing w:after="60" w:line="240" w:lineRule="auto"/>
                                  <w:ind w:left="357" w:hanging="357"/>
                                  <w:rPr>
                                    <w:rFonts w:cstheme="minorHAnsi"/>
                                    <w:color w:val="000000"/>
                                    <w:sz w:val="18"/>
                                    <w:szCs w:val="18"/>
                                  </w:rPr>
                                </w:pPr>
                                <w:r>
                                  <w:rPr>
                                    <w:rFonts w:cstheme="minorHAnsi"/>
                                    <w:color w:val="000000"/>
                                    <w:sz w:val="18"/>
                                    <w:szCs w:val="18"/>
                                  </w:rPr>
                                  <w:t>By 2037 no vulnerable or near-threatened species will have become endangered</w:t>
                                </w:r>
                              </w:p>
                              <w:p w14:paraId="61335BCE" w14:textId="4AE3BC9D" w:rsidR="0067465B" w:rsidRPr="00BC127B" w:rsidRDefault="0067465B" w:rsidP="005208D2">
                                <w:pPr>
                                  <w:numPr>
                                    <w:ilvl w:val="0"/>
                                    <w:numId w:val="30"/>
                                  </w:numPr>
                                  <w:autoSpaceDE w:val="0"/>
                                  <w:autoSpaceDN w:val="0"/>
                                  <w:adjustRightInd w:val="0"/>
                                  <w:spacing w:after="60" w:line="240" w:lineRule="auto"/>
                                  <w:ind w:left="357" w:hanging="357"/>
                                  <w:rPr>
                                    <w:rFonts w:cstheme="minorHAnsi"/>
                                    <w:color w:val="auto"/>
                                    <w:sz w:val="18"/>
                                    <w:szCs w:val="18"/>
                                  </w:rPr>
                                </w:pPr>
                                <w:r w:rsidRPr="00BC127B">
                                  <w:rPr>
                                    <w:rFonts w:cstheme="minorHAnsi"/>
                                    <w:color w:val="auto"/>
                                    <w:sz w:val="18"/>
                                    <w:szCs w:val="18"/>
                                  </w:rPr>
                                  <w:t>By 203</w:t>
                                </w:r>
                                <w:r>
                                  <w:rPr>
                                    <w:rFonts w:cstheme="minorHAnsi"/>
                                    <w:color w:val="auto"/>
                                    <w:sz w:val="18"/>
                                    <w:szCs w:val="18"/>
                                  </w:rPr>
                                  <w:t>7</w:t>
                                </w:r>
                                <w:r w:rsidRPr="00BC127B">
                                  <w:rPr>
                                    <w:rFonts w:cstheme="minorHAnsi"/>
                                    <w:color w:val="auto"/>
                                    <w:sz w:val="18"/>
                                    <w:szCs w:val="18"/>
                                  </w:rPr>
                                  <w:t>, all critically endangered and endangered species will have at least one option available for</w:t>
                                </w:r>
                                <w:r>
                                  <w:rPr>
                                    <w:rFonts w:cstheme="minorHAnsi"/>
                                    <w:color w:val="auto"/>
                                    <w:sz w:val="18"/>
                                    <w:szCs w:val="18"/>
                                  </w:rPr>
                                  <w:t xml:space="preserve"> being conserved </w:t>
                                </w:r>
                                <w:r>
                                  <w:rPr>
                                    <w:rFonts w:cstheme="minorHAnsi"/>
                                    <w:i/>
                                    <w:color w:val="auto"/>
                                    <w:sz w:val="18"/>
                                    <w:szCs w:val="18"/>
                                  </w:rPr>
                                  <w:t>ex situ</w:t>
                                </w:r>
                                <w:r>
                                  <w:rPr>
                                    <w:rFonts w:cstheme="minorHAnsi"/>
                                    <w:color w:val="auto"/>
                                    <w:sz w:val="18"/>
                                    <w:szCs w:val="18"/>
                                  </w:rPr>
                                  <w:t xml:space="preserve"> or</w:t>
                                </w:r>
                                <w:r w:rsidRPr="00BC127B">
                                  <w:rPr>
                                    <w:rFonts w:cstheme="minorHAnsi"/>
                                    <w:color w:val="auto"/>
                                    <w:sz w:val="18"/>
                                    <w:szCs w:val="18"/>
                                  </w:rPr>
                                  <w:t xml:space="preserve"> re-establish</w:t>
                                </w:r>
                                <w:r>
                                  <w:rPr>
                                    <w:rFonts w:cstheme="minorHAnsi"/>
                                    <w:color w:val="auto"/>
                                    <w:sz w:val="18"/>
                                    <w:szCs w:val="18"/>
                                  </w:rPr>
                                  <w:t>ed</w:t>
                                </w:r>
                                <w:r w:rsidRPr="00BC127B">
                                  <w:rPr>
                                    <w:rFonts w:cstheme="minorHAnsi"/>
                                    <w:color w:val="auto"/>
                                    <w:sz w:val="18"/>
                                    <w:szCs w:val="18"/>
                                  </w:rPr>
                                  <w:t xml:space="preserve"> in the wild </w:t>
                                </w:r>
                                <w:r>
                                  <w:rPr>
                                    <w:rFonts w:cstheme="minorHAnsi"/>
                                    <w:color w:val="auto"/>
                                    <w:sz w:val="18"/>
                                    <w:szCs w:val="18"/>
                                  </w:rPr>
                                  <w:t>(</w:t>
                                </w:r>
                                <w:r w:rsidRPr="00BC127B">
                                  <w:rPr>
                                    <w:rFonts w:cstheme="minorHAnsi"/>
                                    <w:color w:val="auto"/>
                                    <w:sz w:val="18"/>
                                    <w:szCs w:val="18"/>
                                  </w:rPr>
                                  <w:t>where feasible under climate change</w:t>
                                </w:r>
                                <w:r>
                                  <w:rPr>
                                    <w:rFonts w:cstheme="minorHAnsi"/>
                                    <w:color w:val="auto"/>
                                    <w:sz w:val="18"/>
                                    <w:szCs w:val="18"/>
                                  </w:rPr>
                                  <w:t>) should they need it</w:t>
                                </w:r>
                              </w:p>
                              <w:p w14:paraId="0A55D9D0" w14:textId="65D34DFB" w:rsidR="0067465B" w:rsidRPr="00BC127B" w:rsidRDefault="0067465B" w:rsidP="005208D2">
                                <w:pPr>
                                  <w:numPr>
                                    <w:ilvl w:val="0"/>
                                    <w:numId w:val="30"/>
                                  </w:numPr>
                                  <w:autoSpaceDE w:val="0"/>
                                  <w:autoSpaceDN w:val="0"/>
                                  <w:adjustRightInd w:val="0"/>
                                  <w:spacing w:after="60" w:line="240" w:lineRule="auto"/>
                                  <w:ind w:left="357" w:hanging="357"/>
                                  <w:rPr>
                                    <w:rFonts w:cstheme="minorHAnsi"/>
                                    <w:color w:val="auto"/>
                                    <w:sz w:val="18"/>
                                    <w:szCs w:val="18"/>
                                  </w:rPr>
                                </w:pPr>
                                <w:r>
                                  <w:rPr>
                                    <w:rFonts w:cstheme="minorHAnsi"/>
                                    <w:color w:val="auto"/>
                                    <w:sz w:val="18"/>
                                    <w:szCs w:val="18"/>
                                  </w:rPr>
                                  <w:t>By 2037 there will be a net gain in the overall extent and condition of habitats across terrestrial, waterway and marine environments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 name="Group 85"/>
                        <wpg:cNvGrpSpPr/>
                        <wpg:grpSpPr>
                          <a:xfrm>
                            <a:off x="0" y="0"/>
                            <a:ext cx="6079703" cy="779623"/>
                            <a:chOff x="0" y="0"/>
                            <a:chExt cx="6080125" cy="779623"/>
                          </a:xfrm>
                        </wpg:grpSpPr>
                        <wps:wsp>
                          <wps:cNvPr id="82" name="Text Box 82"/>
                          <wps:cNvSpPr txBox="1"/>
                          <wps:spPr>
                            <a:xfrm>
                              <a:off x="0" y="0"/>
                              <a:ext cx="1290320" cy="779536"/>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EC554A1" w14:textId="722BB34D" w:rsidR="0067465B" w:rsidRPr="00D379EE" w:rsidRDefault="0067465B" w:rsidP="00EC10AF">
                                <w:pPr>
                                  <w:rPr>
                                    <w:b/>
                                    <w:sz w:val="18"/>
                                    <w:szCs w:val="18"/>
                                  </w:rPr>
                                </w:pPr>
                                <w:r w:rsidRPr="004742D5">
                                  <w:rPr>
                                    <w:b/>
                                    <w:sz w:val="18"/>
                                    <w:szCs w:val="18"/>
                                  </w:rPr>
                                  <w:t>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1358900" y="1"/>
                              <a:ext cx="2329815" cy="779622"/>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C80D685" w14:textId="1CE06460" w:rsidR="0067465B" w:rsidRPr="00EC10AF" w:rsidRDefault="0067465B" w:rsidP="00EC10AF">
                                <w:pPr>
                                  <w:rPr>
                                    <w:sz w:val="18"/>
                                    <w:szCs w:val="18"/>
                                  </w:rPr>
                                </w:pPr>
                                <w:r w:rsidRPr="00BC127B">
                                  <w:rPr>
                                    <w:b/>
                                    <w:sz w:val="18"/>
                                    <w:szCs w:val="18"/>
                                  </w:rPr>
                                  <w:t>Victorians value nature:</w:t>
                                </w:r>
                                <w:r w:rsidRPr="00EC10AF">
                                  <w:rPr>
                                    <w:sz w:val="18"/>
                                    <w:szCs w:val="18"/>
                                  </w:rPr>
                                  <w:t xml:space="preserve"> Victorians understand </w:t>
                                </w:r>
                                <w:r>
                                  <w:rPr>
                                    <w:sz w:val="18"/>
                                    <w:szCs w:val="18"/>
                                  </w:rPr>
                                  <w:t xml:space="preserve">that </w:t>
                                </w:r>
                                <w:r w:rsidRPr="00EC10AF">
                                  <w:rPr>
                                    <w:sz w:val="18"/>
                                    <w:szCs w:val="18"/>
                                  </w:rPr>
                                  <w:t>their personal wellbeing and the economic wellbeing of the state are dependent on the health of the natural environment</w:t>
                                </w:r>
                                <w:r>
                                  <w:rPr>
                                    <w:sz w:val="18"/>
                                    <w:szCs w:val="18"/>
                                  </w:rPr>
                                  <w:t>.</w:t>
                                </w:r>
                              </w:p>
                              <w:p w14:paraId="77DA8D69" w14:textId="77777777" w:rsidR="0067465B" w:rsidRPr="00D379EE" w:rsidRDefault="0067465B" w:rsidP="00EC10AF">
                                <w:pPr>
                                  <w:rPr>
                                    <w:sz w:val="18"/>
                                    <w:szCs w:val="18"/>
                                  </w:rPr>
                                </w:pPr>
                              </w:p>
                              <w:p w14:paraId="0B7FB44D" w14:textId="77777777" w:rsidR="0067465B" w:rsidRDefault="00674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3759200" y="0"/>
                              <a:ext cx="2320925" cy="779536"/>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21B0FDB9" w14:textId="66102508" w:rsidR="0067465B" w:rsidRPr="00EC10AF" w:rsidRDefault="0067465B" w:rsidP="00EC10AF">
                                <w:pPr>
                                  <w:autoSpaceDE w:val="0"/>
                                  <w:autoSpaceDN w:val="0"/>
                                  <w:adjustRightInd w:val="0"/>
                                  <w:spacing w:line="288" w:lineRule="auto"/>
                                  <w:rPr>
                                    <w:sz w:val="18"/>
                                    <w:szCs w:val="18"/>
                                  </w:rPr>
                                </w:pPr>
                                <w:r w:rsidRPr="00EC10AF">
                                  <w:rPr>
                                    <w:b/>
                                    <w:sz w:val="18"/>
                                    <w:szCs w:val="18"/>
                                  </w:rPr>
                                  <w:t>Victoria’s natural environment is healthy:</w:t>
                                </w:r>
                                <w:r w:rsidRPr="00EC10AF">
                                  <w:rPr>
                                    <w:sz w:val="18"/>
                                    <w:szCs w:val="18"/>
                                  </w:rPr>
                                  <w:t xml:space="preserve"> Victoria has functioning plant and animal populations, improved habitats and resilient ecosystems</w:t>
                                </w:r>
                                <w:r>
                                  <w:rPr>
                                    <w:sz w:val="18"/>
                                    <w:szCs w:val="18"/>
                                  </w:rPr>
                                  <w:t>, even under climate change.</w:t>
                                </w:r>
                              </w:p>
                              <w:p w14:paraId="020F0EF1" w14:textId="77777777" w:rsidR="0067465B" w:rsidRPr="00EC10AF" w:rsidRDefault="0067465B" w:rsidP="00EC10AF">
                                <w:pPr>
                                  <w:rPr>
                                    <w:rFonts w:cs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wpg:cNvGrpSpPr/>
                        <wpg:grpSpPr>
                          <a:xfrm>
                            <a:off x="4233" y="2607308"/>
                            <a:ext cx="6084147" cy="561380"/>
                            <a:chOff x="0" y="-504192"/>
                            <a:chExt cx="6084147" cy="561380"/>
                          </a:xfrm>
                        </wpg:grpSpPr>
                        <wps:wsp>
                          <wps:cNvPr id="77" name="Text Box 77"/>
                          <wps:cNvSpPr txBox="1"/>
                          <wps:spPr>
                            <a:xfrm>
                              <a:off x="0" y="-504192"/>
                              <a:ext cx="1289685" cy="56138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3D8A113C" w14:textId="77777777" w:rsidR="0067465B" w:rsidRPr="00D379EE" w:rsidRDefault="0067465B" w:rsidP="00723A2C">
                                <w:pPr>
                                  <w:rPr>
                                    <w:b/>
                                    <w:sz w:val="18"/>
                                    <w:szCs w:val="18"/>
                                  </w:rPr>
                                </w:pPr>
                                <w:r>
                                  <w:rPr>
                                    <w:b/>
                                    <w:sz w:val="18"/>
                                    <w:szCs w:val="18"/>
                                  </w:rPr>
                                  <w:t>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1354667" y="-504191"/>
                              <a:ext cx="2329180" cy="561379"/>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1D54C583" w14:textId="325A3494" w:rsidR="0067465B" w:rsidRPr="00020C4C" w:rsidRDefault="0067465B" w:rsidP="005208D2">
                                <w:pPr>
                                  <w:numPr>
                                    <w:ilvl w:val="0"/>
                                    <w:numId w:val="30"/>
                                  </w:numPr>
                                  <w:autoSpaceDE w:val="0"/>
                                  <w:autoSpaceDN w:val="0"/>
                                  <w:adjustRightInd w:val="0"/>
                                  <w:spacing w:after="60" w:line="240" w:lineRule="auto"/>
                                  <w:ind w:left="357" w:hanging="357"/>
                                  <w:rPr>
                                    <w:sz w:val="18"/>
                                    <w:szCs w:val="18"/>
                                  </w:rPr>
                                </w:pPr>
                                <w:r>
                                  <w:rPr>
                                    <w:sz w:val="18"/>
                                    <w:szCs w:val="18"/>
                                  </w:rPr>
                                  <w:t>Build on existing and create new opportunities for Victorians to connect with nature and to act to protect the natural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3754967" y="-504191"/>
                              <a:ext cx="2329180" cy="561379"/>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79371629" w14:textId="474B675D" w:rsidR="0067465B" w:rsidRPr="00DE0635" w:rsidRDefault="0067465B" w:rsidP="005208D2">
                                <w:pPr>
                                  <w:numPr>
                                    <w:ilvl w:val="0"/>
                                    <w:numId w:val="30"/>
                                  </w:numPr>
                                  <w:autoSpaceDE w:val="0"/>
                                  <w:autoSpaceDN w:val="0"/>
                                  <w:adjustRightInd w:val="0"/>
                                  <w:spacing w:after="60" w:line="240" w:lineRule="auto"/>
                                  <w:ind w:left="357" w:hanging="357"/>
                                  <w:rPr>
                                    <w:sz w:val="18"/>
                                    <w:szCs w:val="18"/>
                                  </w:rPr>
                                </w:pPr>
                                <w:r w:rsidRPr="00DE0635">
                                  <w:rPr>
                                    <w:rFonts w:cstheme="minorHAnsi"/>
                                    <w:color w:val="000000"/>
                                    <w:sz w:val="18"/>
                                    <w:szCs w:val="18"/>
                                  </w:rPr>
                                  <w:t>Establish and maint</w:t>
                                </w:r>
                                <w:r>
                                  <w:rPr>
                                    <w:rFonts w:cstheme="minorHAnsi"/>
                                    <w:color w:val="000000"/>
                                    <w:sz w:val="18"/>
                                    <w:szCs w:val="18"/>
                                  </w:rPr>
                                  <w:t>ain a sufficient amount</w:t>
                                </w:r>
                                <w:r w:rsidRPr="00DE0635">
                                  <w:rPr>
                                    <w:rFonts w:cstheme="minorHAnsi"/>
                                    <w:color w:val="000000"/>
                                    <w:sz w:val="18"/>
                                    <w:szCs w:val="18"/>
                                  </w:rPr>
                                  <w:t xml:space="preserve"> of key management regimes in priority locations</w:t>
                                </w:r>
                                <w:r>
                                  <w:rPr>
                                    <w:rFonts w:cstheme="minorHAnsi"/>
                                    <w:color w:val="000000"/>
                                    <w:sz w:val="18"/>
                                    <w:szCs w:val="18"/>
                                  </w:rPr>
                                  <w:t xml:space="preserve"> to deliver the outcomes</w:t>
                                </w:r>
                                <w:r w:rsidRPr="00DE0635">
                                  <w:rPr>
                                    <w:rFonts w:cstheme="minorHAnsi"/>
                                    <w:color w:val="000000"/>
                                    <w:sz w:val="18"/>
                                    <w:szCs w:val="18"/>
                                  </w:rPr>
                                  <w:t>.</w:t>
                                </w:r>
                                <w:r w:rsidRPr="00DE0635">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51" o:spid="_x0000_s1111" style="position:absolute;margin-left:54.75pt;margin-top:72.75pt;width:479.9pt;height:391.1pt;z-index:251621888;mso-position-horizontal-relative:page;mso-position-vertical-relative:page;mso-height-relative:margin" coordsize="60949,4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">
                <v:group id="Group 70" o:spid="_x0000_s1112" style="position:absolute;left:84;top:38548;width:60865;height:3805" coordorigin=",-5478" coordsize="60871,3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71" o:spid="_x0000_s1113" type="#_x0000_t202" style="position:absolute;top:-5478;width:12903;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rg8MA&#10;AADbAAAADwAAAGRycy9kb3ducmV2LnhtbESP3WrCQBSE7wXfYTkF73RjhRpSV4mliuiVPw9wyJ4m&#10;odmz6e6axLd3C4VeDjPzDbPaDKYRHTlfW1YwnyUgiAuray4V3K67aQrCB2SNjWVS8CAPm/V4tMJM&#10;257P1F1CKSKEfYYKqhDaTEpfVGTQz2xLHL0v6wyGKF0ptcM+wk0jX5PkTRqsOS5U2NJHRcX35W4U&#10;LHLaHd321v2c+PHZ5r3H4z5VavIy5O8gAg3hP/zXPmgFyzn8fo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Xrg8MAAADbAAAADwAAAAAAAAAAAAAAAACYAgAAZHJzL2Rv&#10;d25yZXYueG1sUEsFBgAAAAAEAAQA9QAAAIgDAAAAAA==&#10;" fillcolor="white [3201]" strokecolor="#99e0dd [3206]" strokeweight="2pt">
                    <v:textbox>
                      <w:txbxContent>
                        <w:p w14:paraId="273FCF9D" w14:textId="77777777" w:rsidR="0067465B" w:rsidRPr="00D379EE" w:rsidRDefault="0067465B" w:rsidP="00723A2C">
                          <w:pPr>
                            <w:rPr>
                              <w:b/>
                              <w:sz w:val="18"/>
                              <w:szCs w:val="18"/>
                            </w:rPr>
                          </w:pPr>
                          <w:r w:rsidRPr="00D379EE">
                            <w:rPr>
                              <w:b/>
                              <w:sz w:val="18"/>
                              <w:szCs w:val="18"/>
                            </w:rPr>
                            <w:t>Enablers and Inputs</w:t>
                          </w:r>
                        </w:p>
                      </w:txbxContent>
                    </v:textbox>
                  </v:shape>
                  <v:shape id="Text Box 72" o:spid="_x0000_s1114" type="#_x0000_t202" style="position:absolute;left:13563;top:-5478;width:47308;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19MMA&#10;AADbAAAADwAAAGRycy9kb3ducmV2LnhtbESPzWrDMBCE74W+g9hCbo2cFFrjRDZuaUJJT/l5gMXa&#10;2CbWypVU23n7qhDIcZiZb5h1MZlODOR8a1nBYp6AIK6sbrlWcDpunlMQPiBr7CyTgit5KPLHhzVm&#10;2o68p+EQahEh7DNU0ITQZ1L6qiGDfm574uidrTMYonS11A7HCDedXCbJqzTYclxosKePhqrL4dco&#10;eClps3Pvp+Hnm6+ffTl63G1TpWZPU7kCEWgK9/Ct/aUVvC3h/0v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d19MMAAADbAAAADwAAAAAAAAAAAAAAAACYAgAAZHJzL2Rv&#10;d25yZXYueG1sUEsFBgAAAAAEAAQA9QAAAIgDAAAAAA==&#10;" fillcolor="white [3201]" strokecolor="#99e0dd [3206]" strokeweight="2pt">
                    <v:textbox>
                      <w:txbxContent>
                        <w:p w14:paraId="37B4F689" w14:textId="5D969AF1" w:rsidR="0067465B" w:rsidRPr="00D379EE" w:rsidRDefault="0067465B" w:rsidP="00723A2C">
                          <w:pPr>
                            <w:rPr>
                              <w:sz w:val="18"/>
                              <w:szCs w:val="18"/>
                            </w:rPr>
                          </w:pPr>
                          <w:r>
                            <w:rPr>
                              <w:sz w:val="18"/>
                              <w:szCs w:val="18"/>
                            </w:rPr>
                            <w:t xml:space="preserve">Including: sustainable funding model, information, biodiversity response planning, legislation, regulation, governance, leadership across Government, collaboration, contribution pledges, markets </w:t>
                          </w:r>
                        </w:p>
                      </w:txbxContent>
                    </v:textbox>
                  </v:shape>
                </v:group>
                <v:group id="Group 73" o:spid="_x0000_s1115" style="position:absolute;left:84;top:32497;width:60865;height:5177" coordorigin=",-6321" coordsize="60871,5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Text Box 74" o:spid="_x0000_s1116" type="#_x0000_t202" style="position:absolute;top:-6321;width:12903;height:5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IG8MA&#10;AADbAAAADwAAAGRycy9kb3ducmV2LnhtbESP0WrCQBRE3wv9h+UW+qYb22IlZiNpqUX0SesHXLLX&#10;JJi9m+5uk/j3riD0cZiZM0y2Gk0renK+saxgNk1AEJdWN1wpOP6sJwsQPiBrbC2Tggt5WOWPDxmm&#10;2g68p/4QKhEh7FNUUIfQpVL6siaDfmo74uidrDMYonSV1A6HCDetfEmSuTTYcFyosaPPmsrz4c8o&#10;eC1ovXUfx/53x5evrhg8br8XSj0/jcUSRKAx/Ifv7Y1W8P4Gty/xB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JIG8MAAADbAAAADwAAAAAAAAAAAAAAAACYAgAAZHJzL2Rv&#10;d25yZXYueG1sUEsFBgAAAAAEAAQA9QAAAIgDAAAAAA==&#10;" fillcolor="white [3201]" strokecolor="#99e0dd [3206]" strokeweight="2pt">
                    <v:textbox>
                      <w:txbxContent>
                        <w:p w14:paraId="4B075939" w14:textId="77777777" w:rsidR="0067465B" w:rsidRPr="00D379EE" w:rsidRDefault="0067465B" w:rsidP="00723A2C">
                          <w:pPr>
                            <w:rPr>
                              <w:b/>
                              <w:sz w:val="18"/>
                              <w:szCs w:val="18"/>
                            </w:rPr>
                          </w:pPr>
                          <w:r>
                            <w:rPr>
                              <w:b/>
                              <w:sz w:val="18"/>
                              <w:szCs w:val="18"/>
                            </w:rPr>
                            <w:t>Response actions</w:t>
                          </w:r>
                        </w:p>
                      </w:txbxContent>
                    </v:textbox>
                  </v:shape>
                  <v:shape id="Text Box 75" o:spid="_x0000_s1117" type="#_x0000_t202" style="position:absolute;left:13563;top:-6321;width:47308;height:5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tgMMA&#10;AADbAAAADwAAAGRycy9kb3ducmV2LnhtbESP0WrCQBRE3wv9h+UW+qYbW2olZiNpqUX0SesHXLLX&#10;JJi9m+5uk/j3riD0cZiZM0y2Gk0renK+saxgNk1AEJdWN1wpOP6sJwsQPiBrbC2Tggt5WOWPDxmm&#10;2g68p/4QKhEh7FNUUIfQpVL6siaDfmo74uidrDMYonSV1A6HCDetfEmSuTTYcFyosaPPmsrz4c8o&#10;eC1ovXUfx/53x5evrhg8br8XSj0/jcUSRKAx/Ifv7Y1W8P4Gty/xB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7tgMMAAADbAAAADwAAAAAAAAAAAAAAAACYAgAAZHJzL2Rv&#10;d25yZXYueG1sUEsFBgAAAAAEAAQA9QAAAIgDAAAAAA==&#10;" fillcolor="white [3201]" strokecolor="#99e0dd [3206]" strokeweight="2pt">
                    <v:textbox>
                      <w:txbxContent>
                        <w:p w14:paraId="5C6F7390" w14:textId="65486A91" w:rsidR="0067465B" w:rsidRPr="00D379EE" w:rsidRDefault="0067465B" w:rsidP="00723A2C">
                          <w:pPr>
                            <w:rPr>
                              <w:sz w:val="18"/>
                              <w:szCs w:val="18"/>
                            </w:rPr>
                          </w:pPr>
                          <w:r>
                            <w:rPr>
                              <w:sz w:val="18"/>
                              <w:szCs w:val="18"/>
                            </w:rPr>
                            <w:t>Including: on-ground actions, expanded support for Friends groups, Landcare, cross government partnerships, land management, land security, workshops, restoration, training, campaigns, cultural activities etc.</w:t>
                          </w:r>
                        </w:p>
                      </w:txbxContent>
                    </v:textbox>
                  </v:shape>
                </v:group>
                <v:group id="Group 32" o:spid="_x0000_s1118" style="position:absolute;left:42;top:8667;width:60813;height:16532" coordorigin=",-1704" coordsize="60813,16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ext Box 79" o:spid="_x0000_s1119" type="#_x0000_t202" style="position:absolute;top:-1704;width:12896;height:16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nhcMA&#10;AADbAAAADwAAAGRycy9kb3ducmV2LnhtbESP0WrCQBRE3wv9h+UW+qYbW6g2ZiNpqUX0SesHXLLX&#10;JJi9m+5uk/j3riD0cZiZM0y2Gk0renK+saxgNk1AEJdWN1wpOP6sJwsQPiBrbC2Tggt5WOWPDxmm&#10;2g68p/4QKhEh7FNUUIfQpVL6siaDfmo74uidrDMYonSV1A6HCDetfEmSN2mw4bhQY0efNZXnw59R&#10;8FrQeus+jv3vji9fXTF43H4vlHp+GosliEBj+A/f2xutYP4Oty/xB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nhcMAAADbAAAADwAAAAAAAAAAAAAAAACYAgAAZHJzL2Rv&#10;d25yZXYueG1sUEsFBgAAAAAEAAQA9QAAAIgDAAAAAA==&#10;" fillcolor="white [3201]" strokecolor="#99e0dd [3206]" strokeweight="2pt">
                    <v:textbox>
                      <w:txbxContent>
                        <w:p w14:paraId="5D0C8D95" w14:textId="77777777" w:rsidR="0067465B" w:rsidRPr="00D379EE" w:rsidRDefault="0067465B" w:rsidP="00723A2C">
                          <w:pPr>
                            <w:rPr>
                              <w:b/>
                              <w:sz w:val="18"/>
                              <w:szCs w:val="18"/>
                            </w:rPr>
                          </w:pPr>
                          <w:r>
                            <w:rPr>
                              <w:b/>
                              <w:sz w:val="18"/>
                              <w:szCs w:val="18"/>
                            </w:rPr>
                            <w:t>Outcomes</w:t>
                          </w:r>
                        </w:p>
                      </w:txbxContent>
                    </v:textbox>
                  </v:shape>
                  <v:shape id="Text Box 80" o:spid="_x0000_s1120" type="#_x0000_t202" style="position:absolute;left:13546;top:-1704;width:23336;height:16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P78A&#10;AADbAAAADwAAAGRycy9kb3ducmV2LnhtbERPy4rCMBTdC/MP4QruNHUGpHSMUkUH0ZWPD7g0d9pi&#10;c9NJMm39e7MQXB7Oe7keTCM6cr62rGA+S0AQF1bXXCq4XffTFIQPyBoby6TgQR7Wq4/REjNtez5T&#10;dwmliCHsM1RQhdBmUvqiIoN+ZlviyP1aZzBE6EqpHfYx3DTyM0kW0mDNsaHClrYVFffLv1HwldP+&#10;6Da37u/Ej12b9x6PP6lSk/GQf4MINIS3+OU+aAVpXB+/xB8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jD4/vwAAANsAAAAPAAAAAAAAAAAAAAAAAJgCAABkcnMvZG93bnJl&#10;di54bWxQSwUGAAAAAAQABAD1AAAAhAMAAAAA&#10;" fillcolor="white [3201]" strokecolor="#99e0dd [3206]" strokeweight="2pt">
                    <v:textbox>
                      <w:txbxContent>
                        <w:p w14:paraId="20DDF96F" w14:textId="0C4E5D95" w:rsidR="0067465B" w:rsidRPr="00BC127B" w:rsidRDefault="0067465B" w:rsidP="005208D2">
                          <w:pPr>
                            <w:numPr>
                              <w:ilvl w:val="0"/>
                              <w:numId w:val="30"/>
                            </w:numPr>
                            <w:autoSpaceDE w:val="0"/>
                            <w:autoSpaceDN w:val="0"/>
                            <w:adjustRightInd w:val="0"/>
                            <w:spacing w:after="60" w:line="240" w:lineRule="auto"/>
                            <w:ind w:left="357" w:hanging="357"/>
                            <w:rPr>
                              <w:rFonts w:cstheme="minorHAnsi"/>
                              <w:color w:val="000000"/>
                              <w:sz w:val="18"/>
                              <w:szCs w:val="18"/>
                            </w:rPr>
                          </w:pPr>
                          <w:r w:rsidRPr="00BC127B">
                            <w:rPr>
                              <w:rFonts w:cstheme="minorHAnsi"/>
                              <w:color w:val="000000"/>
                              <w:sz w:val="18"/>
                              <w:szCs w:val="18"/>
                            </w:rPr>
                            <w:t>By 203</w:t>
                          </w:r>
                          <w:r>
                            <w:rPr>
                              <w:rFonts w:cstheme="minorHAnsi"/>
                              <w:color w:val="000000"/>
                              <w:sz w:val="18"/>
                              <w:szCs w:val="18"/>
                            </w:rPr>
                            <w:t>7</w:t>
                          </w:r>
                          <w:r w:rsidRPr="00BC127B">
                            <w:rPr>
                              <w:rFonts w:cstheme="minorHAnsi"/>
                              <w:color w:val="000000"/>
                              <w:sz w:val="18"/>
                              <w:szCs w:val="18"/>
                            </w:rPr>
                            <w:t>, all Victorians connect with nature</w:t>
                          </w:r>
                        </w:p>
                        <w:p w14:paraId="2F107CD0" w14:textId="3568D7B9" w:rsidR="0067465B" w:rsidRPr="00BC127B" w:rsidRDefault="0067465B" w:rsidP="005208D2">
                          <w:pPr>
                            <w:numPr>
                              <w:ilvl w:val="0"/>
                              <w:numId w:val="30"/>
                            </w:numPr>
                            <w:autoSpaceDE w:val="0"/>
                            <w:autoSpaceDN w:val="0"/>
                            <w:adjustRightInd w:val="0"/>
                            <w:spacing w:after="60" w:line="240" w:lineRule="auto"/>
                            <w:ind w:left="357" w:hanging="357"/>
                            <w:rPr>
                              <w:rFonts w:cstheme="minorHAnsi"/>
                              <w:color w:val="000000"/>
                              <w:sz w:val="18"/>
                              <w:szCs w:val="18"/>
                            </w:rPr>
                          </w:pPr>
                          <w:r w:rsidRPr="00BC127B">
                            <w:rPr>
                              <w:rFonts w:cstheme="minorHAnsi"/>
                              <w:color w:val="000000"/>
                              <w:sz w:val="18"/>
                              <w:szCs w:val="18"/>
                            </w:rPr>
                            <w:t>By 203</w:t>
                          </w:r>
                          <w:r>
                            <w:rPr>
                              <w:rFonts w:cstheme="minorHAnsi"/>
                              <w:color w:val="000000"/>
                              <w:sz w:val="18"/>
                              <w:szCs w:val="18"/>
                            </w:rPr>
                            <w:t>7</w:t>
                          </w:r>
                          <w:r w:rsidRPr="00BC127B">
                            <w:rPr>
                              <w:rFonts w:cstheme="minorHAnsi"/>
                              <w:color w:val="000000"/>
                              <w:sz w:val="18"/>
                              <w:szCs w:val="18"/>
                            </w:rPr>
                            <w:t>, 5 million Victorians act to protect the natural environment</w:t>
                          </w:r>
                        </w:p>
                        <w:p w14:paraId="027132B4" w14:textId="1228AFB3" w:rsidR="0067465B" w:rsidRPr="005063E2" w:rsidRDefault="0067465B" w:rsidP="005208D2">
                          <w:pPr>
                            <w:numPr>
                              <w:ilvl w:val="0"/>
                              <w:numId w:val="30"/>
                            </w:numPr>
                            <w:autoSpaceDE w:val="0"/>
                            <w:autoSpaceDN w:val="0"/>
                            <w:adjustRightInd w:val="0"/>
                            <w:spacing w:after="60" w:line="240" w:lineRule="auto"/>
                            <w:ind w:left="357" w:hanging="357"/>
                            <w:rPr>
                              <w:rFonts w:cstheme="minorHAnsi"/>
                              <w:color w:val="000000"/>
                              <w:sz w:val="18"/>
                              <w:szCs w:val="18"/>
                            </w:rPr>
                          </w:pPr>
                          <w:r w:rsidRPr="005063E2">
                            <w:rPr>
                              <w:rFonts w:cstheme="minorHAnsi"/>
                              <w:color w:val="000000"/>
                              <w:sz w:val="18"/>
                              <w:szCs w:val="18"/>
                            </w:rPr>
                            <w:t xml:space="preserve">All Victorian Government organisations </w:t>
                          </w:r>
                          <w:r>
                            <w:rPr>
                              <w:rFonts w:cstheme="minorHAnsi"/>
                              <w:color w:val="000000"/>
                              <w:sz w:val="18"/>
                              <w:szCs w:val="18"/>
                            </w:rPr>
                            <w:t xml:space="preserve">that manage environmental assets </w:t>
                          </w:r>
                          <w:r w:rsidRPr="005063E2">
                            <w:rPr>
                              <w:rFonts w:cstheme="minorHAnsi"/>
                              <w:color w:val="000000"/>
                              <w:sz w:val="18"/>
                              <w:szCs w:val="18"/>
                            </w:rPr>
                            <w:t>contribut</w:t>
                          </w:r>
                          <w:r>
                            <w:rPr>
                              <w:rFonts w:cstheme="minorHAnsi"/>
                              <w:color w:val="000000"/>
                              <w:sz w:val="18"/>
                              <w:szCs w:val="18"/>
                            </w:rPr>
                            <w:t>e</w:t>
                          </w:r>
                          <w:r w:rsidRPr="005063E2">
                            <w:rPr>
                              <w:rFonts w:cstheme="minorHAnsi"/>
                              <w:color w:val="000000"/>
                              <w:sz w:val="18"/>
                              <w:szCs w:val="18"/>
                            </w:rPr>
                            <w:t xml:space="preserve"> to Environmental Economic Accounting</w:t>
                          </w:r>
                        </w:p>
                        <w:p w14:paraId="3A805161" w14:textId="32BEF431" w:rsidR="0067465B" w:rsidRPr="00D379EE" w:rsidRDefault="0067465B" w:rsidP="00723A2C">
                          <w:pPr>
                            <w:rPr>
                              <w:sz w:val="18"/>
                              <w:szCs w:val="18"/>
                            </w:rPr>
                          </w:pPr>
                        </w:p>
                      </w:txbxContent>
                    </v:textbox>
                  </v:shape>
                  <v:shape id="Text Box 81" o:spid="_x0000_s1121" type="#_x0000_t202" style="position:absolute;left:37547;top:-1703;width:23266;height:16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bpMIA&#10;AADbAAAADwAAAGRycy9kb3ducmV2LnhtbESP0WrCQBRE3wv+w3IF3+rGCiVEV4lSRexT1Q+4ZK9J&#10;MHs37q5J/Hu3UOjjMDNnmOV6MI3oyPnasoLZNAFBXFhdc6ngct69pyB8QNbYWCYFT/KwXo3elphp&#10;2/MPdadQighhn6GCKoQ2k9IXFRn0U9sSR+9qncEQpSuldthHuGnkR5J8SoM1x4UKW9pWVNxOD6Ng&#10;ntPu6DaX7v7Nz6827z0e96lSk/GQL0AEGsJ/+K990ArSGfx+iT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JukwgAAANsAAAAPAAAAAAAAAAAAAAAAAJgCAABkcnMvZG93&#10;bnJldi54bWxQSwUGAAAAAAQABAD1AAAAhwMAAAAA&#10;" fillcolor="white [3201]" strokecolor="#99e0dd [3206]" strokeweight="2pt">
                    <v:textbox>
                      <w:txbxContent>
                        <w:p w14:paraId="66A4F40C" w14:textId="5BC76182" w:rsidR="0067465B" w:rsidRPr="00EC10AF" w:rsidRDefault="0067465B" w:rsidP="005208D2">
                          <w:pPr>
                            <w:numPr>
                              <w:ilvl w:val="0"/>
                              <w:numId w:val="30"/>
                            </w:numPr>
                            <w:autoSpaceDE w:val="0"/>
                            <w:autoSpaceDN w:val="0"/>
                            <w:adjustRightInd w:val="0"/>
                            <w:spacing w:after="60" w:line="240" w:lineRule="auto"/>
                            <w:ind w:left="357" w:hanging="357"/>
                            <w:rPr>
                              <w:rFonts w:cstheme="minorHAnsi"/>
                              <w:color w:val="000000"/>
                              <w:sz w:val="18"/>
                              <w:szCs w:val="18"/>
                            </w:rPr>
                          </w:pPr>
                          <w:r>
                            <w:rPr>
                              <w:rFonts w:cstheme="minorHAnsi"/>
                              <w:color w:val="000000"/>
                              <w:sz w:val="18"/>
                              <w:szCs w:val="18"/>
                            </w:rPr>
                            <w:t>By 2037 no vulnerable or near-threatened species will have become endangered</w:t>
                          </w:r>
                        </w:p>
                        <w:p w14:paraId="61335BCE" w14:textId="4AE3BC9D" w:rsidR="0067465B" w:rsidRPr="00BC127B" w:rsidRDefault="0067465B" w:rsidP="005208D2">
                          <w:pPr>
                            <w:numPr>
                              <w:ilvl w:val="0"/>
                              <w:numId w:val="30"/>
                            </w:numPr>
                            <w:autoSpaceDE w:val="0"/>
                            <w:autoSpaceDN w:val="0"/>
                            <w:adjustRightInd w:val="0"/>
                            <w:spacing w:after="60" w:line="240" w:lineRule="auto"/>
                            <w:ind w:left="357" w:hanging="357"/>
                            <w:rPr>
                              <w:rFonts w:cstheme="minorHAnsi"/>
                              <w:color w:val="auto"/>
                              <w:sz w:val="18"/>
                              <w:szCs w:val="18"/>
                            </w:rPr>
                          </w:pPr>
                          <w:r w:rsidRPr="00BC127B">
                            <w:rPr>
                              <w:rFonts w:cstheme="minorHAnsi"/>
                              <w:color w:val="auto"/>
                              <w:sz w:val="18"/>
                              <w:szCs w:val="18"/>
                            </w:rPr>
                            <w:t>By 203</w:t>
                          </w:r>
                          <w:r>
                            <w:rPr>
                              <w:rFonts w:cstheme="minorHAnsi"/>
                              <w:color w:val="auto"/>
                              <w:sz w:val="18"/>
                              <w:szCs w:val="18"/>
                            </w:rPr>
                            <w:t>7</w:t>
                          </w:r>
                          <w:r w:rsidRPr="00BC127B">
                            <w:rPr>
                              <w:rFonts w:cstheme="minorHAnsi"/>
                              <w:color w:val="auto"/>
                              <w:sz w:val="18"/>
                              <w:szCs w:val="18"/>
                            </w:rPr>
                            <w:t>, all critically endangered and endangered species will have at least one option available for</w:t>
                          </w:r>
                          <w:r>
                            <w:rPr>
                              <w:rFonts w:cstheme="minorHAnsi"/>
                              <w:color w:val="auto"/>
                              <w:sz w:val="18"/>
                              <w:szCs w:val="18"/>
                            </w:rPr>
                            <w:t xml:space="preserve"> being conserved </w:t>
                          </w:r>
                          <w:r>
                            <w:rPr>
                              <w:rFonts w:cstheme="minorHAnsi"/>
                              <w:i/>
                              <w:color w:val="auto"/>
                              <w:sz w:val="18"/>
                              <w:szCs w:val="18"/>
                            </w:rPr>
                            <w:t>ex situ</w:t>
                          </w:r>
                          <w:r>
                            <w:rPr>
                              <w:rFonts w:cstheme="minorHAnsi"/>
                              <w:color w:val="auto"/>
                              <w:sz w:val="18"/>
                              <w:szCs w:val="18"/>
                            </w:rPr>
                            <w:t xml:space="preserve"> or</w:t>
                          </w:r>
                          <w:r w:rsidRPr="00BC127B">
                            <w:rPr>
                              <w:rFonts w:cstheme="minorHAnsi"/>
                              <w:color w:val="auto"/>
                              <w:sz w:val="18"/>
                              <w:szCs w:val="18"/>
                            </w:rPr>
                            <w:t xml:space="preserve"> re-establish</w:t>
                          </w:r>
                          <w:r>
                            <w:rPr>
                              <w:rFonts w:cstheme="minorHAnsi"/>
                              <w:color w:val="auto"/>
                              <w:sz w:val="18"/>
                              <w:szCs w:val="18"/>
                            </w:rPr>
                            <w:t>ed</w:t>
                          </w:r>
                          <w:r w:rsidRPr="00BC127B">
                            <w:rPr>
                              <w:rFonts w:cstheme="minorHAnsi"/>
                              <w:color w:val="auto"/>
                              <w:sz w:val="18"/>
                              <w:szCs w:val="18"/>
                            </w:rPr>
                            <w:t xml:space="preserve"> in the wild </w:t>
                          </w:r>
                          <w:r>
                            <w:rPr>
                              <w:rFonts w:cstheme="minorHAnsi"/>
                              <w:color w:val="auto"/>
                              <w:sz w:val="18"/>
                              <w:szCs w:val="18"/>
                            </w:rPr>
                            <w:t>(</w:t>
                          </w:r>
                          <w:r w:rsidRPr="00BC127B">
                            <w:rPr>
                              <w:rFonts w:cstheme="minorHAnsi"/>
                              <w:color w:val="auto"/>
                              <w:sz w:val="18"/>
                              <w:szCs w:val="18"/>
                            </w:rPr>
                            <w:t>where feasible under climate change</w:t>
                          </w:r>
                          <w:r>
                            <w:rPr>
                              <w:rFonts w:cstheme="minorHAnsi"/>
                              <w:color w:val="auto"/>
                              <w:sz w:val="18"/>
                              <w:szCs w:val="18"/>
                            </w:rPr>
                            <w:t>) should they need it</w:t>
                          </w:r>
                        </w:p>
                        <w:p w14:paraId="0A55D9D0" w14:textId="65D34DFB" w:rsidR="0067465B" w:rsidRPr="00BC127B" w:rsidRDefault="0067465B" w:rsidP="005208D2">
                          <w:pPr>
                            <w:numPr>
                              <w:ilvl w:val="0"/>
                              <w:numId w:val="30"/>
                            </w:numPr>
                            <w:autoSpaceDE w:val="0"/>
                            <w:autoSpaceDN w:val="0"/>
                            <w:adjustRightInd w:val="0"/>
                            <w:spacing w:after="60" w:line="240" w:lineRule="auto"/>
                            <w:ind w:left="357" w:hanging="357"/>
                            <w:rPr>
                              <w:rFonts w:cstheme="minorHAnsi"/>
                              <w:color w:val="auto"/>
                              <w:sz w:val="18"/>
                              <w:szCs w:val="18"/>
                            </w:rPr>
                          </w:pPr>
                          <w:r>
                            <w:rPr>
                              <w:rFonts w:cstheme="minorHAnsi"/>
                              <w:color w:val="auto"/>
                              <w:sz w:val="18"/>
                              <w:szCs w:val="18"/>
                            </w:rPr>
                            <w:t>By 2037 there will be a net gain in the overall extent and condition of habitats across terrestrial, waterway and marine environments</w:t>
                          </w:r>
                        </w:p>
                      </w:txbxContent>
                    </v:textbox>
                  </v:shape>
                </v:group>
                <v:group id="Group 85" o:spid="_x0000_s1122" style="position:absolute;width:60797;height:7796" coordsize="60801,7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Text Box 82" o:spid="_x0000_s1123" type="#_x0000_t202" style="position:absolute;width:12903;height:7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F08IA&#10;AADbAAAADwAAAGRycy9kb3ducmV2LnhtbESP0WrCQBRE3wv+w3IF3+pGBQnRVWKppehT1Q+4ZK9J&#10;MHs37m6T+PddQejjMDNnmPV2MI3oyPnasoLZNAFBXFhdc6ngct6/pyB8QNbYWCYFD/Kw3Yze1php&#10;2/MPdadQighhn6GCKoQ2k9IXFRn0U9sSR+9qncEQpSuldthHuGnkPEmW0mDNcaHClj4qKm6nX6Ng&#10;kdP+4HaX7n7kx2eb9x4PX6lSk/GQr0AEGsJ/+NX+1grSOTy/x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gXTwgAAANsAAAAPAAAAAAAAAAAAAAAAAJgCAABkcnMvZG93&#10;bnJldi54bWxQSwUGAAAAAAQABAD1AAAAhwMAAAAA&#10;" fillcolor="white [3201]" strokecolor="#99e0dd [3206]" strokeweight="2pt">
                    <v:textbox>
                      <w:txbxContent>
                        <w:p w14:paraId="0EC554A1" w14:textId="722BB34D" w:rsidR="0067465B" w:rsidRPr="00D379EE" w:rsidRDefault="0067465B" w:rsidP="00EC10AF">
                          <w:pPr>
                            <w:rPr>
                              <w:b/>
                              <w:sz w:val="18"/>
                              <w:szCs w:val="18"/>
                            </w:rPr>
                          </w:pPr>
                          <w:r w:rsidRPr="004742D5">
                            <w:rPr>
                              <w:b/>
                              <w:sz w:val="18"/>
                              <w:szCs w:val="18"/>
                            </w:rPr>
                            <w:t>Goals</w:t>
                          </w:r>
                        </w:p>
                      </w:txbxContent>
                    </v:textbox>
                  </v:shape>
                  <v:shape id="Text Box 83" o:spid="_x0000_s1124" type="#_x0000_t202" style="position:absolute;left:13589;width:23298;height:7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gSMIA&#10;AADbAAAADwAAAGRycy9kb3ducmV2LnhtbESP0WrCQBRE3wX/YbmCb7qxQgnRVaKoFPtU9QMu2WsS&#10;zN6Nu9sk/n23UOjjMDNnmPV2MI3oyPnasoLFPAFBXFhdc6ngdj3OUhA+IGtsLJOCF3nYbsajNWba&#10;9vxF3SWUIkLYZ6igCqHNpPRFRQb93LbE0btbZzBE6UqpHfYRbhr5liTv0mDNcaHClvYVFY/Lt1Gw&#10;zOl4drtb9/zk16HNe4/nU6rUdDLkKxCBhvAf/mt/aAXpEn6/xB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qBIwgAAANsAAAAPAAAAAAAAAAAAAAAAAJgCAABkcnMvZG93&#10;bnJldi54bWxQSwUGAAAAAAQABAD1AAAAhwMAAAAA&#10;" fillcolor="white [3201]" strokecolor="#99e0dd [3206]" strokeweight="2pt">
                    <v:textbox>
                      <w:txbxContent>
                        <w:p w14:paraId="5C80D685" w14:textId="1CE06460" w:rsidR="0067465B" w:rsidRPr="00EC10AF" w:rsidRDefault="0067465B" w:rsidP="00EC10AF">
                          <w:pPr>
                            <w:rPr>
                              <w:sz w:val="18"/>
                              <w:szCs w:val="18"/>
                            </w:rPr>
                          </w:pPr>
                          <w:r w:rsidRPr="00BC127B">
                            <w:rPr>
                              <w:b/>
                              <w:sz w:val="18"/>
                              <w:szCs w:val="18"/>
                            </w:rPr>
                            <w:t>Victorians value nature:</w:t>
                          </w:r>
                          <w:r w:rsidRPr="00EC10AF">
                            <w:rPr>
                              <w:sz w:val="18"/>
                              <w:szCs w:val="18"/>
                            </w:rPr>
                            <w:t xml:space="preserve"> Victorians understand </w:t>
                          </w:r>
                          <w:r>
                            <w:rPr>
                              <w:sz w:val="18"/>
                              <w:szCs w:val="18"/>
                            </w:rPr>
                            <w:t xml:space="preserve">that </w:t>
                          </w:r>
                          <w:r w:rsidRPr="00EC10AF">
                            <w:rPr>
                              <w:sz w:val="18"/>
                              <w:szCs w:val="18"/>
                            </w:rPr>
                            <w:t>their personal wellbeing and the economic wellbeing of the state are dependent on the health of the natural environment</w:t>
                          </w:r>
                          <w:r>
                            <w:rPr>
                              <w:sz w:val="18"/>
                              <w:szCs w:val="18"/>
                            </w:rPr>
                            <w:t>.</w:t>
                          </w:r>
                        </w:p>
                        <w:p w14:paraId="77DA8D69" w14:textId="77777777" w:rsidR="0067465B" w:rsidRPr="00D379EE" w:rsidRDefault="0067465B" w:rsidP="00EC10AF">
                          <w:pPr>
                            <w:rPr>
                              <w:sz w:val="18"/>
                              <w:szCs w:val="18"/>
                            </w:rPr>
                          </w:pPr>
                        </w:p>
                        <w:p w14:paraId="0B7FB44D" w14:textId="77777777" w:rsidR="0067465B" w:rsidRDefault="0067465B"/>
                      </w:txbxContent>
                    </v:textbox>
                  </v:shape>
                  <v:shape id="Text Box 84" o:spid="_x0000_s1125" type="#_x0000_t202" style="position:absolute;left:37592;width:23209;height:7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4PMMA&#10;AADbAAAADwAAAGRycy9kb3ducmV2LnhtbESP3WrCQBSE7wu+w3IE7+rGWkqIrhJLFbFX/jzAIXtM&#10;gtmz6e6axLd3C4VeDjPzDbNcD6YRHTlfW1YwmyYgiAuray4VXM7b1xSED8gaG8uk4EEe1qvRyxIz&#10;bXs+UncKpYgQ9hkqqEJoMyl9UZFBP7UtcfSu1hkMUbpSaod9hJtGviXJhzRYc1yosKXPiorb6W4U&#10;zHPaHtzm0v188+OrzXuPh12q1GQ85AsQgYbwH/5r77WC9B1+v8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4PMMAAADbAAAADwAAAAAAAAAAAAAAAACYAgAAZHJzL2Rv&#10;d25yZXYueG1sUEsFBgAAAAAEAAQA9QAAAIgDAAAAAA==&#10;" fillcolor="white [3201]" strokecolor="#99e0dd [3206]" strokeweight="2pt">
                    <v:textbox>
                      <w:txbxContent>
                        <w:p w14:paraId="21B0FDB9" w14:textId="66102508" w:rsidR="0067465B" w:rsidRPr="00EC10AF" w:rsidRDefault="0067465B" w:rsidP="00EC10AF">
                          <w:pPr>
                            <w:autoSpaceDE w:val="0"/>
                            <w:autoSpaceDN w:val="0"/>
                            <w:adjustRightInd w:val="0"/>
                            <w:spacing w:line="288" w:lineRule="auto"/>
                            <w:rPr>
                              <w:sz w:val="18"/>
                              <w:szCs w:val="18"/>
                            </w:rPr>
                          </w:pPr>
                          <w:r w:rsidRPr="00EC10AF">
                            <w:rPr>
                              <w:b/>
                              <w:sz w:val="18"/>
                              <w:szCs w:val="18"/>
                            </w:rPr>
                            <w:t>Victoria’s natural environment is healthy:</w:t>
                          </w:r>
                          <w:r w:rsidRPr="00EC10AF">
                            <w:rPr>
                              <w:sz w:val="18"/>
                              <w:szCs w:val="18"/>
                            </w:rPr>
                            <w:t xml:space="preserve"> Victoria has functioning plant and animal populations, improved habitats and resilient ecosystems</w:t>
                          </w:r>
                          <w:r>
                            <w:rPr>
                              <w:sz w:val="18"/>
                              <w:szCs w:val="18"/>
                            </w:rPr>
                            <w:t>, even under climate change.</w:t>
                          </w:r>
                        </w:p>
                        <w:p w14:paraId="020F0EF1" w14:textId="77777777" w:rsidR="0067465B" w:rsidRPr="00EC10AF" w:rsidRDefault="0067465B" w:rsidP="00EC10AF">
                          <w:pPr>
                            <w:rPr>
                              <w:rFonts w:cstheme="minorHAnsi"/>
                              <w:sz w:val="18"/>
                              <w:szCs w:val="18"/>
                            </w:rPr>
                          </w:pPr>
                        </w:p>
                      </w:txbxContent>
                    </v:textbox>
                  </v:shape>
                </v:group>
                <v:group id="Group 40" o:spid="_x0000_s1126" style="position:absolute;left:42;top:26073;width:60841;height:5613" coordorigin=",-5041" coordsize="60841,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Text Box 77" o:spid="_x0000_s1127" type="#_x0000_t202" style="position:absolute;top:-5041;width:12896;height:5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WbMMA&#10;AADbAAAADwAAAGRycy9kb3ducmV2LnhtbESP0WrCQBRE34X+w3ILfdONFqpENyGVKsU+1foBl+w1&#10;CWbvprvbJP69Kwh9HGbmDLPJR9OKnpxvLCuYzxIQxKXVDVcKTj+76QqED8gaW8uk4Eoe8uxpssFU&#10;24G/qT+GSkQI+xQV1CF0qZS+rMmgn9mOOHpn6wyGKF0ltcMhwk0rF0nyJg02HBdq7GhbU3k5/hkF&#10;rwXtDu791P9+8fWjKwaPh/1KqZfnsViDCDSG//Cj/akVLJdw/xJ/gM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DWbMMAAADbAAAADwAAAAAAAAAAAAAAAACYAgAAZHJzL2Rv&#10;d25yZXYueG1sUEsFBgAAAAAEAAQA9QAAAIgDAAAAAA==&#10;" fillcolor="white [3201]" strokecolor="#99e0dd [3206]" strokeweight="2pt">
                    <v:textbox>
                      <w:txbxContent>
                        <w:p w14:paraId="3D8A113C" w14:textId="77777777" w:rsidR="0067465B" w:rsidRPr="00D379EE" w:rsidRDefault="0067465B" w:rsidP="00723A2C">
                          <w:pPr>
                            <w:rPr>
                              <w:b/>
                              <w:sz w:val="18"/>
                              <w:szCs w:val="18"/>
                            </w:rPr>
                          </w:pPr>
                          <w:r>
                            <w:rPr>
                              <w:b/>
                              <w:sz w:val="18"/>
                              <w:szCs w:val="18"/>
                            </w:rPr>
                            <w:t>Outputs</w:t>
                          </w:r>
                        </w:p>
                      </w:txbxContent>
                    </v:textbox>
                  </v:shape>
                  <v:shape id="Text Box 78" o:spid="_x0000_s1128" type="#_x0000_t202" style="position:absolute;left:13546;top:-5041;width:23292;height:5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Hr8A&#10;AADbAAAADwAAAGRycy9kb3ducmV2LnhtbERPy4rCMBTdC/MP4Q6401QFlY5ROjKK6MrHB1yaO22x&#10;uekkmbb+vVkILg/nvdr0phYtOV9ZVjAZJyCIc6srLhTcrrvREoQPyBpry6TgQR4264/BClNtOz5T&#10;ewmFiCHsU1RQhtCkUvq8JIN+bBviyP1aZzBE6AqpHXYx3NRymiRzabDi2FBiQ9uS8vvl3yiYZbQ7&#10;uu9b+3fix0+TdR6P+6VSw88++wIRqA9v8ct90AoWcWz8En+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L0IevwAAANsAAAAPAAAAAAAAAAAAAAAAAJgCAABkcnMvZG93bnJl&#10;di54bWxQSwUGAAAAAAQABAD1AAAAhAMAAAAA&#10;" fillcolor="white [3201]" strokecolor="#99e0dd [3206]" strokeweight="2pt">
                    <v:textbox>
                      <w:txbxContent>
                        <w:p w14:paraId="1D54C583" w14:textId="325A3494" w:rsidR="0067465B" w:rsidRPr="00020C4C" w:rsidRDefault="0067465B" w:rsidP="005208D2">
                          <w:pPr>
                            <w:numPr>
                              <w:ilvl w:val="0"/>
                              <w:numId w:val="30"/>
                            </w:numPr>
                            <w:autoSpaceDE w:val="0"/>
                            <w:autoSpaceDN w:val="0"/>
                            <w:adjustRightInd w:val="0"/>
                            <w:spacing w:after="60" w:line="240" w:lineRule="auto"/>
                            <w:ind w:left="357" w:hanging="357"/>
                            <w:rPr>
                              <w:sz w:val="18"/>
                              <w:szCs w:val="18"/>
                            </w:rPr>
                          </w:pPr>
                          <w:r>
                            <w:rPr>
                              <w:sz w:val="18"/>
                              <w:szCs w:val="18"/>
                            </w:rPr>
                            <w:t>Build on existing and create new opportunities for Victorians to connect with nature and to act to protect the natural environment.</w:t>
                          </w:r>
                        </w:p>
                      </w:txbxContent>
                    </v:textbox>
                  </v:shape>
                  <v:shape id="Text Box 31" o:spid="_x0000_s1129" type="#_x0000_t202" style="position:absolute;left:37549;top:-5041;width:23292;height:5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Q8IA&#10;AADbAAAADwAAAGRycy9kb3ducmV2LnhtbESPzWrDMBCE74W8g9hAb43sFkpwowQ31CG4pyZ5gMXa&#10;2qbWypEU/7x9VCj0OMx8M8xmN5lODOR8a1lBukpAEFdWt1wruJyLpzUIH5A1dpZJwUwedtvFwwYz&#10;bUf+ouEUahFL2GeooAmhz6T0VUMG/cr2xNH7ts5giNLVUjscY7np5HOSvEqDLceFBnvaN1T9nG5G&#10;wUtOReneL8P1k+ePPh89loe1Uo/LKX8DEWgK/+E/+qgjl8Lvl/g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1JDwgAAANsAAAAPAAAAAAAAAAAAAAAAAJgCAABkcnMvZG93&#10;bnJldi54bWxQSwUGAAAAAAQABAD1AAAAhwMAAAAA&#10;" fillcolor="white [3201]" strokecolor="#99e0dd [3206]" strokeweight="2pt">
                    <v:textbox>
                      <w:txbxContent>
                        <w:p w14:paraId="79371629" w14:textId="474B675D" w:rsidR="0067465B" w:rsidRPr="00DE0635" w:rsidRDefault="0067465B" w:rsidP="005208D2">
                          <w:pPr>
                            <w:numPr>
                              <w:ilvl w:val="0"/>
                              <w:numId w:val="30"/>
                            </w:numPr>
                            <w:autoSpaceDE w:val="0"/>
                            <w:autoSpaceDN w:val="0"/>
                            <w:adjustRightInd w:val="0"/>
                            <w:spacing w:after="60" w:line="240" w:lineRule="auto"/>
                            <w:ind w:left="357" w:hanging="357"/>
                            <w:rPr>
                              <w:sz w:val="18"/>
                              <w:szCs w:val="18"/>
                            </w:rPr>
                          </w:pPr>
                          <w:r w:rsidRPr="00DE0635">
                            <w:rPr>
                              <w:rFonts w:cstheme="minorHAnsi"/>
                              <w:color w:val="000000"/>
                              <w:sz w:val="18"/>
                              <w:szCs w:val="18"/>
                            </w:rPr>
                            <w:t>Establish and maint</w:t>
                          </w:r>
                          <w:r>
                            <w:rPr>
                              <w:rFonts w:cstheme="minorHAnsi"/>
                              <w:color w:val="000000"/>
                              <w:sz w:val="18"/>
                              <w:szCs w:val="18"/>
                            </w:rPr>
                            <w:t>ain a sufficient amount</w:t>
                          </w:r>
                          <w:r w:rsidRPr="00DE0635">
                            <w:rPr>
                              <w:rFonts w:cstheme="minorHAnsi"/>
                              <w:color w:val="000000"/>
                              <w:sz w:val="18"/>
                              <w:szCs w:val="18"/>
                            </w:rPr>
                            <w:t xml:space="preserve"> of key management regimes in priority locations</w:t>
                          </w:r>
                          <w:r>
                            <w:rPr>
                              <w:rFonts w:cstheme="minorHAnsi"/>
                              <w:color w:val="000000"/>
                              <w:sz w:val="18"/>
                              <w:szCs w:val="18"/>
                            </w:rPr>
                            <w:t xml:space="preserve"> to deliver the outcomes</w:t>
                          </w:r>
                          <w:r w:rsidRPr="00DE0635">
                            <w:rPr>
                              <w:rFonts w:cstheme="minorHAnsi"/>
                              <w:color w:val="000000"/>
                              <w:sz w:val="18"/>
                              <w:szCs w:val="18"/>
                            </w:rPr>
                            <w:t>.</w:t>
                          </w:r>
                          <w:r w:rsidRPr="00DE0635">
                            <w:rPr>
                              <w:sz w:val="18"/>
                              <w:szCs w:val="18"/>
                            </w:rPr>
                            <w:t xml:space="preserve"> </w:t>
                          </w:r>
                        </w:p>
                      </w:txbxContent>
                    </v:textbox>
                  </v:shape>
                </v:group>
                <w10:wrap type="square" anchorx="page" anchory="page"/>
              </v:group>
            </w:pict>
          </mc:Fallback>
        </mc:AlternateContent>
      </w:r>
      <w:r w:rsidR="003E0A18" w:rsidRPr="003E0A18">
        <w:rPr>
          <w:b/>
        </w:rPr>
        <w:t xml:space="preserve">Figure </w:t>
      </w:r>
      <w:r w:rsidR="00704BBB">
        <w:rPr>
          <w:b/>
        </w:rPr>
        <w:t>3</w:t>
      </w:r>
      <w:r w:rsidR="003E0A18" w:rsidRPr="003E0A18">
        <w:rPr>
          <w:b/>
        </w:rPr>
        <w:t xml:space="preserve">: </w:t>
      </w:r>
      <w:r w:rsidR="003840A2">
        <w:rPr>
          <w:b/>
        </w:rPr>
        <w:t xml:space="preserve">Biodiversity </w:t>
      </w:r>
      <w:r w:rsidR="003A6737">
        <w:rPr>
          <w:b/>
        </w:rPr>
        <w:t xml:space="preserve">2037 </w:t>
      </w:r>
      <w:r w:rsidR="003E0A18" w:rsidRPr="003E0A18">
        <w:rPr>
          <w:b/>
        </w:rPr>
        <w:t>Logic</w:t>
      </w:r>
      <w:r w:rsidR="003A6737">
        <w:rPr>
          <w:b/>
        </w:rPr>
        <w:t xml:space="preserve"> Framework</w:t>
      </w:r>
    </w:p>
    <w:p w14:paraId="298AD410" w14:textId="77777777" w:rsidR="003E0A18" w:rsidRDefault="003E0A18" w:rsidP="003E0A18">
      <w:pPr>
        <w:pStyle w:val="BodyText"/>
        <w:rPr>
          <w:lang w:eastAsia="en-AU"/>
        </w:rPr>
      </w:pPr>
    </w:p>
    <w:p w14:paraId="38FC4A3E" w14:textId="5FEB5B42" w:rsidR="00D205FA" w:rsidRDefault="00D205FA" w:rsidP="00D205FA">
      <w:pPr>
        <w:pStyle w:val="Heading2"/>
        <w:rPr>
          <w:szCs w:val="24"/>
        </w:rPr>
      </w:pPr>
      <w:bookmarkStart w:id="15" w:name="_Toc503180729"/>
      <w:r w:rsidRPr="00BE4FEF">
        <w:rPr>
          <w:szCs w:val="24"/>
        </w:rPr>
        <w:t>Assumptions</w:t>
      </w:r>
      <w:bookmarkEnd w:id="15"/>
      <w:r w:rsidRPr="00BE4FEF">
        <w:rPr>
          <w:szCs w:val="24"/>
        </w:rPr>
        <w:t xml:space="preserve"> </w:t>
      </w:r>
    </w:p>
    <w:p w14:paraId="0F7305DB" w14:textId="49ED67D5" w:rsidR="007857AC" w:rsidRPr="005C53C3" w:rsidRDefault="00582A7B" w:rsidP="00620A5C">
      <w:pPr>
        <w:pStyle w:val="BodyText"/>
        <w:rPr>
          <w:rFonts w:cstheme="minorHAnsi"/>
        </w:rPr>
      </w:pPr>
      <w:r w:rsidRPr="005C53C3">
        <w:rPr>
          <w:rFonts w:cstheme="minorHAnsi"/>
        </w:rPr>
        <w:t xml:space="preserve">The logic and achievement of the goals of Biodiversity </w:t>
      </w:r>
      <w:r w:rsidR="00D721FF" w:rsidRPr="005C53C3">
        <w:rPr>
          <w:rFonts w:cstheme="minorHAnsi"/>
        </w:rPr>
        <w:t xml:space="preserve">2037 </w:t>
      </w:r>
      <w:r w:rsidRPr="005C53C3">
        <w:rPr>
          <w:rFonts w:cstheme="minorHAnsi"/>
        </w:rPr>
        <w:t xml:space="preserve">are underpinned by a number of assumptions which are provided below. </w:t>
      </w:r>
      <w:r w:rsidR="000176B4">
        <w:rPr>
          <w:rFonts w:cstheme="minorHAnsi"/>
        </w:rPr>
        <w:t>The logic framework will be updated a</w:t>
      </w:r>
      <w:r w:rsidR="00D95890" w:rsidRPr="005C53C3">
        <w:rPr>
          <w:rFonts w:cstheme="minorHAnsi"/>
        </w:rPr>
        <w:t xml:space="preserve">s new knowledge becomes available that verifies or refutes these assumptions. </w:t>
      </w:r>
      <w:r w:rsidR="007857AC" w:rsidRPr="005C53C3">
        <w:rPr>
          <w:rFonts w:cstheme="minorHAnsi"/>
        </w:rPr>
        <w:t xml:space="preserve">This list does not include the subject specific assumptions that relate to the decision support models </w:t>
      </w:r>
      <w:r w:rsidR="00A52DA3" w:rsidRPr="005C53C3">
        <w:rPr>
          <w:rFonts w:cstheme="minorHAnsi"/>
        </w:rPr>
        <w:t>described</w:t>
      </w:r>
      <w:r w:rsidR="007857AC" w:rsidRPr="005C53C3">
        <w:rPr>
          <w:rFonts w:cstheme="minorHAnsi"/>
        </w:rPr>
        <w:t xml:space="preserve"> above.</w:t>
      </w:r>
    </w:p>
    <w:p w14:paraId="0C73CB88" w14:textId="76D5372A" w:rsidR="00582A7B" w:rsidRPr="005C53C3" w:rsidRDefault="00582A7B" w:rsidP="00620A5C">
      <w:pPr>
        <w:pStyle w:val="BodyText"/>
        <w:rPr>
          <w:rFonts w:cstheme="minorHAnsi"/>
          <w:lang w:eastAsia="en-AU"/>
        </w:rPr>
      </w:pPr>
      <w:r w:rsidRPr="005C53C3">
        <w:rPr>
          <w:rFonts w:cstheme="minorHAnsi"/>
        </w:rPr>
        <w:t>The assumptions will form the basis for testing the logic</w:t>
      </w:r>
      <w:r w:rsidR="00D721FF" w:rsidRPr="005C53C3">
        <w:rPr>
          <w:rFonts w:cstheme="minorHAnsi"/>
        </w:rPr>
        <w:t xml:space="preserve"> framework</w:t>
      </w:r>
      <w:r w:rsidRPr="005C53C3">
        <w:rPr>
          <w:rFonts w:cstheme="minorHAnsi"/>
        </w:rPr>
        <w:t xml:space="preserve">, undertaking evaluation and improving the implementation of </w:t>
      </w:r>
      <w:r w:rsidR="003840A2" w:rsidRPr="005C53C3">
        <w:rPr>
          <w:rFonts w:cstheme="minorHAnsi"/>
        </w:rPr>
        <w:t xml:space="preserve">Biodiversity </w:t>
      </w:r>
      <w:r w:rsidR="00D721FF" w:rsidRPr="005C53C3">
        <w:rPr>
          <w:rFonts w:cstheme="minorHAnsi"/>
        </w:rPr>
        <w:t>2037</w:t>
      </w:r>
      <w:r w:rsidRPr="005C53C3">
        <w:rPr>
          <w:rFonts w:cstheme="minorHAnsi"/>
        </w:rPr>
        <w:t xml:space="preserve">. In some cases, additional data may be collected as part of research or </w:t>
      </w:r>
      <w:r w:rsidR="00035D08" w:rsidRPr="005C53C3">
        <w:rPr>
          <w:rFonts w:cstheme="minorHAnsi"/>
        </w:rPr>
        <w:t>long-term</w:t>
      </w:r>
      <w:r w:rsidR="003840A2" w:rsidRPr="005C53C3">
        <w:rPr>
          <w:rFonts w:cstheme="minorHAnsi"/>
        </w:rPr>
        <w:t xml:space="preserve"> trend</w:t>
      </w:r>
      <w:r w:rsidR="001E635F" w:rsidRPr="005C53C3">
        <w:rPr>
          <w:rFonts w:cstheme="minorHAnsi"/>
        </w:rPr>
        <w:t xml:space="preserve"> </w:t>
      </w:r>
      <w:r w:rsidRPr="005C53C3">
        <w:rPr>
          <w:rFonts w:cstheme="minorHAnsi"/>
        </w:rPr>
        <w:t>monitoring to test the assumptions.</w:t>
      </w:r>
      <w:r w:rsidR="007857AC" w:rsidRPr="005C53C3">
        <w:rPr>
          <w:rFonts w:cstheme="minorHAnsi"/>
        </w:rPr>
        <w:t xml:space="preserve"> </w:t>
      </w:r>
    </w:p>
    <w:p w14:paraId="2F873882" w14:textId="10AC13FD" w:rsidR="00620A5C" w:rsidRPr="005C53C3" w:rsidRDefault="00582A7B" w:rsidP="00620A5C">
      <w:pPr>
        <w:pStyle w:val="BodyText"/>
        <w:rPr>
          <w:rFonts w:cstheme="minorHAnsi"/>
          <w:lang w:eastAsia="en-AU"/>
        </w:rPr>
      </w:pPr>
      <w:r w:rsidRPr="005C53C3">
        <w:rPr>
          <w:rFonts w:cstheme="minorHAnsi"/>
          <w:lang w:eastAsia="en-AU"/>
        </w:rPr>
        <w:t xml:space="preserve">The assumptions are: </w:t>
      </w:r>
    </w:p>
    <w:p w14:paraId="1C6F7060" w14:textId="77777777" w:rsidR="00D20D28" w:rsidRPr="003E0A18" w:rsidRDefault="00D20D28" w:rsidP="00D20D28">
      <w:pPr>
        <w:numPr>
          <w:ilvl w:val="0"/>
          <w:numId w:val="20"/>
        </w:numPr>
        <w:autoSpaceDE w:val="0"/>
        <w:autoSpaceDN w:val="0"/>
        <w:adjustRightInd w:val="0"/>
        <w:spacing w:after="60" w:line="240" w:lineRule="auto"/>
        <w:rPr>
          <w:rFonts w:cstheme="minorHAnsi"/>
          <w:color w:val="000000"/>
        </w:rPr>
      </w:pPr>
      <w:r>
        <w:rPr>
          <w:rFonts w:cstheme="minorHAnsi"/>
          <w:color w:val="000000"/>
        </w:rPr>
        <w:t>i</w:t>
      </w:r>
      <w:r w:rsidRPr="003E0A18">
        <w:rPr>
          <w:rFonts w:cstheme="minorHAnsi"/>
          <w:color w:val="000000"/>
        </w:rPr>
        <w:t xml:space="preserve">ncreasing knowledge and awareness of the natural environment will lead to increases in </w:t>
      </w:r>
      <w:r>
        <w:rPr>
          <w:rFonts w:cstheme="minorHAnsi"/>
          <w:color w:val="000000"/>
        </w:rPr>
        <w:t>Victorians</w:t>
      </w:r>
      <w:r w:rsidRPr="003E0A18">
        <w:rPr>
          <w:rFonts w:cstheme="minorHAnsi"/>
          <w:color w:val="000000"/>
        </w:rPr>
        <w:t xml:space="preserve"> valuing </w:t>
      </w:r>
      <w:r>
        <w:rPr>
          <w:rFonts w:cstheme="minorHAnsi"/>
          <w:color w:val="000000"/>
        </w:rPr>
        <w:t xml:space="preserve">and acting to protect </w:t>
      </w:r>
      <w:r w:rsidRPr="003E0A18">
        <w:rPr>
          <w:rFonts w:cstheme="minorHAnsi"/>
          <w:color w:val="000000"/>
        </w:rPr>
        <w:t>nature</w:t>
      </w:r>
    </w:p>
    <w:p w14:paraId="4E684295" w14:textId="77777777" w:rsidR="00D20D28" w:rsidRPr="00B43CA2" w:rsidRDefault="00D20D28" w:rsidP="00D20D28">
      <w:pPr>
        <w:numPr>
          <w:ilvl w:val="0"/>
          <w:numId w:val="20"/>
        </w:numPr>
        <w:autoSpaceDE w:val="0"/>
        <w:autoSpaceDN w:val="0"/>
        <w:adjustRightInd w:val="0"/>
        <w:spacing w:after="60" w:line="240" w:lineRule="auto"/>
        <w:rPr>
          <w:rFonts w:cstheme="minorHAnsi"/>
          <w:color w:val="000000"/>
        </w:rPr>
      </w:pPr>
      <w:r>
        <w:rPr>
          <w:rFonts w:cstheme="minorHAnsi"/>
          <w:color w:val="000000"/>
        </w:rPr>
        <w:t>t</w:t>
      </w:r>
      <w:r w:rsidRPr="00B43CA2">
        <w:rPr>
          <w:rFonts w:cstheme="minorHAnsi"/>
          <w:color w:val="000000"/>
        </w:rPr>
        <w:t>he natural environment can help reduce the impacts of climate change</w:t>
      </w:r>
    </w:p>
    <w:p w14:paraId="52A93522" w14:textId="77777777" w:rsidR="00D20D28" w:rsidRPr="00624590" w:rsidRDefault="00D20D28" w:rsidP="00D20D28">
      <w:pPr>
        <w:numPr>
          <w:ilvl w:val="0"/>
          <w:numId w:val="20"/>
        </w:numPr>
        <w:autoSpaceDE w:val="0"/>
        <w:autoSpaceDN w:val="0"/>
        <w:adjustRightInd w:val="0"/>
        <w:spacing w:after="60" w:line="240" w:lineRule="auto"/>
        <w:rPr>
          <w:rFonts w:cstheme="minorHAnsi"/>
          <w:color w:val="363534"/>
        </w:rPr>
      </w:pPr>
      <w:r>
        <w:rPr>
          <w:rFonts w:cstheme="minorHAnsi"/>
          <w:color w:val="000000"/>
        </w:rPr>
        <w:t>t</w:t>
      </w:r>
      <w:r w:rsidRPr="003E0A18">
        <w:rPr>
          <w:rFonts w:cstheme="minorHAnsi"/>
          <w:color w:val="000000"/>
        </w:rPr>
        <w:t>here will be increased and sustained investment in actions to improve the natural environment, through the government as well as other sources</w:t>
      </w:r>
    </w:p>
    <w:p w14:paraId="70D8AD54" w14:textId="77777777" w:rsidR="00D20D28" w:rsidRPr="00B43CA2" w:rsidRDefault="00D20D28" w:rsidP="00D20D28">
      <w:pPr>
        <w:numPr>
          <w:ilvl w:val="0"/>
          <w:numId w:val="20"/>
        </w:numPr>
        <w:autoSpaceDE w:val="0"/>
        <w:autoSpaceDN w:val="0"/>
        <w:adjustRightInd w:val="0"/>
        <w:spacing w:after="60" w:line="240" w:lineRule="auto"/>
        <w:rPr>
          <w:rFonts w:cstheme="minorHAnsi"/>
          <w:color w:val="000000"/>
        </w:rPr>
      </w:pPr>
      <w:r w:rsidRPr="00B43CA2">
        <w:rPr>
          <w:rFonts w:cstheme="minorHAnsi"/>
          <w:color w:val="000000"/>
        </w:rPr>
        <w:t>Victoria’s natural environment is fundamental to the cultural practices of Traditional Owners and Aboriginal Victorians</w:t>
      </w:r>
    </w:p>
    <w:p w14:paraId="1484245C" w14:textId="001B4307" w:rsidR="00D20D28" w:rsidRPr="003E0A18" w:rsidRDefault="00D20D28" w:rsidP="00D20D28">
      <w:pPr>
        <w:numPr>
          <w:ilvl w:val="0"/>
          <w:numId w:val="20"/>
        </w:numPr>
        <w:autoSpaceDE w:val="0"/>
        <w:autoSpaceDN w:val="0"/>
        <w:adjustRightInd w:val="0"/>
        <w:spacing w:after="60" w:line="240" w:lineRule="auto"/>
        <w:rPr>
          <w:rFonts w:cstheme="minorHAnsi"/>
          <w:color w:val="363534"/>
        </w:rPr>
      </w:pPr>
      <w:r>
        <w:rPr>
          <w:rFonts w:cstheme="minorHAnsi"/>
          <w:color w:val="000000"/>
        </w:rPr>
        <w:t>how the actions are implemented will lead to increased empowerment to participate as equal partners with the State</w:t>
      </w:r>
    </w:p>
    <w:p w14:paraId="437E726A" w14:textId="77777777" w:rsidR="00D20D28" w:rsidRPr="00B43CA2" w:rsidRDefault="00D20D28" w:rsidP="00D20D28">
      <w:pPr>
        <w:numPr>
          <w:ilvl w:val="0"/>
          <w:numId w:val="20"/>
        </w:numPr>
        <w:autoSpaceDE w:val="0"/>
        <w:autoSpaceDN w:val="0"/>
        <w:adjustRightInd w:val="0"/>
        <w:spacing w:after="60" w:line="240" w:lineRule="auto"/>
        <w:rPr>
          <w:rFonts w:cstheme="minorHAnsi"/>
          <w:color w:val="000000"/>
        </w:rPr>
      </w:pPr>
      <w:r w:rsidRPr="00B43CA2">
        <w:rPr>
          <w:rFonts w:cstheme="minorHAnsi"/>
          <w:color w:val="000000"/>
        </w:rPr>
        <w:t>Victoria’s natural environment is fundamental to the health and wellbeing of every Victorian</w:t>
      </w:r>
    </w:p>
    <w:p w14:paraId="4DC6A5E1" w14:textId="77777777" w:rsidR="00D20D28" w:rsidRPr="003E0A18" w:rsidRDefault="00D20D28" w:rsidP="00D20D28">
      <w:pPr>
        <w:numPr>
          <w:ilvl w:val="0"/>
          <w:numId w:val="20"/>
        </w:numPr>
        <w:autoSpaceDE w:val="0"/>
        <w:autoSpaceDN w:val="0"/>
        <w:adjustRightInd w:val="0"/>
        <w:spacing w:after="60" w:line="240" w:lineRule="auto"/>
        <w:rPr>
          <w:rFonts w:cstheme="minorHAnsi"/>
          <w:color w:val="363534"/>
        </w:rPr>
      </w:pPr>
      <w:r>
        <w:rPr>
          <w:rFonts w:cstheme="minorHAnsi"/>
          <w:color w:val="000000"/>
        </w:rPr>
        <w:lastRenderedPageBreak/>
        <w:t>l</w:t>
      </w:r>
      <w:r w:rsidRPr="003E0A18">
        <w:rPr>
          <w:rFonts w:cstheme="minorHAnsi"/>
          <w:color w:val="000000"/>
        </w:rPr>
        <w:t xml:space="preserve">andowners are </w:t>
      </w:r>
      <w:r>
        <w:rPr>
          <w:rFonts w:cstheme="minorHAnsi"/>
          <w:color w:val="000000"/>
        </w:rPr>
        <w:t xml:space="preserve">generally </w:t>
      </w:r>
      <w:r w:rsidRPr="003E0A18">
        <w:rPr>
          <w:rFonts w:cstheme="minorHAnsi"/>
          <w:color w:val="000000"/>
        </w:rPr>
        <w:t>likely to continue to undertake actions and maintain any improvements in the natural environment beyond initial funding</w:t>
      </w:r>
    </w:p>
    <w:p w14:paraId="69512E35" w14:textId="2CC1C44E" w:rsidR="00B43CA2" w:rsidRPr="00B43CA2" w:rsidRDefault="00D20D28" w:rsidP="00B43CA2">
      <w:pPr>
        <w:numPr>
          <w:ilvl w:val="0"/>
          <w:numId w:val="20"/>
        </w:numPr>
        <w:autoSpaceDE w:val="0"/>
        <w:autoSpaceDN w:val="0"/>
        <w:adjustRightInd w:val="0"/>
        <w:spacing w:after="60" w:line="240" w:lineRule="auto"/>
        <w:rPr>
          <w:rFonts w:cstheme="minorHAnsi"/>
          <w:color w:val="000000"/>
        </w:rPr>
      </w:pPr>
      <w:r>
        <w:rPr>
          <w:rFonts w:cstheme="minorHAnsi"/>
          <w:color w:val="000000"/>
        </w:rPr>
        <w:t>p</w:t>
      </w:r>
      <w:r w:rsidR="00B43CA2" w:rsidRPr="00B43CA2">
        <w:rPr>
          <w:rFonts w:cstheme="minorHAnsi"/>
          <w:color w:val="000000"/>
        </w:rPr>
        <w:t>rotecting our natural capital will increase the resilience of key sectors of the economy</w:t>
      </w:r>
    </w:p>
    <w:p w14:paraId="772C3915" w14:textId="77777777" w:rsidR="00624590" w:rsidRPr="003E0A18" w:rsidRDefault="00624590" w:rsidP="00624590">
      <w:pPr>
        <w:numPr>
          <w:ilvl w:val="0"/>
          <w:numId w:val="20"/>
        </w:numPr>
        <w:autoSpaceDE w:val="0"/>
        <w:autoSpaceDN w:val="0"/>
        <w:adjustRightInd w:val="0"/>
        <w:spacing w:after="60" w:line="240" w:lineRule="auto"/>
        <w:rPr>
          <w:rFonts w:cstheme="minorHAnsi"/>
          <w:color w:val="000000"/>
        </w:rPr>
      </w:pPr>
      <w:r>
        <w:rPr>
          <w:rFonts w:cstheme="minorHAnsi"/>
          <w:color w:val="000000"/>
        </w:rPr>
        <w:t>w</w:t>
      </w:r>
      <w:r w:rsidRPr="003E0A18">
        <w:rPr>
          <w:rFonts w:cstheme="minorHAnsi"/>
          <w:color w:val="000000"/>
        </w:rPr>
        <w:t>hen exposed to environmental concerns, the public will respond positively and support increased and sustained investment</w:t>
      </w:r>
    </w:p>
    <w:p w14:paraId="14EE4833" w14:textId="77777777" w:rsidR="00624590" w:rsidRPr="003E0A18" w:rsidRDefault="00624590" w:rsidP="00624590">
      <w:pPr>
        <w:numPr>
          <w:ilvl w:val="0"/>
          <w:numId w:val="21"/>
        </w:numPr>
        <w:autoSpaceDE w:val="0"/>
        <w:autoSpaceDN w:val="0"/>
        <w:adjustRightInd w:val="0"/>
        <w:spacing w:after="60" w:line="240" w:lineRule="auto"/>
        <w:rPr>
          <w:rFonts w:cstheme="minorHAnsi"/>
          <w:color w:val="363534"/>
        </w:rPr>
      </w:pPr>
      <w:r>
        <w:rPr>
          <w:rFonts w:cstheme="minorHAnsi"/>
          <w:color w:val="363534"/>
        </w:rPr>
        <w:t>i</w:t>
      </w:r>
      <w:r w:rsidRPr="003E0A18">
        <w:rPr>
          <w:rFonts w:cstheme="minorHAnsi"/>
          <w:color w:val="363534"/>
        </w:rPr>
        <w:t>mproved reporting by organisations and businesses on their environmental outcomes will lead to improved decision making and better biodiversity outcomes</w:t>
      </w:r>
    </w:p>
    <w:p w14:paraId="14548B65" w14:textId="77777777" w:rsidR="00624590" w:rsidRPr="003E0A18" w:rsidRDefault="00624590" w:rsidP="00624590">
      <w:pPr>
        <w:numPr>
          <w:ilvl w:val="0"/>
          <w:numId w:val="21"/>
        </w:numPr>
        <w:autoSpaceDE w:val="0"/>
        <w:autoSpaceDN w:val="0"/>
        <w:adjustRightInd w:val="0"/>
        <w:spacing w:after="60" w:line="240" w:lineRule="auto"/>
        <w:rPr>
          <w:rFonts w:cstheme="minorHAnsi"/>
          <w:color w:val="363534"/>
        </w:rPr>
      </w:pPr>
      <w:r w:rsidRPr="003E0A18">
        <w:rPr>
          <w:rFonts w:cstheme="minorHAnsi"/>
          <w:color w:val="363534"/>
        </w:rPr>
        <w:t>Victorians with a greater sense of connection to nature will act to protect it more and support increased and sustained investment</w:t>
      </w:r>
    </w:p>
    <w:p w14:paraId="5A3FD13E" w14:textId="09D7E7E1" w:rsidR="00620A5C" w:rsidRPr="005C53C3" w:rsidRDefault="000F0DAE" w:rsidP="00B658F2">
      <w:pPr>
        <w:numPr>
          <w:ilvl w:val="0"/>
          <w:numId w:val="20"/>
        </w:numPr>
        <w:autoSpaceDE w:val="0"/>
        <w:autoSpaceDN w:val="0"/>
        <w:adjustRightInd w:val="0"/>
        <w:spacing w:after="60" w:line="240" w:lineRule="auto"/>
        <w:rPr>
          <w:rFonts w:cstheme="minorHAnsi"/>
          <w:color w:val="000000"/>
        </w:rPr>
      </w:pPr>
      <w:r w:rsidRPr="005C53C3">
        <w:rPr>
          <w:rFonts w:cstheme="minorHAnsi"/>
          <w:color w:val="000000"/>
        </w:rPr>
        <w:t>t</w:t>
      </w:r>
      <w:r w:rsidR="00620A5C" w:rsidRPr="005C53C3">
        <w:rPr>
          <w:rFonts w:cstheme="minorHAnsi"/>
          <w:color w:val="000000"/>
        </w:rPr>
        <w:t xml:space="preserve">here will be no </w:t>
      </w:r>
      <w:r w:rsidR="007C5E50" w:rsidRPr="005C53C3">
        <w:rPr>
          <w:rFonts w:cstheme="minorHAnsi"/>
          <w:color w:val="000000"/>
        </w:rPr>
        <w:t>event</w:t>
      </w:r>
      <w:r w:rsidR="00620A5C" w:rsidRPr="005C53C3">
        <w:rPr>
          <w:rFonts w:cstheme="minorHAnsi"/>
          <w:color w:val="000000"/>
        </w:rPr>
        <w:t xml:space="preserve"> of a large enough scale to </w:t>
      </w:r>
      <w:r w:rsidR="004F4518" w:rsidRPr="005C53C3">
        <w:rPr>
          <w:rFonts w:cstheme="minorHAnsi"/>
          <w:color w:val="000000"/>
        </w:rPr>
        <w:t>impact on achieving the targets</w:t>
      </w:r>
    </w:p>
    <w:p w14:paraId="6F9C9C8D" w14:textId="77777777" w:rsidR="00A52DA3" w:rsidRPr="005C53C3" w:rsidRDefault="00A52DA3" w:rsidP="00A52DA3">
      <w:pPr>
        <w:numPr>
          <w:ilvl w:val="0"/>
          <w:numId w:val="20"/>
        </w:numPr>
        <w:autoSpaceDE w:val="0"/>
        <w:autoSpaceDN w:val="0"/>
        <w:adjustRightInd w:val="0"/>
        <w:spacing w:after="60" w:line="240" w:lineRule="auto"/>
        <w:rPr>
          <w:rFonts w:cstheme="minorHAnsi"/>
          <w:color w:val="363534"/>
        </w:rPr>
      </w:pPr>
      <w:r w:rsidRPr="005C53C3">
        <w:rPr>
          <w:rFonts w:cstheme="minorHAnsi"/>
          <w:color w:val="000000"/>
        </w:rPr>
        <w:t>while there will continue to be fluctuations and trends, there will be no major step change in climate over the implementation period</w:t>
      </w:r>
    </w:p>
    <w:p w14:paraId="52437EAF" w14:textId="628D6223" w:rsidR="00A52DA3" w:rsidRPr="005C53C3" w:rsidRDefault="00A52DA3" w:rsidP="00A52DA3">
      <w:pPr>
        <w:numPr>
          <w:ilvl w:val="0"/>
          <w:numId w:val="20"/>
        </w:numPr>
        <w:autoSpaceDE w:val="0"/>
        <w:autoSpaceDN w:val="0"/>
        <w:adjustRightInd w:val="0"/>
        <w:spacing w:after="60" w:line="240" w:lineRule="auto"/>
        <w:rPr>
          <w:rFonts w:cstheme="minorHAnsi"/>
          <w:color w:val="000000"/>
        </w:rPr>
      </w:pPr>
      <w:r w:rsidRPr="005C53C3">
        <w:rPr>
          <w:rFonts w:cstheme="minorHAnsi"/>
          <w:color w:val="000000"/>
        </w:rPr>
        <w:t>mitigating threats to a species will</w:t>
      </w:r>
      <w:r w:rsidR="005C4093" w:rsidRPr="005C53C3">
        <w:rPr>
          <w:rFonts w:cstheme="minorHAnsi"/>
          <w:color w:val="000000"/>
        </w:rPr>
        <w:t>,</w:t>
      </w:r>
      <w:r w:rsidRPr="005C53C3">
        <w:rPr>
          <w:rFonts w:cstheme="minorHAnsi"/>
          <w:color w:val="000000"/>
        </w:rPr>
        <w:t xml:space="preserve"> on balance lead to an increase in the persistence of the species</w:t>
      </w:r>
    </w:p>
    <w:p w14:paraId="5D4B194E" w14:textId="0B23F7C2" w:rsidR="00620A5C" w:rsidRPr="005C53C3" w:rsidRDefault="000F0DAE" w:rsidP="00B658F2">
      <w:pPr>
        <w:numPr>
          <w:ilvl w:val="0"/>
          <w:numId w:val="20"/>
        </w:numPr>
        <w:autoSpaceDE w:val="0"/>
        <w:autoSpaceDN w:val="0"/>
        <w:adjustRightInd w:val="0"/>
        <w:spacing w:after="60" w:line="240" w:lineRule="auto"/>
        <w:rPr>
          <w:rFonts w:cstheme="minorHAnsi"/>
          <w:color w:val="000000"/>
        </w:rPr>
      </w:pPr>
      <w:r w:rsidRPr="005C53C3">
        <w:rPr>
          <w:rFonts w:cstheme="minorHAnsi"/>
          <w:color w:val="000000"/>
        </w:rPr>
        <w:t>t</w:t>
      </w:r>
      <w:r w:rsidR="00620A5C" w:rsidRPr="005C53C3">
        <w:rPr>
          <w:rFonts w:cstheme="minorHAnsi"/>
          <w:color w:val="000000"/>
        </w:rPr>
        <w:t>he biodiversity sector, and policy and management processes are agile enough to respond to emerging issues</w:t>
      </w:r>
    </w:p>
    <w:p w14:paraId="57756FE9" w14:textId="2861F1CA" w:rsidR="00620A5C" w:rsidRPr="005C53C3" w:rsidRDefault="000F0DAE" w:rsidP="00B658F2">
      <w:pPr>
        <w:numPr>
          <w:ilvl w:val="0"/>
          <w:numId w:val="20"/>
        </w:numPr>
        <w:autoSpaceDE w:val="0"/>
        <w:autoSpaceDN w:val="0"/>
        <w:adjustRightInd w:val="0"/>
        <w:spacing w:after="60" w:line="240" w:lineRule="auto"/>
        <w:rPr>
          <w:rFonts w:cstheme="minorHAnsi"/>
          <w:color w:val="363534"/>
        </w:rPr>
      </w:pPr>
      <w:r w:rsidRPr="005C53C3">
        <w:rPr>
          <w:rFonts w:cstheme="minorHAnsi"/>
          <w:color w:val="000000"/>
        </w:rPr>
        <w:t>a</w:t>
      </w:r>
      <w:r w:rsidR="00620A5C" w:rsidRPr="005C53C3">
        <w:rPr>
          <w:rFonts w:cstheme="minorHAnsi"/>
          <w:color w:val="000000"/>
        </w:rPr>
        <w:t xml:space="preserve"> landscape scale </w:t>
      </w:r>
      <w:r w:rsidR="007C5E50" w:rsidRPr="005C53C3">
        <w:rPr>
          <w:rFonts w:cstheme="minorHAnsi"/>
          <w:color w:val="000000"/>
        </w:rPr>
        <w:t xml:space="preserve">planning </w:t>
      </w:r>
      <w:r w:rsidR="00620A5C" w:rsidRPr="005C53C3">
        <w:rPr>
          <w:rFonts w:cstheme="minorHAnsi"/>
          <w:color w:val="000000"/>
        </w:rPr>
        <w:t xml:space="preserve">approach, </w:t>
      </w:r>
      <w:r w:rsidR="007E087B" w:rsidRPr="005C53C3">
        <w:rPr>
          <w:rFonts w:cstheme="minorHAnsi"/>
          <w:color w:val="000000"/>
        </w:rPr>
        <w:t>based on integration of representation of individual species needs, cost-effect</w:t>
      </w:r>
      <w:r w:rsidR="00A52DA3" w:rsidRPr="005C53C3">
        <w:rPr>
          <w:rFonts w:cstheme="minorHAnsi"/>
          <w:color w:val="000000"/>
        </w:rPr>
        <w:t>iv</w:t>
      </w:r>
      <w:r w:rsidR="007E087B" w:rsidRPr="005C53C3">
        <w:rPr>
          <w:rFonts w:cstheme="minorHAnsi"/>
          <w:color w:val="000000"/>
        </w:rPr>
        <w:t xml:space="preserve">e actions and </w:t>
      </w:r>
      <w:r w:rsidR="00620A5C" w:rsidRPr="005C53C3">
        <w:rPr>
          <w:rFonts w:cstheme="minorHAnsi"/>
          <w:color w:val="000000"/>
        </w:rPr>
        <w:t>aggregation of areas treated</w:t>
      </w:r>
      <w:r w:rsidR="007E087B" w:rsidRPr="005C53C3">
        <w:rPr>
          <w:rFonts w:cstheme="minorHAnsi"/>
          <w:color w:val="000000"/>
        </w:rPr>
        <w:t>,</w:t>
      </w:r>
      <w:r w:rsidR="00620A5C" w:rsidRPr="005C53C3">
        <w:rPr>
          <w:rFonts w:cstheme="minorHAnsi"/>
          <w:color w:val="000000"/>
        </w:rPr>
        <w:t xml:space="preserve"> will deliver more </w:t>
      </w:r>
      <w:r w:rsidR="007E087B" w:rsidRPr="005C53C3">
        <w:rPr>
          <w:rFonts w:cstheme="minorHAnsi"/>
          <w:color w:val="000000"/>
        </w:rPr>
        <w:t xml:space="preserve">successful outcomes and more </w:t>
      </w:r>
      <w:r w:rsidR="00620A5C" w:rsidRPr="005C53C3">
        <w:rPr>
          <w:rFonts w:cstheme="minorHAnsi"/>
          <w:color w:val="000000"/>
        </w:rPr>
        <w:t>resilient ecosystems</w:t>
      </w:r>
      <w:r w:rsidR="007E087B" w:rsidRPr="005C53C3">
        <w:rPr>
          <w:rFonts w:cstheme="minorHAnsi"/>
          <w:color w:val="000000"/>
        </w:rPr>
        <w:t xml:space="preserve"> than alternative approaches</w:t>
      </w:r>
    </w:p>
    <w:p w14:paraId="5E2BDAB3" w14:textId="69CCF4D0" w:rsidR="00620A5C" w:rsidRPr="005C53C3" w:rsidRDefault="000F0DAE" w:rsidP="00B658F2">
      <w:pPr>
        <w:numPr>
          <w:ilvl w:val="0"/>
          <w:numId w:val="20"/>
        </w:numPr>
        <w:autoSpaceDE w:val="0"/>
        <w:autoSpaceDN w:val="0"/>
        <w:adjustRightInd w:val="0"/>
        <w:spacing w:after="60" w:line="240" w:lineRule="auto"/>
        <w:rPr>
          <w:rFonts w:cstheme="minorHAnsi"/>
          <w:color w:val="363534"/>
        </w:rPr>
      </w:pPr>
      <w:r w:rsidRPr="005C53C3">
        <w:rPr>
          <w:rFonts w:cstheme="minorHAnsi"/>
          <w:color w:val="000000"/>
        </w:rPr>
        <w:t>t</w:t>
      </w:r>
      <w:r w:rsidR="00620A5C" w:rsidRPr="005C53C3">
        <w:rPr>
          <w:rFonts w:cstheme="minorHAnsi"/>
          <w:color w:val="000000"/>
        </w:rPr>
        <w:t>here will be no significant decisions to change land use over the implementation period, without consideration to the natural environment</w:t>
      </w:r>
    </w:p>
    <w:p w14:paraId="5371E6E2" w14:textId="66FF5025" w:rsidR="00620A5C" w:rsidRPr="00624590" w:rsidRDefault="000F0DAE" w:rsidP="00B658F2">
      <w:pPr>
        <w:numPr>
          <w:ilvl w:val="0"/>
          <w:numId w:val="20"/>
        </w:numPr>
        <w:autoSpaceDE w:val="0"/>
        <w:autoSpaceDN w:val="0"/>
        <w:adjustRightInd w:val="0"/>
        <w:spacing w:after="60" w:line="240" w:lineRule="auto"/>
        <w:rPr>
          <w:rFonts w:cstheme="minorHAnsi"/>
          <w:color w:val="363534"/>
        </w:rPr>
      </w:pPr>
      <w:r>
        <w:rPr>
          <w:rFonts w:cstheme="minorHAnsi"/>
          <w:color w:val="000000"/>
        </w:rPr>
        <w:t>m</w:t>
      </w:r>
      <w:r w:rsidR="00620A5C" w:rsidRPr="003E0A18">
        <w:rPr>
          <w:rFonts w:cstheme="minorHAnsi"/>
          <w:color w:val="000000"/>
        </w:rPr>
        <w:t xml:space="preserve">ost endangered species will avoid complete extinction in some form, and the status of most vulnerable species will not worsen </w:t>
      </w:r>
      <w:r w:rsidR="004F4518">
        <w:rPr>
          <w:rFonts w:cstheme="minorHAnsi"/>
          <w:color w:val="000000"/>
        </w:rPr>
        <w:t xml:space="preserve">if sufficient </w:t>
      </w:r>
      <w:r w:rsidR="00D861DF">
        <w:rPr>
          <w:rFonts w:cstheme="minorHAnsi"/>
          <w:color w:val="000000"/>
        </w:rPr>
        <w:t>threat management</w:t>
      </w:r>
      <w:r w:rsidR="004F4518">
        <w:rPr>
          <w:rFonts w:cstheme="minorHAnsi"/>
          <w:color w:val="000000"/>
        </w:rPr>
        <w:t xml:space="preserve"> occurs</w:t>
      </w:r>
    </w:p>
    <w:p w14:paraId="6BB28157" w14:textId="03C6B809" w:rsidR="00624590" w:rsidRDefault="001C37B4" w:rsidP="00B658F2">
      <w:pPr>
        <w:numPr>
          <w:ilvl w:val="0"/>
          <w:numId w:val="20"/>
        </w:numPr>
        <w:autoSpaceDE w:val="0"/>
        <w:autoSpaceDN w:val="0"/>
        <w:adjustRightInd w:val="0"/>
        <w:spacing w:after="60" w:line="240" w:lineRule="auto"/>
        <w:rPr>
          <w:rFonts w:cstheme="minorHAnsi"/>
          <w:color w:val="363534"/>
        </w:rPr>
      </w:pPr>
      <w:r>
        <w:rPr>
          <w:rFonts w:cstheme="minorHAnsi"/>
          <w:color w:val="363534"/>
        </w:rPr>
        <w:t>response actions result in improved outcomes.</w:t>
      </w:r>
    </w:p>
    <w:p w14:paraId="798EE26B" w14:textId="77777777" w:rsidR="00B43CA2" w:rsidRPr="003E0A18" w:rsidRDefault="00B43CA2" w:rsidP="00D20D28">
      <w:pPr>
        <w:autoSpaceDE w:val="0"/>
        <w:autoSpaceDN w:val="0"/>
        <w:adjustRightInd w:val="0"/>
        <w:spacing w:after="60" w:line="240" w:lineRule="auto"/>
        <w:ind w:left="720"/>
        <w:rPr>
          <w:rFonts w:cstheme="minorHAnsi"/>
          <w:color w:val="363534"/>
        </w:rPr>
      </w:pPr>
    </w:p>
    <w:p w14:paraId="19285F01" w14:textId="77777777" w:rsidR="00D205FA" w:rsidRDefault="00D205FA" w:rsidP="00D205FA">
      <w:pPr>
        <w:pStyle w:val="BodyText"/>
        <w:rPr>
          <w:lang w:eastAsia="en-AU"/>
        </w:rPr>
      </w:pPr>
    </w:p>
    <w:p w14:paraId="3CD15C17" w14:textId="16329C61" w:rsidR="00D205FA" w:rsidRPr="003840A2" w:rsidRDefault="00D861DF" w:rsidP="002A3ABE">
      <w:pPr>
        <w:pStyle w:val="Heading2"/>
      </w:pPr>
      <w:bookmarkStart w:id="16" w:name="_Toc503180730"/>
      <w:bookmarkStart w:id="17" w:name="_Hlk503176869"/>
      <w:r>
        <w:t>Victorians</w:t>
      </w:r>
      <w:r w:rsidR="00425702" w:rsidRPr="003840A2">
        <w:t xml:space="preserve"> </w:t>
      </w:r>
      <w:r w:rsidR="007C5E50" w:rsidRPr="003840A2">
        <w:t>valu</w:t>
      </w:r>
      <w:r>
        <w:t>e</w:t>
      </w:r>
      <w:r w:rsidR="00632D03" w:rsidRPr="003840A2">
        <w:t xml:space="preserve"> nature</w:t>
      </w:r>
      <w:bookmarkEnd w:id="16"/>
      <w:r w:rsidR="00632D03" w:rsidRPr="003840A2">
        <w:t xml:space="preserve"> </w:t>
      </w:r>
      <w:r w:rsidR="00B83A4E">
        <w:t>model</w:t>
      </w:r>
    </w:p>
    <w:p w14:paraId="001BD891" w14:textId="548DECF2" w:rsidR="006579C4" w:rsidRDefault="00B83A4E" w:rsidP="00B83A4E">
      <w:pPr>
        <w:spacing w:after="120"/>
        <w:jc w:val="both"/>
      </w:pPr>
      <w:r>
        <w:t xml:space="preserve">Biodiversity 2037 recognises the central role that people play in protecting Victoria’s natural environment for current and future generations. </w:t>
      </w:r>
      <w:r w:rsidR="001C37B4">
        <w:t xml:space="preserve">It highlights the </w:t>
      </w:r>
      <w:r w:rsidR="006579C4">
        <w:t>legal rights and interests of Traditional Owners, their role in and authority for land management, cultural heritage and matters related to natural resource managem</w:t>
      </w:r>
      <w:r w:rsidR="00D20D28">
        <w:t>ent</w:t>
      </w:r>
      <w:r w:rsidR="00C40B33">
        <w:t>.</w:t>
      </w:r>
      <w:r w:rsidR="006579C4">
        <w:t xml:space="preserve"> </w:t>
      </w:r>
    </w:p>
    <w:p w14:paraId="7D3A8360" w14:textId="6387FE87" w:rsidR="00B83A4E" w:rsidRDefault="00B83A4E" w:rsidP="00B83A4E">
      <w:pPr>
        <w:spacing w:after="120"/>
        <w:jc w:val="both"/>
      </w:pPr>
      <w:r>
        <w:t xml:space="preserve">A key goal of Biodiversity 2037 is having all Victorian’s </w:t>
      </w:r>
      <w:r w:rsidR="004E2A48">
        <w:t>V</w:t>
      </w:r>
      <w:r>
        <w:t xml:space="preserve">aluing </w:t>
      </w:r>
      <w:r w:rsidR="004E2A48">
        <w:t>N</w:t>
      </w:r>
      <w:r>
        <w:t>ature</w:t>
      </w:r>
      <w:r w:rsidR="004E2A48">
        <w:t xml:space="preserve"> (VVN)</w:t>
      </w:r>
      <w:r>
        <w:t xml:space="preserve">, achieved through meeting a number of targets including: all Victorians connecting with nature, and five million Victorians acting to protect the natural environment. To achieve this goal, </w:t>
      </w:r>
      <w:r w:rsidRPr="005C53C3">
        <w:t>Biodiversity 2037 has multiple priorities around raising the awareness of Victorians about the natural environment, increasing opportunities for people to connect with nature</w:t>
      </w:r>
      <w:r w:rsidR="00B31876">
        <w:t xml:space="preserve"> including Traditional Owners connection to Country</w:t>
      </w:r>
      <w:r w:rsidRPr="005C53C3">
        <w:t>, and increasing opportunities for Victorians to act to protect nature.</w:t>
      </w:r>
      <w:r w:rsidR="00D20D28">
        <w:t xml:space="preserve"> </w:t>
      </w:r>
      <w:r w:rsidRPr="005C53C3">
        <w:t>Biodiversity 2037 also aims to engage with</w:t>
      </w:r>
      <w:r w:rsidR="001C37B4">
        <w:t xml:space="preserve"> </w:t>
      </w:r>
      <w:r w:rsidRPr="005C53C3">
        <w:t>community groups, non-government organisat</w:t>
      </w:r>
      <w:r w:rsidRPr="009B0BF5">
        <w:t xml:space="preserve">ions, other partners and agencies and the broader Victorian community in acting to support biodiversity. </w:t>
      </w:r>
    </w:p>
    <w:p w14:paraId="48CEE1F3" w14:textId="4656F926" w:rsidR="00B83A4E" w:rsidRPr="005C53C3" w:rsidRDefault="00B83A4E" w:rsidP="00B83A4E">
      <w:pPr>
        <w:spacing w:after="120"/>
        <w:jc w:val="both"/>
      </w:pPr>
      <w:r>
        <w:t xml:space="preserve">An underlying assumption of Biodiversity 2037 is that </w:t>
      </w:r>
      <w:r w:rsidRPr="005C53C3">
        <w:t>increasing the connections people have with nature will increase</w:t>
      </w:r>
      <w:r>
        <w:t xml:space="preserve"> the value the Victorian community place on nature, which will increase community</w:t>
      </w:r>
      <w:r w:rsidRPr="005C53C3">
        <w:t xml:space="preserve"> actions to support nature. Although there is some evidence for this, in particular contexts, </w:t>
      </w:r>
      <w:r>
        <w:t xml:space="preserve">Biodiversity 2037 will gain </w:t>
      </w:r>
      <w:r w:rsidRPr="005C53C3">
        <w:t>a deeper understanding of the linkages and drivers along the entire chain from Connect</w:t>
      </w:r>
      <w:r w:rsidR="00757706">
        <w:t xml:space="preserve"> </w:t>
      </w:r>
      <w:r w:rsidRPr="005C53C3">
        <w:t>- Understand/Knowledge</w:t>
      </w:r>
      <w:r w:rsidR="00757706">
        <w:t xml:space="preserve"> </w:t>
      </w:r>
      <w:r w:rsidRPr="005C53C3">
        <w:t>- Act</w:t>
      </w:r>
      <w:r>
        <w:t xml:space="preserve"> – Biodiversity Outcomes</w:t>
      </w:r>
      <w:r w:rsidRPr="005C53C3">
        <w:t xml:space="preserve">, </w:t>
      </w:r>
      <w:r>
        <w:t>which will inform the</w:t>
      </w:r>
      <w:r w:rsidRPr="005C53C3">
        <w:t xml:space="preserve"> actions government (and partners) could support to increase the likelihood of </w:t>
      </w:r>
      <w:r>
        <w:t>community value of nature increasing</w:t>
      </w:r>
      <w:r w:rsidRPr="005C53C3">
        <w:t>.</w:t>
      </w:r>
    </w:p>
    <w:p w14:paraId="6E9F414A" w14:textId="4177662E" w:rsidR="004E2A48" w:rsidRPr="005C53C3" w:rsidRDefault="004E2A48" w:rsidP="004E2A48">
      <w:pPr>
        <w:pStyle w:val="BodyText"/>
        <w:jc w:val="both"/>
      </w:pPr>
      <w:r w:rsidRPr="005C53C3">
        <w:t xml:space="preserve">A </w:t>
      </w:r>
      <w:r>
        <w:t xml:space="preserve">conceptual </w:t>
      </w:r>
      <w:r w:rsidRPr="005C53C3">
        <w:t xml:space="preserve">model </w:t>
      </w:r>
      <w:r w:rsidR="00A04090">
        <w:t xml:space="preserve">or framework </w:t>
      </w:r>
      <w:r>
        <w:t xml:space="preserve">that describes the general components of VVN and the </w:t>
      </w:r>
      <w:r w:rsidRPr="005C53C3">
        <w:t xml:space="preserve">relationships between people connecting with </w:t>
      </w:r>
      <w:r w:rsidRPr="009B0BF5">
        <w:t xml:space="preserve">nature </w:t>
      </w:r>
      <w:r>
        <w:t xml:space="preserve">and acting to protect biodiversity </w:t>
      </w:r>
      <w:r w:rsidR="00D20D28">
        <w:t>will be developed</w:t>
      </w:r>
      <w:r w:rsidRPr="009B0BF5">
        <w:t xml:space="preserve">. </w:t>
      </w:r>
      <w:r w:rsidRPr="005C53C3">
        <w:t xml:space="preserve">This conceptual model </w:t>
      </w:r>
      <w:r w:rsidR="00D20D28">
        <w:t>will</w:t>
      </w:r>
      <w:r>
        <w:t xml:space="preserve"> not</w:t>
      </w:r>
      <w:r w:rsidRPr="005C53C3">
        <w:t xml:space="preserve"> </w:t>
      </w:r>
      <w:r>
        <w:t xml:space="preserve">include all the </w:t>
      </w:r>
      <w:r w:rsidRPr="005C53C3">
        <w:t xml:space="preserve">complex interactions that need to be considered.  </w:t>
      </w:r>
      <w:r>
        <w:t xml:space="preserve">Instead it </w:t>
      </w:r>
      <w:r w:rsidR="00D20D28">
        <w:t>will provide</w:t>
      </w:r>
      <w:r>
        <w:t xml:space="preserve"> </w:t>
      </w:r>
      <w:r w:rsidRPr="005C53C3">
        <w:t xml:space="preserve">a starting point for Biodiversity 2037 to explore the </w:t>
      </w:r>
      <w:r>
        <w:t xml:space="preserve">components and </w:t>
      </w:r>
      <w:r w:rsidRPr="005C53C3">
        <w:t xml:space="preserve">links, and begin a conversation about definitions, pathways, </w:t>
      </w:r>
      <w:r>
        <w:t>relationships</w:t>
      </w:r>
      <w:r w:rsidRPr="005C53C3">
        <w:t>, drivers, motivations</w:t>
      </w:r>
      <w:r w:rsidR="009F16F5">
        <w:t>,</w:t>
      </w:r>
      <w:r w:rsidRPr="005C53C3">
        <w:t xml:space="preserve"> </w:t>
      </w:r>
      <w:r w:rsidR="00DE7D96">
        <w:t>knowledge gaps</w:t>
      </w:r>
      <w:r w:rsidR="009F16F5">
        <w:t xml:space="preserve"> and key performance indicators</w:t>
      </w:r>
      <w:r w:rsidRPr="005C53C3">
        <w:t>.</w:t>
      </w:r>
      <w:r>
        <w:t xml:space="preserve"> This will be further developed during the delivery of Biodiversity 2037.</w:t>
      </w:r>
    </w:p>
    <w:p w14:paraId="7227CE69" w14:textId="09B3A969" w:rsidR="004E2A48" w:rsidRDefault="004E2A48" w:rsidP="004E2A48">
      <w:pPr>
        <w:spacing w:after="120"/>
        <w:jc w:val="both"/>
      </w:pPr>
      <w:r>
        <w:lastRenderedPageBreak/>
        <w:t xml:space="preserve">There </w:t>
      </w:r>
      <w:r w:rsidR="00D20D28">
        <w:t>will be</w:t>
      </w:r>
      <w:r>
        <w:t xml:space="preserve"> two main elements of the conceptual model: Nature and People.  Biodiversity 2037 defines Nature very broadly as any green open space and water body that support living things, from highly modified areas through to pristine wilderness areas. Embedded within Nature is Victoria’s natural environment, i.e. Victoria’s biodiversity. This includes all of Victoria’s diversity of natural ecosystems, diversity of native species and the diversity of genes within native species. These two components of nature are disaggregated for VVN because connecting with nature is much broader than acting to protect, with the latter only associated</w:t>
      </w:r>
      <w:r w:rsidR="00D20D28">
        <w:t xml:space="preserve"> with the natural environment. </w:t>
      </w:r>
      <w:r>
        <w:t xml:space="preserve">The second main element of the VVN conceptual model is People. In the context of VVN, People are all Victorians across all sectors of the community. </w:t>
      </w:r>
    </w:p>
    <w:p w14:paraId="7C2686CE" w14:textId="5A478C0F" w:rsidR="004E2A48" w:rsidRDefault="004E2A48" w:rsidP="004E2A48">
      <w:pPr>
        <w:spacing w:after="120"/>
        <w:jc w:val="both"/>
      </w:pPr>
      <w:r>
        <w:t>Meeting the targets of Biodiversity 2037 requires implementing programs and initiatives that help facilitate Victorians connecting with nature</w:t>
      </w:r>
      <w:r w:rsidR="00D20D28">
        <w:t>, reduce barriers</w:t>
      </w:r>
      <w:r>
        <w:t xml:space="preserve"> and motivate Victorians to act to protect biodiversity. Some programs may contribute to both targets, i.e. connecting and acting, while other programs may only contribute to one or the other. Actions to improve biodiversity may be direct or indirect. Direct actions are those that promote biodiversity directly, i.e. restoration of riparian zones by increasing native species richness and extent, versus indirect actions such as donations to a conservation group which are then used to do actions that promote biodiversity.  The choice of initiatives to implement to meet the VVN targets of Biodiversity 2037 will depend on the degree to which the initiative influences connections with nature and how those connections motivate Victorians to act to protect biodiversity. These relationships form key questions within Victorian’s Valuing Nature that will be explored and better understood through the implementation of Biodiversity 2037.  </w:t>
      </w:r>
    </w:p>
    <w:p w14:paraId="23437903" w14:textId="2442FF1B" w:rsidR="00792473" w:rsidRDefault="00792473" w:rsidP="001F753F">
      <w:pPr>
        <w:pStyle w:val="BodyText"/>
        <w:rPr>
          <w:sz w:val="18"/>
          <w:szCs w:val="18"/>
          <w:lang w:eastAsia="en-AU"/>
        </w:rPr>
      </w:pPr>
    </w:p>
    <w:p w14:paraId="48802EFC" w14:textId="48224EA4" w:rsidR="00D205FA" w:rsidRPr="00BE392C" w:rsidRDefault="007C5E50" w:rsidP="00F065C5">
      <w:pPr>
        <w:pStyle w:val="Heading2"/>
      </w:pPr>
      <w:bookmarkStart w:id="18" w:name="_Toc503180731"/>
      <w:bookmarkEnd w:id="17"/>
      <w:r>
        <w:t xml:space="preserve">Healthy </w:t>
      </w:r>
      <w:r w:rsidR="006A428B">
        <w:t>n</w:t>
      </w:r>
      <w:r>
        <w:t xml:space="preserve">atural </w:t>
      </w:r>
      <w:r w:rsidR="006A428B">
        <w:t>e</w:t>
      </w:r>
      <w:r>
        <w:t>nvironment</w:t>
      </w:r>
      <w:bookmarkEnd w:id="18"/>
      <w:r>
        <w:t xml:space="preserve"> </w:t>
      </w:r>
    </w:p>
    <w:p w14:paraId="176C3AF8" w14:textId="45FCA26A" w:rsidR="00EE151F" w:rsidRPr="005C53C3" w:rsidRDefault="001179D5" w:rsidP="006C00E7">
      <w:pPr>
        <w:pStyle w:val="BodyText"/>
        <w:spacing w:before="0"/>
      </w:pPr>
      <w:r>
        <w:t>DELWP’s</w:t>
      </w:r>
      <w:r w:rsidRPr="005C53C3">
        <w:t xml:space="preserve"> </w:t>
      </w:r>
      <w:r w:rsidR="00FF205D" w:rsidRPr="005C53C3">
        <w:t>Strategic Management Prospects</w:t>
      </w:r>
      <w:r w:rsidR="00EA4E1E" w:rsidRPr="005C53C3">
        <w:t xml:space="preserve"> model </w:t>
      </w:r>
      <w:r w:rsidR="00FF205D" w:rsidRPr="005C53C3">
        <w:t>supports the Healthy Environment goal by</w:t>
      </w:r>
      <w:r w:rsidR="00EE151F" w:rsidRPr="005C53C3">
        <w:t xml:space="preserve"> provid</w:t>
      </w:r>
      <w:r w:rsidR="00FF205D" w:rsidRPr="005C53C3">
        <w:t>ing</w:t>
      </w:r>
      <w:r w:rsidR="00EE151F" w:rsidRPr="009B0BF5">
        <w:t xml:space="preserve"> a comprehensive view of biodiversity values, threats, management actions and indicative management costs across Victoria. It ca</w:t>
      </w:r>
      <w:r w:rsidR="00EE151F" w:rsidRPr="005C53C3">
        <w:t xml:space="preserve">n be used to identify the relative importance of natural values and the relative benefits of actions at places, and align local opportunities with </w:t>
      </w:r>
      <w:r w:rsidR="00857F7D" w:rsidRPr="005C53C3">
        <w:t>state wide</w:t>
      </w:r>
      <w:r w:rsidR="00EE151F" w:rsidRPr="005C53C3">
        <w:t xml:space="preserve"> options. </w:t>
      </w:r>
    </w:p>
    <w:p w14:paraId="185B0E87" w14:textId="10BBAB3D" w:rsidR="00EA4E1E" w:rsidRPr="005C53C3" w:rsidRDefault="00EA4E1E" w:rsidP="006C00E7">
      <w:pPr>
        <w:spacing w:after="120"/>
      </w:pPr>
      <w:r w:rsidRPr="005C53C3">
        <w:t xml:space="preserve">In support of </w:t>
      </w:r>
      <w:r w:rsidR="006D4E35" w:rsidRPr="005C53C3">
        <w:t>Biodiversity 2037</w:t>
      </w:r>
      <w:r w:rsidRPr="005C53C3">
        <w:t>, DELWP used the NaturePrint</w:t>
      </w:r>
      <w:r w:rsidRPr="005C53C3">
        <w:rPr>
          <w:rStyle w:val="FootnoteReference"/>
        </w:rPr>
        <w:footnoteReference w:id="2"/>
      </w:r>
      <w:r w:rsidRPr="005C53C3">
        <w:t xml:space="preserve"> project to build and bring together whole-of-landscape, fine-grain spatial information relevant to biodiversity.</w:t>
      </w:r>
    </w:p>
    <w:p w14:paraId="248430E3" w14:textId="605EA09D" w:rsidR="00EA4E1E" w:rsidRPr="005C53C3" w:rsidRDefault="00EA4E1E" w:rsidP="006C00E7">
      <w:pPr>
        <w:spacing w:after="120"/>
        <w:rPr>
          <w:bCs/>
        </w:rPr>
      </w:pPr>
      <w:r w:rsidRPr="005C53C3">
        <w:rPr>
          <w:bCs/>
        </w:rPr>
        <w:t>A wide range of data including species</w:t>
      </w:r>
      <w:r w:rsidR="003A6737" w:rsidRPr="005C53C3">
        <w:rPr>
          <w:bCs/>
        </w:rPr>
        <w:t>,</w:t>
      </w:r>
      <w:r w:rsidRPr="009B0BF5">
        <w:rPr>
          <w:bCs/>
        </w:rPr>
        <w:t xml:space="preserve"> </w:t>
      </w:r>
      <w:r w:rsidRPr="005C53C3">
        <w:rPr>
          <w:bCs/>
        </w:rPr>
        <w:t xml:space="preserve">management observations, research insights, field mapping and remote sensing are brought together through shared digital systems. Maps are created by combining and extrapolating </w:t>
      </w:r>
      <w:r w:rsidR="00A44F4A" w:rsidRPr="005C53C3">
        <w:rPr>
          <w:bCs/>
        </w:rPr>
        <w:t xml:space="preserve">these </w:t>
      </w:r>
      <w:r w:rsidRPr="005C53C3">
        <w:rPr>
          <w:bCs/>
        </w:rPr>
        <w:t xml:space="preserve">data to provide consistent and comprehensive views across the broad areas relevant to biodiversity conservation. Habitat Distribution Models of many species (including the majority of terrestrial vertebrate fauna and threatened flora) are now available and are being continually improved. Models of threats have </w:t>
      </w:r>
      <w:r w:rsidR="003A6737" w:rsidRPr="005C53C3">
        <w:rPr>
          <w:bCs/>
        </w:rPr>
        <w:t xml:space="preserve">also </w:t>
      </w:r>
      <w:r w:rsidRPr="005C53C3">
        <w:rPr>
          <w:bCs/>
        </w:rPr>
        <w:t>been prepared, linked to species by their traits, and linked to indicative costs</w:t>
      </w:r>
      <w:r w:rsidR="00D861DF" w:rsidRPr="005C53C3">
        <w:rPr>
          <w:bCs/>
        </w:rPr>
        <w:t xml:space="preserve"> of treatment</w:t>
      </w:r>
      <w:r w:rsidRPr="005C53C3">
        <w:rPr>
          <w:bCs/>
        </w:rPr>
        <w:t xml:space="preserve">. </w:t>
      </w:r>
    </w:p>
    <w:p w14:paraId="7E5437D2" w14:textId="4A6F22DC" w:rsidR="00EA4E1E" w:rsidRPr="005C53C3" w:rsidRDefault="00EA4E1E" w:rsidP="006C00E7">
      <w:pPr>
        <w:spacing w:after="120"/>
        <w:rPr>
          <w:bCs/>
        </w:rPr>
      </w:pPr>
      <w:r w:rsidRPr="005C53C3">
        <w:rPr>
          <w:bCs/>
        </w:rPr>
        <w:t xml:space="preserve">Information on the amount of improvement in response to action (i.e. benefit) is </w:t>
      </w:r>
      <w:r w:rsidR="00D861DF" w:rsidRPr="005C53C3">
        <w:rPr>
          <w:bCs/>
        </w:rPr>
        <w:t xml:space="preserve">in </w:t>
      </w:r>
      <w:r w:rsidR="00A142F1" w:rsidRPr="005C53C3">
        <w:rPr>
          <w:bCs/>
        </w:rPr>
        <w:t>early stages of development</w:t>
      </w:r>
      <w:r w:rsidRPr="005C53C3">
        <w:rPr>
          <w:bCs/>
        </w:rPr>
        <w:t xml:space="preserve"> and has </w:t>
      </w:r>
      <w:r w:rsidR="001179D5">
        <w:rPr>
          <w:bCs/>
        </w:rPr>
        <w:t>resulted in</w:t>
      </w:r>
      <w:r w:rsidR="001179D5" w:rsidRPr="005C53C3">
        <w:rPr>
          <w:bCs/>
        </w:rPr>
        <w:t xml:space="preserve"> </w:t>
      </w:r>
      <w:r w:rsidR="00A142F1" w:rsidRPr="005C53C3">
        <w:rPr>
          <w:bCs/>
        </w:rPr>
        <w:t>the introduction</w:t>
      </w:r>
      <w:r w:rsidRPr="005C53C3">
        <w:rPr>
          <w:bCs/>
        </w:rPr>
        <w:t xml:space="preserve"> of a </w:t>
      </w:r>
      <w:r w:rsidR="006C00E7" w:rsidRPr="005C53C3">
        <w:rPr>
          <w:bCs/>
        </w:rPr>
        <w:t>key performance indicator (KPI)</w:t>
      </w:r>
      <w:r w:rsidRPr="005C53C3">
        <w:rPr>
          <w:bCs/>
        </w:rPr>
        <w:t xml:space="preserve">, Change in Suitable Habitat, and a method for creating the first version of </w:t>
      </w:r>
      <w:r w:rsidR="00D861DF" w:rsidRPr="005C53C3">
        <w:rPr>
          <w:bCs/>
        </w:rPr>
        <w:t>these</w:t>
      </w:r>
      <w:r w:rsidRPr="005C53C3">
        <w:rPr>
          <w:bCs/>
        </w:rPr>
        <w:t xml:space="preserve"> data. This </w:t>
      </w:r>
      <w:r w:rsidR="006C00E7" w:rsidRPr="005C53C3">
        <w:rPr>
          <w:bCs/>
        </w:rPr>
        <w:t>KPI</w:t>
      </w:r>
      <w:r w:rsidRPr="005C53C3">
        <w:rPr>
          <w:bCs/>
        </w:rPr>
        <w:t xml:space="preserve"> reflects net improvement for each species</w:t>
      </w:r>
      <w:r w:rsidR="00D00E2D">
        <w:rPr>
          <w:bCs/>
        </w:rPr>
        <w:t xml:space="preserve"> from sustained threat management over time.</w:t>
      </w:r>
    </w:p>
    <w:p w14:paraId="7FEE7ECD" w14:textId="3D778CD0" w:rsidR="00EA4E1E" w:rsidRPr="005C53C3" w:rsidRDefault="00EA4E1E" w:rsidP="006C00E7">
      <w:pPr>
        <w:spacing w:after="120"/>
      </w:pPr>
      <w:r w:rsidRPr="005C53C3">
        <w:t>Change in Suitable Habitat</w:t>
      </w:r>
      <w:r w:rsidRPr="005C53C3">
        <w:rPr>
          <w:b/>
        </w:rPr>
        <w:t xml:space="preserve"> </w:t>
      </w:r>
      <w:r w:rsidRPr="005C53C3">
        <w:t>provide</w:t>
      </w:r>
      <w:r w:rsidR="00FC00F5" w:rsidRPr="005C53C3">
        <w:t>s</w:t>
      </w:r>
      <w:r w:rsidRPr="009B0BF5">
        <w:t xml:space="preserve"> a practical </w:t>
      </w:r>
      <w:r w:rsidR="006C00E7" w:rsidRPr="005C53C3">
        <w:t>KPI</w:t>
      </w:r>
      <w:r w:rsidRPr="005C53C3">
        <w:t xml:space="preserve"> for estimating net improvement in the outlook for species from our management actions. Persistence of native species is the fundamental idea of conservation biology. It depends on the characteristics of:</w:t>
      </w:r>
    </w:p>
    <w:p w14:paraId="7B838710" w14:textId="690E157B" w:rsidR="00EA4E1E" w:rsidRPr="005C53C3" w:rsidRDefault="00EA4E1E" w:rsidP="00B658F2">
      <w:pPr>
        <w:numPr>
          <w:ilvl w:val="0"/>
          <w:numId w:val="20"/>
        </w:numPr>
        <w:autoSpaceDE w:val="0"/>
        <w:autoSpaceDN w:val="0"/>
        <w:adjustRightInd w:val="0"/>
        <w:spacing w:after="120"/>
        <w:rPr>
          <w:rFonts w:cstheme="minorHAnsi"/>
          <w:color w:val="000000"/>
        </w:rPr>
      </w:pPr>
      <w:r w:rsidRPr="005C53C3">
        <w:rPr>
          <w:rFonts w:cstheme="minorHAnsi"/>
          <w:color w:val="000000"/>
        </w:rPr>
        <w:t xml:space="preserve">individuals (e.g. finding and competing for habitat, food, mates) </w:t>
      </w:r>
    </w:p>
    <w:p w14:paraId="7FE1761B" w14:textId="4F289212" w:rsidR="00EA4E1E" w:rsidRPr="009B0BF5" w:rsidRDefault="00EA4E1E" w:rsidP="00B658F2">
      <w:pPr>
        <w:numPr>
          <w:ilvl w:val="0"/>
          <w:numId w:val="20"/>
        </w:numPr>
        <w:autoSpaceDE w:val="0"/>
        <w:autoSpaceDN w:val="0"/>
        <w:adjustRightInd w:val="0"/>
        <w:spacing w:after="120"/>
        <w:rPr>
          <w:rFonts w:cstheme="minorHAnsi"/>
          <w:color w:val="000000"/>
        </w:rPr>
      </w:pPr>
      <w:r w:rsidRPr="005C53C3">
        <w:rPr>
          <w:rFonts w:cstheme="minorHAnsi"/>
          <w:color w:val="000000"/>
        </w:rPr>
        <w:lastRenderedPageBreak/>
        <w:t>populations (e.g. recruitment an</w:t>
      </w:r>
      <w:r w:rsidRPr="009B0BF5">
        <w:rPr>
          <w:rFonts w:cstheme="minorHAnsi"/>
          <w:color w:val="000000"/>
        </w:rPr>
        <w:t xml:space="preserve">d death rates, mobility, genetic diversity) </w:t>
      </w:r>
    </w:p>
    <w:p w14:paraId="077CEF69" w14:textId="77777777" w:rsidR="00EA4E1E" w:rsidRPr="005C53C3" w:rsidRDefault="00EA4E1E" w:rsidP="00B658F2">
      <w:pPr>
        <w:numPr>
          <w:ilvl w:val="0"/>
          <w:numId w:val="20"/>
        </w:numPr>
        <w:autoSpaceDE w:val="0"/>
        <w:autoSpaceDN w:val="0"/>
        <w:adjustRightInd w:val="0"/>
        <w:spacing w:after="120"/>
        <w:rPr>
          <w:rFonts w:cstheme="minorHAnsi"/>
          <w:color w:val="000000"/>
        </w:rPr>
      </w:pPr>
      <w:r w:rsidRPr="005C53C3">
        <w:rPr>
          <w:rFonts w:cstheme="minorHAnsi"/>
          <w:color w:val="000000"/>
        </w:rPr>
        <w:t xml:space="preserve">ecosystems (e.g. disturbance regimes, interactions between species). </w:t>
      </w:r>
    </w:p>
    <w:p w14:paraId="5EF93D86" w14:textId="6FD9C675" w:rsidR="00EA4E1E" w:rsidRPr="005C53C3" w:rsidRDefault="00EA4E1E" w:rsidP="00E0584F">
      <w:pPr>
        <w:spacing w:after="120"/>
      </w:pPr>
      <w:r w:rsidRPr="005C53C3">
        <w:t xml:space="preserve">Although each of these characteristics can be described to some extent for some species, typically there </w:t>
      </w:r>
      <w:r w:rsidR="00D861DF" w:rsidRPr="005C53C3">
        <w:t>are</w:t>
      </w:r>
      <w:r w:rsidRPr="005C53C3">
        <w:t xml:space="preserve"> limited data, particularly for understanding the viability of populations. A practical measure of net improvement thus relies on habitat and threat information, often requiring extrapolation from available data. Like persistence or viability, improvement is a current estimate of the likelihood of future outcomes rather than a snapshot of the current situation. Since the purpose here is to consider what could most effectively be done to make things better, the measure is designed to capture the expected difference between action and no action.</w:t>
      </w:r>
    </w:p>
    <w:p w14:paraId="1ABA283B" w14:textId="642666D0" w:rsidR="00EA4E1E" w:rsidRPr="005C53C3" w:rsidRDefault="00EA4E1E" w:rsidP="00E0584F">
      <w:pPr>
        <w:spacing w:after="120" w:line="180" w:lineRule="atLeast"/>
      </w:pPr>
      <w:r w:rsidRPr="005C53C3">
        <w:t xml:space="preserve">Change in Suitable Habitat at the location level </w:t>
      </w:r>
      <w:r w:rsidR="00A142F1" w:rsidRPr="005C53C3">
        <w:t>has</w:t>
      </w:r>
      <w:r w:rsidRPr="005C53C3">
        <w:t xml:space="preserve"> initially </w:t>
      </w:r>
      <w:r w:rsidR="00A142F1" w:rsidRPr="005C53C3">
        <w:t>been</w:t>
      </w:r>
      <w:r w:rsidRPr="005C53C3">
        <w:t xml:space="preserve"> estimated by an </w:t>
      </w:r>
      <w:r w:rsidRPr="009B0BF5">
        <w:t>expert elicitation</w:t>
      </w:r>
      <w:r w:rsidRPr="005C53C3">
        <w:t xml:space="preserve"> approach. Experts were presented with threat and action scenarios for particular populations of species. The experts answered questions regarding the likelihood of that species still existing at the location if an action (or set of actions) was, or wasn’t undertaken. Change is often slow, so the length of time used for estimating change (50 years) was chosen to be long enough to allow for a significant difference, but not so long as to make predictions too uncertain. Experts were asked for their confidence level around each estimate. Different scenarios were presented for different species, but also for the same species in different locations. </w:t>
      </w:r>
    </w:p>
    <w:p w14:paraId="72A61E25" w14:textId="661D8778" w:rsidR="00EA4E1E" w:rsidRDefault="00EA4E1E" w:rsidP="00E0584F">
      <w:pPr>
        <w:spacing w:after="120" w:line="180" w:lineRule="atLeast"/>
      </w:pPr>
      <w:r w:rsidRPr="005C53C3">
        <w:t xml:space="preserve">The data collected can be calibrated between experts, and in time with known actual situations. Due to the large number of species, threats and varied habitat contexts, experts addressed scenarios for a representative subset of species and contexts. Estimates were based on continuous, sustained management being delivered, over the 50-year time period. As depicted in Figure </w:t>
      </w:r>
      <w:r w:rsidR="001F753F" w:rsidRPr="005C53C3">
        <w:t>5</w:t>
      </w:r>
      <w:r w:rsidRPr="005C53C3">
        <w:t>, the probability that species will still be</w:t>
      </w:r>
      <w:r w:rsidRPr="0056319E">
        <w:t xml:space="preserve"> present if sustained investment and management is supplied is </w:t>
      </w:r>
      <w:r w:rsidRPr="0056319E">
        <w:rPr>
          <w:b/>
          <w:color w:val="008000"/>
        </w:rPr>
        <w:t>X</w:t>
      </w:r>
      <w:r w:rsidRPr="0056319E">
        <w:t xml:space="preserve">. However, if threats are </w:t>
      </w:r>
      <w:r w:rsidRPr="0056319E">
        <w:rPr>
          <w:b/>
        </w:rPr>
        <w:t>not</w:t>
      </w:r>
      <w:r w:rsidRPr="0056319E">
        <w:t xml:space="preserve"> managed, the probability that the species will be present in the long term is </w:t>
      </w:r>
      <w:r w:rsidRPr="0056319E">
        <w:rPr>
          <w:b/>
          <w:color w:val="FF0000"/>
        </w:rPr>
        <w:t>Y</w:t>
      </w:r>
      <w:r w:rsidRPr="0056319E">
        <w:t>. The difference between X and Y indicates the likely level of improvement. In the best</w:t>
      </w:r>
      <w:r w:rsidR="001F753F">
        <w:t>-</w:t>
      </w:r>
      <w:r w:rsidRPr="0056319E">
        <w:t>case scenarios, there is a significant positive change that is sufficient to deliver a reversal of a downward trend</w:t>
      </w:r>
      <w:r>
        <w:t>. However</w:t>
      </w:r>
      <w:r w:rsidR="001F753F">
        <w:t>,</w:t>
      </w:r>
      <w:r>
        <w:t xml:space="preserve"> </w:t>
      </w:r>
      <w:r w:rsidRPr="0056319E">
        <w:t>there are also several scenarios that achieve less than this.</w:t>
      </w:r>
    </w:p>
    <w:p w14:paraId="15E2EE86" w14:textId="77777777" w:rsidR="00B31876" w:rsidRDefault="00B31876" w:rsidP="00E0584F">
      <w:pPr>
        <w:spacing w:after="120" w:line="180" w:lineRule="atLeast"/>
      </w:pPr>
    </w:p>
    <w:p w14:paraId="350898AB" w14:textId="2D293866" w:rsidR="00CC09C4" w:rsidRDefault="00CC09C4" w:rsidP="00EA4E1E">
      <w:pPr>
        <w:spacing w:after="120" w:line="180" w:lineRule="atLeast"/>
        <w:jc w:val="both"/>
      </w:pPr>
    </w:p>
    <w:p w14:paraId="4214F3FC" w14:textId="77777777" w:rsidR="00EA4E1E" w:rsidRDefault="00EA4E1E" w:rsidP="00EA4E1E">
      <w:pPr>
        <w:spacing w:after="60" w:line="180" w:lineRule="atLeast"/>
        <w:ind w:left="284"/>
      </w:pPr>
      <w:r w:rsidRPr="00A849A1">
        <w:rPr>
          <w:noProof/>
        </w:rPr>
        <w:lastRenderedPageBreak/>
        <mc:AlternateContent>
          <mc:Choice Requires="wps">
            <w:drawing>
              <wp:anchor distT="0" distB="0" distL="114300" distR="114300" simplePos="0" relativeHeight="251625984" behindDoc="0" locked="0" layoutInCell="1" allowOverlap="1" wp14:anchorId="2E0CE1D6" wp14:editId="53B5E8E2">
                <wp:simplePos x="0" y="0"/>
                <wp:positionH relativeFrom="column">
                  <wp:posOffset>-148590</wp:posOffset>
                </wp:positionH>
                <wp:positionV relativeFrom="paragraph">
                  <wp:posOffset>622935</wp:posOffset>
                </wp:positionV>
                <wp:extent cx="1512000" cy="942975"/>
                <wp:effectExtent l="0" t="0" r="0" b="9525"/>
                <wp:wrapNone/>
                <wp:docPr id="139"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200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B503D" w14:textId="77777777" w:rsidR="0067465B" w:rsidRPr="00A2044B" w:rsidRDefault="0067465B" w:rsidP="00EA4E1E">
                            <w:pPr>
                              <w:pStyle w:val="NormalWeb"/>
                              <w:rPr>
                                <w:szCs w:val="20"/>
                              </w:rPr>
                            </w:pPr>
                            <w:r w:rsidRPr="00A2044B">
                              <w:rPr>
                                <w:rFonts w:hAnsi="Calibri" w:cstheme="minorBidi"/>
                                <w:color w:val="000000"/>
                                <w:kern w:val="24"/>
                                <w:szCs w:val="20"/>
                                <w:lang w:val="en-US"/>
                              </w:rPr>
                              <w:t>Given a scenario that a species is present at a location and specified threats are occurring</w:t>
                            </w:r>
                            <w:r w:rsidRPr="00A2044B">
                              <w:rPr>
                                <w:rFonts w:hAnsi="Calibri" w:cstheme="minorBidi"/>
                                <w:color w:val="000000"/>
                                <w:kern w:val="24"/>
                                <w:szCs w:val="20"/>
                                <w:lang w:val="en-US"/>
                              </w:rPr>
                              <w:t>…</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Title 1" o:spid="_x0000_s1130" type="#_x0000_t202" style="position:absolute;left:0;text-align:left;margin-left:-11.7pt;margin-top:49.05pt;width:119.05pt;height:74.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" filled="f" stroked="f">
                <v:path arrowok="t"/>
                <v:textbox>
                  <w:txbxContent>
                    <w:p w14:paraId="0D7B503D" w14:textId="77777777" w:rsidR="0067465B" w:rsidRPr="00A2044B" w:rsidRDefault="0067465B" w:rsidP="00EA4E1E">
                      <w:pPr>
                        <w:pStyle w:val="NormalWeb"/>
                        <w:rPr>
                          <w:szCs w:val="20"/>
                        </w:rPr>
                      </w:pPr>
                      <w:r w:rsidRPr="00A2044B">
                        <w:rPr>
                          <w:rFonts w:hAnsi="Calibri" w:cstheme="minorBidi"/>
                          <w:color w:val="000000"/>
                          <w:kern w:val="24"/>
                          <w:szCs w:val="20"/>
                          <w:lang w:val="en-US"/>
                        </w:rPr>
                        <w:t>Given a scenario that a species is present at a location and specified threats are occurring</w:t>
                      </w:r>
                      <w:r w:rsidRPr="00A2044B">
                        <w:rPr>
                          <w:rFonts w:hAnsi="Calibri" w:cstheme="minorBidi"/>
                          <w:color w:val="000000"/>
                          <w:kern w:val="24"/>
                          <w:szCs w:val="20"/>
                          <w:lang w:val="en-US"/>
                        </w:rPr>
                        <w:t>…</w:t>
                      </w:r>
                    </w:p>
                  </w:txbxContent>
                </v:textbox>
              </v:shape>
            </w:pict>
          </mc:Fallback>
        </mc:AlternateContent>
      </w:r>
      <w:r w:rsidRPr="00A849A1">
        <w:rPr>
          <w:noProof/>
        </w:rPr>
        <mc:AlternateContent>
          <mc:Choice Requires="wps">
            <w:drawing>
              <wp:anchor distT="0" distB="0" distL="114300" distR="114300" simplePos="0" relativeHeight="251622912" behindDoc="0" locked="0" layoutInCell="1" allowOverlap="1" wp14:anchorId="2E39F1AF" wp14:editId="04B3FBE6">
                <wp:simplePos x="0" y="0"/>
                <wp:positionH relativeFrom="column">
                  <wp:posOffset>3899535</wp:posOffset>
                </wp:positionH>
                <wp:positionV relativeFrom="paragraph">
                  <wp:posOffset>301625</wp:posOffset>
                </wp:positionV>
                <wp:extent cx="2247900" cy="1076960"/>
                <wp:effectExtent l="0" t="0" r="0" b="3810"/>
                <wp:wrapNone/>
                <wp:docPr id="1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07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11218" w14:textId="77777777" w:rsidR="0067465B" w:rsidRPr="00A2044B" w:rsidRDefault="0067465B" w:rsidP="00EA4E1E">
                            <w:pPr>
                              <w:pStyle w:val="NormalWeb"/>
                              <w:spacing w:after="120"/>
                              <w:ind w:left="170"/>
                              <w:rPr>
                                <w:rFonts w:hAnsi="Calibri" w:cstheme="minorBidi"/>
                                <w:color w:val="000000"/>
                                <w:kern w:val="24"/>
                                <w:szCs w:val="20"/>
                                <w:lang w:val="en-US"/>
                              </w:rPr>
                            </w:pPr>
                            <w:r w:rsidRPr="00A2044B">
                              <w:rPr>
                                <w:rFonts w:hAnsi="Calibri" w:cstheme="minorBidi"/>
                                <w:color w:val="000000"/>
                                <w:kern w:val="24"/>
                                <w:szCs w:val="20"/>
                                <w:lang w:val="en-US"/>
                              </w:rPr>
                              <w:t>What is the probability that the species is still present if threat(s) are managed over this time?</w:t>
                            </w:r>
                          </w:p>
                          <w:p w14:paraId="184FDEBD" w14:textId="29371A35" w:rsidR="0067465B" w:rsidRPr="00A2044B" w:rsidRDefault="0067465B" w:rsidP="00EA4E1E">
                            <w:pPr>
                              <w:pStyle w:val="NormalWeb"/>
                              <w:spacing w:after="80"/>
                              <w:rPr>
                                <w:rFonts w:hAnsi="Calibri" w:cstheme="minorBidi"/>
                                <w:b/>
                                <w:color w:val="000000"/>
                                <w:kern w:val="24"/>
                                <w:szCs w:val="20"/>
                                <w:lang w:val="en-US"/>
                              </w:rPr>
                            </w:pPr>
                            <w:r w:rsidRPr="00A2044B">
                              <w:rPr>
                                <w:rFonts w:hAnsi="Calibri" w:cstheme="minorBidi"/>
                                <w:b/>
                                <w:color w:val="000000"/>
                                <w:kern w:val="24"/>
                                <w:szCs w:val="20"/>
                                <w:lang w:val="en-US"/>
                              </w:rPr>
                              <w:t xml:space="preserve">(X </w:t>
                            </w:r>
                            <w:r w:rsidRPr="00A2044B">
                              <w:rPr>
                                <w:rFonts w:hAnsi="Calibri" w:cstheme="minorBidi"/>
                                <w:b/>
                                <w:color w:val="000000"/>
                                <w:kern w:val="24"/>
                                <w:szCs w:val="20"/>
                                <w:lang w:val="en-US"/>
                              </w:rPr>
                              <w:t>–</w:t>
                            </w:r>
                            <w:r w:rsidRPr="00A2044B">
                              <w:rPr>
                                <w:rFonts w:hAnsi="Calibri" w:cstheme="minorBidi"/>
                                <w:b/>
                                <w:color w:val="000000"/>
                                <w:kern w:val="24"/>
                                <w:szCs w:val="20"/>
                                <w:lang w:val="en-US"/>
                              </w:rPr>
                              <w:t xml:space="preserve"> Y / Y</w:t>
                            </w:r>
                            <w:r>
                              <w:rPr>
                                <w:rFonts w:hAnsi="Calibri" w:cstheme="minorBidi"/>
                                <w:b/>
                                <w:color w:val="000000"/>
                                <w:kern w:val="24"/>
                                <w:szCs w:val="20"/>
                                <w:lang w:val="en-US"/>
                              </w:rPr>
                              <w:t>)</w:t>
                            </w:r>
                            <w:r w:rsidRPr="00A2044B">
                              <w:rPr>
                                <w:rFonts w:hAnsi="Calibri" w:cstheme="minorBidi"/>
                                <w:b/>
                                <w:color w:val="000000"/>
                                <w:kern w:val="24"/>
                                <w:szCs w:val="20"/>
                                <w:lang w:val="en-US"/>
                              </w:rPr>
                              <w:t xml:space="preserve"> = % improvement</w:t>
                            </w:r>
                          </w:p>
                          <w:p w14:paraId="4B20BF18" w14:textId="77777777" w:rsidR="0067465B" w:rsidRPr="00A2044B" w:rsidRDefault="0067465B" w:rsidP="00EA4E1E">
                            <w:pPr>
                              <w:pStyle w:val="NormalWeb"/>
                              <w:ind w:left="170"/>
                              <w:rPr>
                                <w:szCs w:val="20"/>
                              </w:rPr>
                            </w:pPr>
                            <w:r w:rsidRPr="00A2044B">
                              <w:rPr>
                                <w:szCs w:val="20"/>
                                <w:lang w:val="en-US"/>
                              </w:rPr>
                              <w:t xml:space="preserve">What is the probability the species is still present if threat(s) are </w:t>
                            </w:r>
                            <w:r w:rsidRPr="00A2044B">
                              <w:rPr>
                                <w:b/>
                                <w:bCs/>
                                <w:szCs w:val="20"/>
                                <w:lang w:val="en-US"/>
                              </w:rPr>
                              <w:t>not</w:t>
                            </w:r>
                            <w:r w:rsidRPr="00A2044B">
                              <w:rPr>
                                <w:szCs w:val="20"/>
                                <w:lang w:val="en-US"/>
                              </w:rPr>
                              <w:t xml:space="preserve"> managed over this time?</w:t>
                            </w:r>
                          </w:p>
                        </w:txbxContent>
                      </wps:txbx>
                      <wps:bodyPr wrap="square">
                        <a:spAutoFit/>
                      </wps:bodyPr>
                    </wps:wsp>
                  </a:graphicData>
                </a:graphic>
                <wp14:sizeRelH relativeFrom="margin">
                  <wp14:pctWidth>0</wp14:pctWidth>
                </wp14:sizeRelH>
              </wp:anchor>
            </w:drawing>
          </mc:Choice>
          <mc:Fallback>
            <w:pict>
              <v:rect id="Rectangle 17" o:spid="_x0000_s1131" style="position:absolute;left:0;text-align:left;margin-left:307.05pt;margin-top:23.75pt;width:177pt;height:84.8pt;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" filled="f" stroked="f">
                <v:textbox style="mso-fit-shape-to-text:t">
                  <w:txbxContent>
                    <w:p w14:paraId="01F11218" w14:textId="77777777" w:rsidR="0067465B" w:rsidRPr="00A2044B" w:rsidRDefault="0067465B" w:rsidP="00EA4E1E">
                      <w:pPr>
                        <w:pStyle w:val="NormalWeb"/>
                        <w:spacing w:after="120"/>
                        <w:ind w:left="170"/>
                        <w:rPr>
                          <w:rFonts w:hAnsi="Calibri" w:cstheme="minorBidi"/>
                          <w:color w:val="000000"/>
                          <w:kern w:val="24"/>
                          <w:szCs w:val="20"/>
                          <w:lang w:val="en-US"/>
                        </w:rPr>
                      </w:pPr>
                      <w:r w:rsidRPr="00A2044B">
                        <w:rPr>
                          <w:rFonts w:hAnsi="Calibri" w:cstheme="minorBidi"/>
                          <w:color w:val="000000"/>
                          <w:kern w:val="24"/>
                          <w:szCs w:val="20"/>
                          <w:lang w:val="en-US"/>
                        </w:rPr>
                        <w:t>What is the probability that the species is still present if threat(s) are managed over this time?</w:t>
                      </w:r>
                    </w:p>
                    <w:p w14:paraId="184FDEBD" w14:textId="29371A35" w:rsidR="0067465B" w:rsidRPr="00A2044B" w:rsidRDefault="0067465B" w:rsidP="00EA4E1E">
                      <w:pPr>
                        <w:pStyle w:val="NormalWeb"/>
                        <w:spacing w:after="80"/>
                        <w:rPr>
                          <w:rFonts w:hAnsi="Calibri" w:cstheme="minorBidi"/>
                          <w:b/>
                          <w:color w:val="000000"/>
                          <w:kern w:val="24"/>
                          <w:szCs w:val="20"/>
                          <w:lang w:val="en-US"/>
                        </w:rPr>
                      </w:pPr>
                      <w:r w:rsidRPr="00A2044B">
                        <w:rPr>
                          <w:rFonts w:hAnsi="Calibri" w:cstheme="minorBidi"/>
                          <w:b/>
                          <w:color w:val="000000"/>
                          <w:kern w:val="24"/>
                          <w:szCs w:val="20"/>
                          <w:lang w:val="en-US"/>
                        </w:rPr>
                        <w:t xml:space="preserve">(X </w:t>
                      </w:r>
                      <w:r w:rsidRPr="00A2044B">
                        <w:rPr>
                          <w:rFonts w:hAnsi="Calibri" w:cstheme="minorBidi"/>
                          <w:b/>
                          <w:color w:val="000000"/>
                          <w:kern w:val="24"/>
                          <w:szCs w:val="20"/>
                          <w:lang w:val="en-US"/>
                        </w:rPr>
                        <w:t>–</w:t>
                      </w:r>
                      <w:r w:rsidRPr="00A2044B">
                        <w:rPr>
                          <w:rFonts w:hAnsi="Calibri" w:cstheme="minorBidi"/>
                          <w:b/>
                          <w:color w:val="000000"/>
                          <w:kern w:val="24"/>
                          <w:szCs w:val="20"/>
                          <w:lang w:val="en-US"/>
                        </w:rPr>
                        <w:t xml:space="preserve"> Y / Y</w:t>
                      </w:r>
                      <w:r>
                        <w:rPr>
                          <w:rFonts w:hAnsi="Calibri" w:cstheme="minorBidi"/>
                          <w:b/>
                          <w:color w:val="000000"/>
                          <w:kern w:val="24"/>
                          <w:szCs w:val="20"/>
                          <w:lang w:val="en-US"/>
                        </w:rPr>
                        <w:t>)</w:t>
                      </w:r>
                      <w:r w:rsidRPr="00A2044B">
                        <w:rPr>
                          <w:rFonts w:hAnsi="Calibri" w:cstheme="minorBidi"/>
                          <w:b/>
                          <w:color w:val="000000"/>
                          <w:kern w:val="24"/>
                          <w:szCs w:val="20"/>
                          <w:lang w:val="en-US"/>
                        </w:rPr>
                        <w:t xml:space="preserve"> = % improvement</w:t>
                      </w:r>
                    </w:p>
                    <w:p w14:paraId="4B20BF18" w14:textId="77777777" w:rsidR="0067465B" w:rsidRPr="00A2044B" w:rsidRDefault="0067465B" w:rsidP="00EA4E1E">
                      <w:pPr>
                        <w:pStyle w:val="NormalWeb"/>
                        <w:ind w:left="170"/>
                        <w:rPr>
                          <w:szCs w:val="20"/>
                        </w:rPr>
                      </w:pPr>
                      <w:r w:rsidRPr="00A2044B">
                        <w:rPr>
                          <w:szCs w:val="20"/>
                          <w:lang w:val="en-US"/>
                        </w:rPr>
                        <w:t xml:space="preserve">What is the probability the species is still present if threat(s) are </w:t>
                      </w:r>
                      <w:r w:rsidRPr="00A2044B">
                        <w:rPr>
                          <w:b/>
                          <w:bCs/>
                          <w:szCs w:val="20"/>
                          <w:lang w:val="en-US"/>
                        </w:rPr>
                        <w:t>not</w:t>
                      </w:r>
                      <w:r w:rsidRPr="00A2044B">
                        <w:rPr>
                          <w:szCs w:val="20"/>
                          <w:lang w:val="en-US"/>
                        </w:rPr>
                        <w:t xml:space="preserve"> managed over this time?</w:t>
                      </w:r>
                    </w:p>
                  </w:txbxContent>
                </v:textbox>
              </v:rect>
            </w:pict>
          </mc:Fallback>
        </mc:AlternateContent>
      </w:r>
      <w:r>
        <w:rPr>
          <w:noProof/>
        </w:rPr>
        <w:drawing>
          <wp:inline distT="0" distB="0" distL="0" distR="0" wp14:anchorId="2202886E" wp14:editId="07D35936">
            <wp:extent cx="5953125" cy="404731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14537" t="1080" r="15156" b="13948"/>
                    <a:stretch/>
                  </pic:blipFill>
                  <pic:spPr bwMode="auto">
                    <a:xfrm>
                      <a:off x="0" y="0"/>
                      <a:ext cx="6109317" cy="415349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747" w:type="dxa"/>
        <w:tblBorders>
          <w:top w:val="none" w:sz="0" w:space="0" w:color="auto"/>
          <w:bottom w:val="none" w:sz="0" w:space="0" w:color="auto"/>
          <w:insideH w:val="none" w:sz="0" w:space="0" w:color="auto"/>
        </w:tblBorders>
        <w:tblLook w:val="04A0" w:firstRow="1" w:lastRow="0" w:firstColumn="1" w:lastColumn="0" w:noHBand="0" w:noVBand="1"/>
      </w:tblPr>
      <w:tblGrid>
        <w:gridCol w:w="3282"/>
        <w:gridCol w:w="3347"/>
        <w:gridCol w:w="3118"/>
      </w:tblGrid>
      <w:tr w:rsidR="00EA4E1E" w:rsidRPr="00B86675" w14:paraId="69896F9D" w14:textId="77777777" w:rsidTr="00EA4E1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82" w:type="dxa"/>
          </w:tcPr>
          <w:p w14:paraId="38E0E6A2" w14:textId="77777777" w:rsidR="00EA4E1E" w:rsidRPr="00B86675" w:rsidRDefault="00EA4E1E" w:rsidP="00EA4E1E">
            <w:pPr>
              <w:ind w:left="284" w:right="91"/>
              <w:rPr>
                <w:sz w:val="20"/>
                <w:lang w:val="en-US"/>
              </w:rPr>
            </w:pPr>
            <w:r w:rsidRPr="00B86675">
              <w:rPr>
                <w:sz w:val="20"/>
                <w:lang w:val="en-US"/>
              </w:rPr>
              <w:t>Small improvement – the species maintains its presence at a location.</w:t>
            </w:r>
            <w:r>
              <w:rPr>
                <w:sz w:val="20"/>
                <w:lang w:val="en-US"/>
              </w:rPr>
              <w:br/>
            </w:r>
            <w:r w:rsidRPr="00B86675">
              <w:rPr>
                <w:sz w:val="20"/>
                <w:lang w:val="en-US"/>
              </w:rPr>
              <w:t xml:space="preserve">e.g. a common species that is resilient to predicted threats. </w:t>
            </w:r>
          </w:p>
        </w:tc>
        <w:tc>
          <w:tcPr>
            <w:tcW w:w="3347" w:type="dxa"/>
          </w:tcPr>
          <w:p w14:paraId="26FCB7C2" w14:textId="77777777" w:rsidR="00EA4E1E" w:rsidRPr="00B86675" w:rsidRDefault="00EA4E1E" w:rsidP="00EA4E1E">
            <w:pPr>
              <w:tabs>
                <w:tab w:val="left" w:pos="2955"/>
              </w:tabs>
              <w:spacing w:after="160"/>
              <w:ind w:left="262"/>
              <w:cnfStyle w:val="100000000000" w:firstRow="1" w:lastRow="0" w:firstColumn="0" w:lastColumn="0" w:oddVBand="0" w:evenVBand="0" w:oddHBand="0" w:evenHBand="0" w:firstRowFirstColumn="0" w:firstRowLastColumn="0" w:lastRowFirstColumn="0" w:lastRowLastColumn="0"/>
              <w:rPr>
                <w:sz w:val="20"/>
                <w:lang w:val="en-US"/>
              </w:rPr>
            </w:pPr>
            <w:r w:rsidRPr="00B86675">
              <w:rPr>
                <w:sz w:val="20"/>
                <w:lang w:val="en-US"/>
              </w:rPr>
              <w:t>Significant improvement but the species is still declining.</w:t>
            </w:r>
            <w:r w:rsidRPr="00B86675">
              <w:rPr>
                <w:sz w:val="20"/>
                <w:lang w:val="en-US"/>
              </w:rPr>
              <w:br/>
              <w:t xml:space="preserve">e.g. a small mammal responds well to predator control but small population size is still a threat. </w:t>
            </w:r>
          </w:p>
        </w:tc>
        <w:tc>
          <w:tcPr>
            <w:tcW w:w="3118" w:type="dxa"/>
          </w:tcPr>
          <w:p w14:paraId="48225E53" w14:textId="549A4E4E" w:rsidR="00EA4E1E" w:rsidRPr="00B86675" w:rsidRDefault="00EA4E1E" w:rsidP="00EA4E1E">
            <w:pPr>
              <w:ind w:left="142"/>
              <w:cnfStyle w:val="100000000000" w:firstRow="1" w:lastRow="0" w:firstColumn="0" w:lastColumn="0" w:oddVBand="0" w:evenVBand="0" w:oddHBand="0" w:evenHBand="0" w:firstRowFirstColumn="0" w:firstRowLastColumn="0" w:lastRowFirstColumn="0" w:lastRowLastColumn="0"/>
              <w:rPr>
                <w:sz w:val="20"/>
              </w:rPr>
            </w:pPr>
            <w:r w:rsidRPr="00B86675">
              <w:rPr>
                <w:sz w:val="20"/>
                <w:lang w:val="en-US"/>
              </w:rPr>
              <w:t>No improvement – no effective treatment of predicted threat.</w:t>
            </w:r>
            <w:r w:rsidRPr="00B86675">
              <w:rPr>
                <w:sz w:val="20"/>
                <w:lang w:val="en-US"/>
              </w:rPr>
              <w:br/>
              <w:t xml:space="preserve">e.g. </w:t>
            </w:r>
            <w:r>
              <w:rPr>
                <w:sz w:val="20"/>
                <w:lang w:val="en-US"/>
              </w:rPr>
              <w:t xml:space="preserve">a </w:t>
            </w:r>
            <w:r w:rsidRPr="00B86675">
              <w:rPr>
                <w:sz w:val="20"/>
                <w:lang w:val="en-US"/>
              </w:rPr>
              <w:t xml:space="preserve">rainforest fern that is sensitive to </w:t>
            </w:r>
            <w:r w:rsidR="00A142F1">
              <w:rPr>
                <w:sz w:val="20"/>
                <w:lang w:val="en-US"/>
              </w:rPr>
              <w:t xml:space="preserve">drying </w:t>
            </w:r>
            <w:r w:rsidRPr="00B86675">
              <w:rPr>
                <w:sz w:val="20"/>
                <w:lang w:val="en-US"/>
              </w:rPr>
              <w:t>under climate change.</w:t>
            </w:r>
          </w:p>
        </w:tc>
      </w:tr>
    </w:tbl>
    <w:p w14:paraId="0BD367E2" w14:textId="35F65864" w:rsidR="00A2044B" w:rsidRPr="00792473" w:rsidRDefault="00A2044B" w:rsidP="00A2044B">
      <w:pPr>
        <w:spacing w:after="120" w:line="180" w:lineRule="atLeast"/>
        <w:jc w:val="both"/>
        <w:rPr>
          <w:b/>
          <w:sz w:val="18"/>
          <w:szCs w:val="18"/>
        </w:rPr>
      </w:pPr>
      <w:r w:rsidRPr="00792473">
        <w:rPr>
          <w:b/>
          <w:sz w:val="18"/>
          <w:szCs w:val="18"/>
        </w:rPr>
        <w:t xml:space="preserve">Figure </w:t>
      </w:r>
      <w:r w:rsidR="001F753F" w:rsidRPr="00792473">
        <w:rPr>
          <w:b/>
          <w:sz w:val="18"/>
          <w:szCs w:val="18"/>
        </w:rPr>
        <w:t>5</w:t>
      </w:r>
      <w:r w:rsidR="00A142F1" w:rsidRPr="00792473">
        <w:rPr>
          <w:b/>
          <w:sz w:val="18"/>
          <w:szCs w:val="18"/>
        </w:rPr>
        <w:t>:</w:t>
      </w:r>
      <w:r w:rsidRPr="00792473">
        <w:rPr>
          <w:b/>
          <w:sz w:val="18"/>
          <w:szCs w:val="18"/>
        </w:rPr>
        <w:t xml:space="preserve"> Estimates of the likelihood of species persistence</w:t>
      </w:r>
    </w:p>
    <w:p w14:paraId="643B7CB5" w14:textId="77777777" w:rsidR="00A2044B" w:rsidRDefault="00A2044B" w:rsidP="00EA4E1E">
      <w:pPr>
        <w:spacing w:after="120" w:line="180" w:lineRule="atLeast"/>
        <w:jc w:val="both"/>
      </w:pPr>
    </w:p>
    <w:p w14:paraId="0CA1221C" w14:textId="59EB8768" w:rsidR="00A142F1" w:rsidRDefault="00EA4E1E" w:rsidP="00E0584F">
      <w:pPr>
        <w:spacing w:after="120"/>
      </w:pPr>
      <w:r w:rsidRPr="0056319E">
        <w:t>Based on this elicited data, trait-based modelling was used to infer across all species, extrapolating information regarding the response of species to different scenarios to other species with similar traits</w:t>
      </w:r>
      <w:r w:rsidR="00A142F1">
        <w:t xml:space="preserve"> (Figure </w:t>
      </w:r>
      <w:r w:rsidR="001F753F">
        <w:t>6</w:t>
      </w:r>
      <w:r w:rsidR="00A142F1">
        <w:t>)</w:t>
      </w:r>
      <w:r w:rsidRPr="0056319E">
        <w:t>.</w:t>
      </w:r>
    </w:p>
    <w:p w14:paraId="735422F5" w14:textId="04CBE752" w:rsidR="00A142F1" w:rsidRDefault="00A142F1" w:rsidP="00FD52E0">
      <w:pPr>
        <w:spacing w:after="120"/>
        <w:jc w:val="both"/>
      </w:pPr>
    </w:p>
    <w:p w14:paraId="1D75D815" w14:textId="702E4E08" w:rsidR="001F753F" w:rsidRDefault="001F753F" w:rsidP="00FD52E0">
      <w:pPr>
        <w:spacing w:after="120"/>
        <w:jc w:val="both"/>
      </w:pPr>
    </w:p>
    <w:p w14:paraId="3B746B5D" w14:textId="77777777" w:rsidR="00792473" w:rsidRDefault="00792473" w:rsidP="00FD52E0">
      <w:pPr>
        <w:spacing w:after="120"/>
        <w:jc w:val="both"/>
      </w:pPr>
    </w:p>
    <w:p w14:paraId="70E365F8" w14:textId="1976EDEA" w:rsidR="001F753F" w:rsidRDefault="001F753F" w:rsidP="00FD52E0">
      <w:pPr>
        <w:spacing w:after="120"/>
        <w:jc w:val="both"/>
      </w:pPr>
    </w:p>
    <w:p w14:paraId="0291DDDD" w14:textId="16E4AAC1" w:rsidR="000668C3" w:rsidRDefault="000668C3" w:rsidP="00FD52E0">
      <w:pPr>
        <w:spacing w:after="120"/>
        <w:jc w:val="both"/>
      </w:pPr>
    </w:p>
    <w:p w14:paraId="5D776AA7" w14:textId="030DCAE6" w:rsidR="000668C3" w:rsidRDefault="000668C3" w:rsidP="00FD52E0">
      <w:pPr>
        <w:spacing w:after="120"/>
        <w:jc w:val="both"/>
      </w:pPr>
    </w:p>
    <w:p w14:paraId="432D804B" w14:textId="6C11F9C9" w:rsidR="000668C3" w:rsidRDefault="000668C3" w:rsidP="00FD52E0">
      <w:pPr>
        <w:spacing w:after="120"/>
        <w:jc w:val="both"/>
      </w:pPr>
    </w:p>
    <w:p w14:paraId="08A897AC" w14:textId="77777777" w:rsidR="000668C3" w:rsidRDefault="000668C3" w:rsidP="00FD52E0">
      <w:pPr>
        <w:spacing w:after="120"/>
        <w:jc w:val="both"/>
      </w:pPr>
    </w:p>
    <w:p w14:paraId="77AD2871" w14:textId="6836861A" w:rsidR="001F753F" w:rsidRDefault="001F753F" w:rsidP="00FD52E0">
      <w:pPr>
        <w:spacing w:after="120"/>
        <w:jc w:val="both"/>
      </w:pPr>
    </w:p>
    <w:p w14:paraId="0EC3789A" w14:textId="27CC9D50" w:rsidR="001F753F" w:rsidRDefault="001F753F" w:rsidP="00FD52E0">
      <w:pPr>
        <w:spacing w:after="120"/>
        <w:jc w:val="both"/>
      </w:pPr>
    </w:p>
    <w:p w14:paraId="6FBBBCD5" w14:textId="6D8DFB28" w:rsidR="001F753F" w:rsidRDefault="001F753F" w:rsidP="00FD52E0">
      <w:pPr>
        <w:spacing w:after="120"/>
        <w:jc w:val="both"/>
      </w:pPr>
    </w:p>
    <w:p w14:paraId="36B5AFFA" w14:textId="607DBBD7" w:rsidR="00A142F1" w:rsidRDefault="00ED5F22" w:rsidP="00FD52E0">
      <w:pPr>
        <w:spacing w:after="120"/>
        <w:jc w:val="both"/>
      </w:pPr>
      <w:r w:rsidRPr="00ED5F22">
        <w:rPr>
          <w:noProof/>
        </w:rPr>
        <w:lastRenderedPageBreak/>
        <mc:AlternateContent>
          <mc:Choice Requires="wpg">
            <w:drawing>
              <wp:anchor distT="0" distB="0" distL="114300" distR="114300" simplePos="0" relativeHeight="251628032" behindDoc="0" locked="0" layoutInCell="1" allowOverlap="1" wp14:anchorId="66816B0D" wp14:editId="52121800">
                <wp:simplePos x="0" y="0"/>
                <wp:positionH relativeFrom="column">
                  <wp:posOffset>-36195</wp:posOffset>
                </wp:positionH>
                <wp:positionV relativeFrom="paragraph">
                  <wp:posOffset>148590</wp:posOffset>
                </wp:positionV>
                <wp:extent cx="6048000" cy="1932724"/>
                <wp:effectExtent l="38100" t="0" r="67310" b="86995"/>
                <wp:wrapNone/>
                <wp:docPr id="57" name="Group 1"/>
                <wp:cNvGraphicFramePr/>
                <a:graphic xmlns:a="http://schemas.openxmlformats.org/drawingml/2006/main">
                  <a:graphicData uri="http://schemas.microsoft.com/office/word/2010/wordprocessingGroup">
                    <wpg:wgp>
                      <wpg:cNvGrpSpPr/>
                      <wpg:grpSpPr>
                        <a:xfrm>
                          <a:off x="0" y="0"/>
                          <a:ext cx="6048000" cy="1932724"/>
                          <a:chOff x="-69155" y="3212"/>
                          <a:chExt cx="6830205" cy="1932724"/>
                        </a:xfrm>
                      </wpg:grpSpPr>
                      <wps:wsp>
                        <wps:cNvPr id="61" name="TextBox 3"/>
                        <wps:cNvSpPr txBox="1"/>
                        <wps:spPr>
                          <a:xfrm>
                            <a:off x="-69155" y="3215"/>
                            <a:ext cx="1859280" cy="548640"/>
                          </a:xfrm>
                          <a:prstGeom prst="rect">
                            <a:avLst/>
                          </a:prstGeom>
                          <a:noFill/>
                        </wps:spPr>
                        <wps:txbx>
                          <w:txbxContent>
                            <w:p w14:paraId="7EFF6142" w14:textId="77777777" w:rsidR="0067465B" w:rsidRPr="00C201F9" w:rsidRDefault="0067465B" w:rsidP="00ED5F22">
                              <w:pPr>
                                <w:pStyle w:val="NormalWeb"/>
                                <w:jc w:val="center"/>
                                <w:rPr>
                                  <w:szCs w:val="20"/>
                                </w:rPr>
                              </w:pPr>
                              <w:r w:rsidRPr="00C201F9">
                                <w:rPr>
                                  <w:rFonts w:hAnsi="Arial" w:cstheme="minorBidi"/>
                                  <w:kern w:val="24"/>
                                  <w:szCs w:val="20"/>
                                </w:rPr>
                                <w:t>Benefit data for a subset of species based on expert elicitation</w:t>
                              </w:r>
                            </w:p>
                          </w:txbxContent>
                        </wps:txbx>
                        <wps:bodyPr wrap="square" rtlCol="0">
                          <a:spAutoFit/>
                        </wps:bodyPr>
                      </wps:wsp>
                      <wps:wsp>
                        <wps:cNvPr id="62" name="Arrow: Right 62"/>
                        <wps:cNvSpPr/>
                        <wps:spPr>
                          <a:xfrm>
                            <a:off x="1774391" y="175709"/>
                            <a:ext cx="2743822" cy="24025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TextBox 5"/>
                        <wps:cNvSpPr txBox="1"/>
                        <wps:spPr>
                          <a:xfrm>
                            <a:off x="1880649" y="451623"/>
                            <a:ext cx="2877820" cy="1418590"/>
                          </a:xfrm>
                          <a:prstGeom prst="rect">
                            <a:avLst/>
                          </a:prstGeom>
                          <a:noFill/>
                        </wps:spPr>
                        <wps:txbx>
                          <w:txbxContent>
                            <w:p w14:paraId="40FC8905" w14:textId="77777777" w:rsidR="0067465B" w:rsidRDefault="0067465B" w:rsidP="00ED5F22">
                              <w:pPr>
                                <w:pStyle w:val="NormalWeb"/>
                                <w:rPr>
                                  <w:rFonts w:hAnsi="Arial" w:cstheme="minorBidi"/>
                                  <w:kern w:val="24"/>
                                  <w:szCs w:val="20"/>
                                </w:rPr>
                              </w:pPr>
                              <w:r w:rsidRPr="00C201F9">
                                <w:rPr>
                                  <w:rFonts w:hAnsi="Arial" w:cstheme="minorBidi"/>
                                  <w:kern w:val="24"/>
                                  <w:szCs w:val="20"/>
                                </w:rPr>
                                <w:t xml:space="preserve">Extrapolated to species with similar traits. </w:t>
                              </w:r>
                            </w:p>
                            <w:p w14:paraId="264328F9" w14:textId="563EC446" w:rsidR="0067465B" w:rsidRPr="00C201F9" w:rsidRDefault="0067465B" w:rsidP="00ED5F22">
                              <w:pPr>
                                <w:pStyle w:val="NormalWeb"/>
                                <w:rPr>
                                  <w:szCs w:val="20"/>
                                </w:rPr>
                              </w:pPr>
                              <w:r w:rsidRPr="00C201F9">
                                <w:rPr>
                                  <w:rFonts w:hAnsi="Arial" w:cstheme="minorBidi"/>
                                  <w:kern w:val="24"/>
                                  <w:szCs w:val="20"/>
                                </w:rPr>
                                <w:t>For example, birds with similar:</w:t>
                              </w:r>
                            </w:p>
                            <w:p w14:paraId="7987A601" w14:textId="77777777" w:rsidR="0067465B" w:rsidRPr="00C201F9" w:rsidRDefault="0067465B" w:rsidP="001F753F">
                              <w:pPr>
                                <w:pStyle w:val="ListParagraph"/>
                                <w:numPr>
                                  <w:ilvl w:val="0"/>
                                  <w:numId w:val="44"/>
                                </w:numPr>
                                <w:spacing w:line="240" w:lineRule="auto"/>
                                <w:rPr>
                                  <w:color w:val="auto"/>
                                </w:rPr>
                              </w:pPr>
                              <w:r w:rsidRPr="00C201F9">
                                <w:rPr>
                                  <w:rFonts w:hAnsi="Arial" w:cstheme="minorBidi"/>
                                  <w:kern w:val="24"/>
                                </w:rPr>
                                <w:t>Mass</w:t>
                              </w:r>
                            </w:p>
                            <w:p w14:paraId="63F8747D" w14:textId="77777777" w:rsidR="0067465B" w:rsidRPr="00C201F9" w:rsidRDefault="0067465B" w:rsidP="001F753F">
                              <w:pPr>
                                <w:pStyle w:val="ListParagraph"/>
                                <w:numPr>
                                  <w:ilvl w:val="0"/>
                                  <w:numId w:val="44"/>
                                </w:numPr>
                                <w:spacing w:line="240" w:lineRule="auto"/>
                                <w:rPr>
                                  <w:color w:val="auto"/>
                                </w:rPr>
                              </w:pPr>
                              <w:r w:rsidRPr="00C201F9">
                                <w:rPr>
                                  <w:rFonts w:hAnsi="Arial" w:cstheme="minorBidi"/>
                                  <w:kern w:val="24"/>
                                </w:rPr>
                                <w:t>Brood size</w:t>
                              </w:r>
                            </w:p>
                            <w:p w14:paraId="4D99D0A0" w14:textId="77777777" w:rsidR="0067465B" w:rsidRPr="00C201F9" w:rsidRDefault="0067465B" w:rsidP="001F753F">
                              <w:pPr>
                                <w:pStyle w:val="ListParagraph"/>
                                <w:numPr>
                                  <w:ilvl w:val="0"/>
                                  <w:numId w:val="44"/>
                                </w:numPr>
                                <w:spacing w:line="240" w:lineRule="auto"/>
                                <w:rPr>
                                  <w:color w:val="auto"/>
                                </w:rPr>
                              </w:pPr>
                              <w:r w:rsidRPr="00C201F9">
                                <w:rPr>
                                  <w:rFonts w:hAnsi="Arial" w:cstheme="minorBidi"/>
                                  <w:kern w:val="24"/>
                                </w:rPr>
                                <w:t>Egg mass</w:t>
                              </w:r>
                            </w:p>
                            <w:p w14:paraId="20E57593" w14:textId="77777777" w:rsidR="0067465B" w:rsidRPr="00C201F9" w:rsidRDefault="0067465B" w:rsidP="001F753F">
                              <w:pPr>
                                <w:pStyle w:val="ListParagraph"/>
                                <w:numPr>
                                  <w:ilvl w:val="0"/>
                                  <w:numId w:val="44"/>
                                </w:numPr>
                                <w:spacing w:line="240" w:lineRule="auto"/>
                                <w:rPr>
                                  <w:color w:val="auto"/>
                                </w:rPr>
                              </w:pPr>
                              <w:r w:rsidRPr="00C201F9">
                                <w:rPr>
                                  <w:rFonts w:hAnsi="Arial" w:cstheme="minorBidi"/>
                                  <w:kern w:val="24"/>
                                </w:rPr>
                                <w:t>Diet</w:t>
                              </w:r>
                            </w:p>
                            <w:p w14:paraId="1DDC4E03" w14:textId="77777777" w:rsidR="0067465B" w:rsidRPr="00C201F9" w:rsidRDefault="0067465B" w:rsidP="001F753F">
                              <w:pPr>
                                <w:pStyle w:val="ListParagraph"/>
                                <w:numPr>
                                  <w:ilvl w:val="0"/>
                                  <w:numId w:val="44"/>
                                </w:numPr>
                                <w:spacing w:line="240" w:lineRule="auto"/>
                                <w:rPr>
                                  <w:color w:val="auto"/>
                                </w:rPr>
                              </w:pPr>
                              <w:r w:rsidRPr="00C201F9">
                                <w:rPr>
                                  <w:rFonts w:hAnsi="Arial" w:cstheme="minorBidi"/>
                                  <w:kern w:val="24"/>
                                </w:rPr>
                                <w:t>Feeding strategy</w:t>
                              </w:r>
                            </w:p>
                            <w:p w14:paraId="27A9991D" w14:textId="77777777" w:rsidR="0067465B" w:rsidRPr="00C201F9" w:rsidRDefault="0067465B" w:rsidP="001F753F">
                              <w:pPr>
                                <w:pStyle w:val="ListParagraph"/>
                                <w:numPr>
                                  <w:ilvl w:val="0"/>
                                  <w:numId w:val="44"/>
                                </w:numPr>
                                <w:spacing w:line="240" w:lineRule="auto"/>
                                <w:rPr>
                                  <w:color w:val="auto"/>
                                </w:rPr>
                              </w:pPr>
                              <w:r w:rsidRPr="00C201F9">
                                <w:rPr>
                                  <w:rFonts w:hAnsi="Arial" w:cstheme="minorBidi"/>
                                  <w:kern w:val="24"/>
                                </w:rPr>
                                <w:t>Nesting habit</w:t>
                              </w:r>
                            </w:p>
                            <w:p w14:paraId="3063C713" w14:textId="77777777" w:rsidR="0067465B" w:rsidRPr="00C201F9" w:rsidRDefault="0067465B" w:rsidP="001F753F">
                              <w:pPr>
                                <w:pStyle w:val="ListParagraph"/>
                                <w:numPr>
                                  <w:ilvl w:val="0"/>
                                  <w:numId w:val="44"/>
                                </w:numPr>
                                <w:spacing w:line="240" w:lineRule="auto"/>
                                <w:rPr>
                                  <w:color w:val="auto"/>
                                </w:rPr>
                              </w:pPr>
                              <w:r w:rsidRPr="00C201F9">
                                <w:rPr>
                                  <w:rFonts w:hAnsi="Arial" w:cstheme="minorBidi"/>
                                  <w:kern w:val="24"/>
                                </w:rPr>
                                <w:t>Habitat preference</w:t>
                              </w:r>
                            </w:p>
                          </w:txbxContent>
                        </wps:txbx>
                        <wps:bodyPr wrap="square" rtlCol="0">
                          <a:spAutoFit/>
                        </wps:bodyPr>
                      </wps:wsp>
                      <wps:wsp>
                        <wps:cNvPr id="68" name="TextBox 10"/>
                        <wps:cNvSpPr txBox="1"/>
                        <wps:spPr>
                          <a:xfrm>
                            <a:off x="4441015" y="3212"/>
                            <a:ext cx="2128520" cy="548640"/>
                          </a:xfrm>
                          <a:prstGeom prst="rect">
                            <a:avLst/>
                          </a:prstGeom>
                          <a:noFill/>
                        </wps:spPr>
                        <wps:txbx>
                          <w:txbxContent>
                            <w:p w14:paraId="7ED90010" w14:textId="77777777" w:rsidR="0067465B" w:rsidRPr="00C201F9" w:rsidRDefault="0067465B" w:rsidP="00ED5F22">
                              <w:pPr>
                                <w:pStyle w:val="NormalWeb"/>
                                <w:jc w:val="center"/>
                                <w:rPr>
                                  <w:szCs w:val="20"/>
                                </w:rPr>
                              </w:pPr>
                              <w:r w:rsidRPr="00C201F9">
                                <w:rPr>
                                  <w:rFonts w:hAnsi="Arial" w:cstheme="minorBidi"/>
                                  <w:kern w:val="24"/>
                                  <w:szCs w:val="20"/>
                                </w:rPr>
                                <w:t>Benefit data for remaining species based on species with similar traits</w:t>
                              </w:r>
                            </w:p>
                          </w:txbxContent>
                        </wps:txbx>
                        <wps:bodyPr wrap="square" rtlCol="0">
                          <a:spAutoFit/>
                        </wps:bodyPr>
                      </wps:wsp>
                      <wps:wsp>
                        <wps:cNvPr id="76" name="Left Brace 76"/>
                        <wps:cNvSpPr/>
                        <wps:spPr>
                          <a:xfrm flipH="1">
                            <a:off x="1693321" y="608065"/>
                            <a:ext cx="369735" cy="1327871"/>
                          </a:xfrm>
                          <a:prstGeom prst="leftBrace">
                            <a:avLst/>
                          </a:prstGeom>
                        </wps:spPr>
                        <wps:style>
                          <a:lnRef idx="3">
                            <a:schemeClr val="dk1"/>
                          </a:lnRef>
                          <a:fillRef idx="0">
                            <a:schemeClr val="dk1"/>
                          </a:fillRef>
                          <a:effectRef idx="2">
                            <a:schemeClr val="dk1"/>
                          </a:effectRef>
                          <a:fontRef idx="minor">
                            <a:schemeClr val="tx1"/>
                          </a:fontRef>
                        </wps:style>
                        <wps:bodyPr rtlCol="0" anchor="ctr"/>
                      </wps:wsp>
                      <wps:wsp>
                        <wps:cNvPr id="86" name="Rectangle: Rounded Corners 86"/>
                        <wps:cNvSpPr/>
                        <wps:spPr>
                          <a:xfrm>
                            <a:off x="-56709" y="797444"/>
                            <a:ext cx="1777116" cy="91837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5E44FAF" w14:textId="69B978E0" w:rsidR="0067465B" w:rsidRPr="00C201F9" w:rsidRDefault="0067465B" w:rsidP="00ED5F22">
                              <w:pPr>
                                <w:pStyle w:val="NormalWeb"/>
                                <w:jc w:val="center"/>
                                <w:rPr>
                                  <w:szCs w:val="20"/>
                                </w:rPr>
                              </w:pPr>
                              <w:r w:rsidRPr="00C201F9">
                                <w:rPr>
                                  <w:rFonts w:hAnsi="Arial" w:cstheme="minorBidi"/>
                                  <w:color w:val="363534" w:themeColor="dark1"/>
                                  <w:kern w:val="24"/>
                                  <w:szCs w:val="20"/>
                                </w:rPr>
                                <w:t>Yellow faced Honeyeater</w:t>
                              </w:r>
                            </w:p>
                            <w:p w14:paraId="02D1DFBE" w14:textId="77777777" w:rsidR="0067465B" w:rsidRPr="00C201F9" w:rsidRDefault="0067465B" w:rsidP="00ED5F22">
                              <w:pPr>
                                <w:pStyle w:val="NormalWeb"/>
                                <w:jc w:val="center"/>
                                <w:rPr>
                                  <w:szCs w:val="20"/>
                                </w:rPr>
                              </w:pPr>
                              <w:r w:rsidRPr="00C201F9">
                                <w:rPr>
                                  <w:rFonts w:hAnsi="Arial" w:cstheme="minorBidi"/>
                                  <w:color w:val="363534" w:themeColor="dark1"/>
                                  <w:kern w:val="24"/>
                                  <w:szCs w:val="20"/>
                                </w:rPr>
                                <w:t>Fuscous Honeyeater</w:t>
                              </w:r>
                            </w:p>
                          </w:txbxContent>
                        </wps:txbx>
                        <wps:bodyPr rtlCol="0" anchor="ctr"/>
                      </wps:wsp>
                      <wps:wsp>
                        <wps:cNvPr id="87" name="Rectangle: Rounded Corners 87"/>
                        <wps:cNvSpPr/>
                        <wps:spPr>
                          <a:xfrm>
                            <a:off x="4525599" y="828113"/>
                            <a:ext cx="2235451" cy="942427"/>
                          </a:xfrm>
                          <a:prstGeom prst="roundRect">
                            <a:avLst/>
                          </a:prstGeom>
                        </wps:spPr>
                        <wps:style>
                          <a:lnRef idx="1">
                            <a:schemeClr val="accent6"/>
                          </a:lnRef>
                          <a:fillRef idx="3">
                            <a:schemeClr val="accent6"/>
                          </a:fillRef>
                          <a:effectRef idx="2">
                            <a:schemeClr val="accent6"/>
                          </a:effectRef>
                          <a:fontRef idx="minor">
                            <a:schemeClr val="lt1"/>
                          </a:fontRef>
                        </wps:style>
                        <wps:txbx>
                          <w:txbxContent>
                            <w:p w14:paraId="48813678" w14:textId="77777777" w:rsidR="0067465B" w:rsidRPr="00C201F9" w:rsidRDefault="0067465B" w:rsidP="00ED5F22">
                              <w:pPr>
                                <w:pStyle w:val="NormalWeb"/>
                                <w:jc w:val="center"/>
                                <w:rPr>
                                  <w:szCs w:val="20"/>
                                </w:rPr>
                              </w:pPr>
                              <w:r w:rsidRPr="00C201F9">
                                <w:rPr>
                                  <w:rFonts w:hAnsi="Arial" w:cstheme="minorBidi"/>
                                  <w:color w:val="FFFFFF" w:themeColor="light1"/>
                                  <w:kern w:val="24"/>
                                  <w:szCs w:val="20"/>
                                </w:rPr>
                                <w:t>Purple Gaped Honeyeater</w:t>
                              </w:r>
                            </w:p>
                            <w:p w14:paraId="2368E736" w14:textId="0657F470" w:rsidR="0067465B" w:rsidRPr="00C201F9" w:rsidRDefault="0067465B" w:rsidP="00ED5F22">
                              <w:pPr>
                                <w:pStyle w:val="NormalWeb"/>
                                <w:jc w:val="center"/>
                                <w:rPr>
                                  <w:szCs w:val="20"/>
                                </w:rPr>
                              </w:pPr>
                              <w:r w:rsidRPr="00C201F9">
                                <w:rPr>
                                  <w:rFonts w:hAnsi="Arial" w:cstheme="minorBidi"/>
                                  <w:color w:val="FFFFFF" w:themeColor="light1"/>
                                  <w:kern w:val="24"/>
                                  <w:szCs w:val="20"/>
                                </w:rPr>
                                <w:t>Grey-fronted</w:t>
                              </w:r>
                              <w:r>
                                <w:rPr>
                                  <w:rFonts w:hAnsi="Arial" w:cstheme="minorBidi"/>
                                  <w:color w:val="FFFFFF" w:themeColor="light1"/>
                                  <w:kern w:val="24"/>
                                  <w:szCs w:val="20"/>
                                </w:rPr>
                                <w:t xml:space="preserve"> </w:t>
                              </w:r>
                              <w:r w:rsidRPr="00C201F9">
                                <w:rPr>
                                  <w:rFonts w:hAnsi="Arial" w:cstheme="minorBidi"/>
                                  <w:color w:val="FFFFFF" w:themeColor="light1"/>
                                  <w:kern w:val="24"/>
                                  <w:szCs w:val="20"/>
                                </w:rPr>
                                <w:t>Honeyeater</w:t>
                              </w:r>
                            </w:p>
                            <w:p w14:paraId="0A7AC442" w14:textId="77777777" w:rsidR="0067465B" w:rsidRPr="00C201F9" w:rsidRDefault="0067465B" w:rsidP="00ED5F22">
                              <w:pPr>
                                <w:pStyle w:val="NormalWeb"/>
                                <w:jc w:val="center"/>
                                <w:rPr>
                                  <w:szCs w:val="20"/>
                                </w:rPr>
                              </w:pPr>
                              <w:r w:rsidRPr="00C201F9">
                                <w:rPr>
                                  <w:rFonts w:hAnsi="Arial" w:cstheme="minorBidi"/>
                                  <w:color w:val="FFFFFF" w:themeColor="light1"/>
                                  <w:kern w:val="24"/>
                                  <w:szCs w:val="20"/>
                                </w:rPr>
                                <w:t>Brown-headed Honeyeater</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oup 1" o:spid="_x0000_s1132" style="position:absolute;left:0;text-align:left;margin-left:-2.85pt;margin-top:11.7pt;width:476.2pt;height:152.2pt;z-index:251628032;mso-width-relative:margin;mso-height-relative:margin" coordorigin="-691,32" coordsize="68302,19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">
                <v:shape id="TextBox 3" o:spid="_x0000_s1133" type="#_x0000_t202" style="position:absolute;left:-691;top:32;width:18592;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3sIA&#10;AADbAAAADwAAAGRycy9kb3ducmV2LnhtbESPwWrDMBBE74X8g9hCb43sQkNwIpvQtJBDL02c+2Jt&#10;LVNrZaxt7Px9FQj0OMzMG2Zbzb5XFxpjF9hAvsxAETfBdtwaqE8fz2tQUZAt9oHJwJUiVOXiYYuF&#10;DRN/0eUorUoQjgUacCJDoXVsHHmMyzAQJ+87jB4lybHVdsQpwX2vX7JspT12nBYcDvTmqPk5/noD&#10;InaXX+t3Hw/n+XM/uax5xdqYp8d5twElNMt/+N4+WAOrHG5f0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bHewgAAANsAAAAPAAAAAAAAAAAAAAAAAJgCAABkcnMvZG93&#10;bnJldi54bWxQSwUGAAAAAAQABAD1AAAAhwMAAAAA&#10;" filled="f" stroked="f">
                  <v:textbox style="mso-fit-shape-to-text:t">
                    <w:txbxContent>
                      <w:p w14:paraId="7EFF6142" w14:textId="77777777" w:rsidR="0067465B" w:rsidRPr="00C201F9" w:rsidRDefault="0067465B" w:rsidP="00ED5F22">
                        <w:pPr>
                          <w:pStyle w:val="NormalWeb"/>
                          <w:jc w:val="center"/>
                          <w:rPr>
                            <w:szCs w:val="20"/>
                          </w:rPr>
                        </w:pPr>
                        <w:r w:rsidRPr="00C201F9">
                          <w:rPr>
                            <w:rFonts w:hAnsi="Arial" w:cstheme="minorBidi"/>
                            <w:kern w:val="24"/>
                            <w:szCs w:val="20"/>
                          </w:rPr>
                          <w:t>Benefit data for a subset of species based on expert elicitation</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2" o:spid="_x0000_s1134" type="#_x0000_t13" style="position:absolute;left:17743;top:1757;width:27439;height:2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KSMYA&#10;AADbAAAADwAAAGRycy9kb3ducmV2LnhtbESPzWrDMBCE74W+g9hCbo0cH0zjRAkhUNweAvkxtMeN&#10;tbXdWCvXUmz37aNAocdhZr5hluvRNKKnztWWFcymEQjiwuqaSwX56fX5BYTzyBoby6TglxysV48P&#10;S0y1HfhA/dGXIkDYpaig8r5NpXRFRQbd1LbEwfuynUEfZFdK3eEQ4KaRcRQl0mDNYaHClrYVFZfj&#10;1SjITvP8+z2+fNTnbNh87n5ctjeFUpOncbMA4Wn0/+G/9ptWkMR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OKSMYAAADbAAAADwAAAAAAAAAAAAAAAACYAgAAZHJz&#10;L2Rvd25yZXYueG1sUEsFBgAAAAAEAAQA9QAAAIsDAAAAAA==&#10;" adj="20654" fillcolor="#00b2a9 [3204]" strokecolor="#005853 [1604]" strokeweight="2pt"/>
                <v:shape id="TextBox 5" o:spid="_x0000_s1135" type="#_x0000_t202" style="position:absolute;left:18806;top:4516;width:28778;height:14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14:paraId="40FC8905" w14:textId="77777777" w:rsidR="0067465B" w:rsidRDefault="0067465B" w:rsidP="00ED5F22">
                        <w:pPr>
                          <w:pStyle w:val="NormalWeb"/>
                          <w:rPr>
                            <w:rFonts w:hAnsi="Arial" w:cstheme="minorBidi"/>
                            <w:kern w:val="24"/>
                            <w:szCs w:val="20"/>
                          </w:rPr>
                        </w:pPr>
                        <w:r w:rsidRPr="00C201F9">
                          <w:rPr>
                            <w:rFonts w:hAnsi="Arial" w:cstheme="minorBidi"/>
                            <w:kern w:val="24"/>
                            <w:szCs w:val="20"/>
                          </w:rPr>
                          <w:t xml:space="preserve">Extrapolated to species with similar traits. </w:t>
                        </w:r>
                      </w:p>
                      <w:p w14:paraId="264328F9" w14:textId="563EC446" w:rsidR="0067465B" w:rsidRPr="00C201F9" w:rsidRDefault="0067465B" w:rsidP="00ED5F22">
                        <w:pPr>
                          <w:pStyle w:val="NormalWeb"/>
                          <w:rPr>
                            <w:szCs w:val="20"/>
                          </w:rPr>
                        </w:pPr>
                        <w:r w:rsidRPr="00C201F9">
                          <w:rPr>
                            <w:rFonts w:hAnsi="Arial" w:cstheme="minorBidi"/>
                            <w:kern w:val="24"/>
                            <w:szCs w:val="20"/>
                          </w:rPr>
                          <w:t>For example, birds with similar:</w:t>
                        </w:r>
                      </w:p>
                      <w:p w14:paraId="7987A601" w14:textId="77777777" w:rsidR="0067465B" w:rsidRPr="00C201F9" w:rsidRDefault="0067465B" w:rsidP="001F753F">
                        <w:pPr>
                          <w:pStyle w:val="ListParagraph"/>
                          <w:numPr>
                            <w:ilvl w:val="0"/>
                            <w:numId w:val="44"/>
                          </w:numPr>
                          <w:spacing w:line="240" w:lineRule="auto"/>
                          <w:rPr>
                            <w:color w:val="auto"/>
                          </w:rPr>
                        </w:pPr>
                        <w:r w:rsidRPr="00C201F9">
                          <w:rPr>
                            <w:rFonts w:hAnsi="Arial" w:cstheme="minorBidi"/>
                            <w:kern w:val="24"/>
                          </w:rPr>
                          <w:t>Mass</w:t>
                        </w:r>
                      </w:p>
                      <w:p w14:paraId="63F8747D" w14:textId="77777777" w:rsidR="0067465B" w:rsidRPr="00C201F9" w:rsidRDefault="0067465B" w:rsidP="001F753F">
                        <w:pPr>
                          <w:pStyle w:val="ListParagraph"/>
                          <w:numPr>
                            <w:ilvl w:val="0"/>
                            <w:numId w:val="44"/>
                          </w:numPr>
                          <w:spacing w:line="240" w:lineRule="auto"/>
                          <w:rPr>
                            <w:color w:val="auto"/>
                          </w:rPr>
                        </w:pPr>
                        <w:r w:rsidRPr="00C201F9">
                          <w:rPr>
                            <w:rFonts w:hAnsi="Arial" w:cstheme="minorBidi"/>
                            <w:kern w:val="24"/>
                          </w:rPr>
                          <w:t>Brood size</w:t>
                        </w:r>
                      </w:p>
                      <w:p w14:paraId="4D99D0A0" w14:textId="77777777" w:rsidR="0067465B" w:rsidRPr="00C201F9" w:rsidRDefault="0067465B" w:rsidP="001F753F">
                        <w:pPr>
                          <w:pStyle w:val="ListParagraph"/>
                          <w:numPr>
                            <w:ilvl w:val="0"/>
                            <w:numId w:val="44"/>
                          </w:numPr>
                          <w:spacing w:line="240" w:lineRule="auto"/>
                          <w:rPr>
                            <w:color w:val="auto"/>
                          </w:rPr>
                        </w:pPr>
                        <w:r w:rsidRPr="00C201F9">
                          <w:rPr>
                            <w:rFonts w:hAnsi="Arial" w:cstheme="minorBidi"/>
                            <w:kern w:val="24"/>
                          </w:rPr>
                          <w:t>Egg mass</w:t>
                        </w:r>
                      </w:p>
                      <w:p w14:paraId="20E57593" w14:textId="77777777" w:rsidR="0067465B" w:rsidRPr="00C201F9" w:rsidRDefault="0067465B" w:rsidP="001F753F">
                        <w:pPr>
                          <w:pStyle w:val="ListParagraph"/>
                          <w:numPr>
                            <w:ilvl w:val="0"/>
                            <w:numId w:val="44"/>
                          </w:numPr>
                          <w:spacing w:line="240" w:lineRule="auto"/>
                          <w:rPr>
                            <w:color w:val="auto"/>
                          </w:rPr>
                        </w:pPr>
                        <w:r w:rsidRPr="00C201F9">
                          <w:rPr>
                            <w:rFonts w:hAnsi="Arial" w:cstheme="minorBidi"/>
                            <w:kern w:val="24"/>
                          </w:rPr>
                          <w:t>Diet</w:t>
                        </w:r>
                      </w:p>
                      <w:p w14:paraId="1DDC4E03" w14:textId="77777777" w:rsidR="0067465B" w:rsidRPr="00C201F9" w:rsidRDefault="0067465B" w:rsidP="001F753F">
                        <w:pPr>
                          <w:pStyle w:val="ListParagraph"/>
                          <w:numPr>
                            <w:ilvl w:val="0"/>
                            <w:numId w:val="44"/>
                          </w:numPr>
                          <w:spacing w:line="240" w:lineRule="auto"/>
                          <w:rPr>
                            <w:color w:val="auto"/>
                          </w:rPr>
                        </w:pPr>
                        <w:r w:rsidRPr="00C201F9">
                          <w:rPr>
                            <w:rFonts w:hAnsi="Arial" w:cstheme="minorBidi"/>
                            <w:kern w:val="24"/>
                          </w:rPr>
                          <w:t>Feeding strategy</w:t>
                        </w:r>
                      </w:p>
                      <w:p w14:paraId="27A9991D" w14:textId="77777777" w:rsidR="0067465B" w:rsidRPr="00C201F9" w:rsidRDefault="0067465B" w:rsidP="001F753F">
                        <w:pPr>
                          <w:pStyle w:val="ListParagraph"/>
                          <w:numPr>
                            <w:ilvl w:val="0"/>
                            <w:numId w:val="44"/>
                          </w:numPr>
                          <w:spacing w:line="240" w:lineRule="auto"/>
                          <w:rPr>
                            <w:color w:val="auto"/>
                          </w:rPr>
                        </w:pPr>
                        <w:r w:rsidRPr="00C201F9">
                          <w:rPr>
                            <w:rFonts w:hAnsi="Arial" w:cstheme="minorBidi"/>
                            <w:kern w:val="24"/>
                          </w:rPr>
                          <w:t>Nesting habit</w:t>
                        </w:r>
                      </w:p>
                      <w:p w14:paraId="3063C713" w14:textId="77777777" w:rsidR="0067465B" w:rsidRPr="00C201F9" w:rsidRDefault="0067465B" w:rsidP="001F753F">
                        <w:pPr>
                          <w:pStyle w:val="ListParagraph"/>
                          <w:numPr>
                            <w:ilvl w:val="0"/>
                            <w:numId w:val="44"/>
                          </w:numPr>
                          <w:spacing w:line="240" w:lineRule="auto"/>
                          <w:rPr>
                            <w:color w:val="auto"/>
                          </w:rPr>
                        </w:pPr>
                        <w:r w:rsidRPr="00C201F9">
                          <w:rPr>
                            <w:rFonts w:hAnsi="Arial" w:cstheme="minorBidi"/>
                            <w:kern w:val="24"/>
                          </w:rPr>
                          <w:t>Habitat preference</w:t>
                        </w:r>
                      </w:p>
                    </w:txbxContent>
                  </v:textbox>
                </v:shape>
                <v:shape id="TextBox 10" o:spid="_x0000_s1136" type="#_x0000_t202" style="position:absolute;left:44410;top:32;width:21285;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14:paraId="7ED90010" w14:textId="77777777" w:rsidR="0067465B" w:rsidRPr="00C201F9" w:rsidRDefault="0067465B" w:rsidP="00ED5F22">
                        <w:pPr>
                          <w:pStyle w:val="NormalWeb"/>
                          <w:jc w:val="center"/>
                          <w:rPr>
                            <w:szCs w:val="20"/>
                          </w:rPr>
                        </w:pPr>
                        <w:r w:rsidRPr="00C201F9">
                          <w:rPr>
                            <w:rFonts w:hAnsi="Arial" w:cstheme="minorBidi"/>
                            <w:kern w:val="24"/>
                            <w:szCs w:val="20"/>
                          </w:rPr>
                          <w:t>Benefit data for remaining species based on species with similar traits</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6" o:spid="_x0000_s1137" type="#_x0000_t87" style="position:absolute;left:16933;top:6080;width:3697;height:1327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8ocQA&#10;AADbAAAADwAAAGRycy9kb3ducmV2LnhtbESP0WqDQBRE3wv9h+UW+tasFTTFZiOhkJD0QRrbD7i4&#10;Nypx74q7Gpuv7wYCfRxm5gyzymfTiYkG11pW8LqIQBBXVrdcK/j53r68gXAeWWNnmRT8koN8/fiw&#10;wkzbCx9pKn0tAoRdhgoa7/tMSlc1ZNAtbE8cvJMdDPogh1rqAS8BbjoZR1EqDbYcFhrs6aOh6lyO&#10;RkER05iMp2lcXr8+dZocds4UO6Wen+bNOwhPs/8P39t7rWCZ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RfKHEAAAA2wAAAA8AAAAAAAAAAAAAAAAAmAIAAGRycy9k&#10;b3ducmV2LnhtbFBLBQYAAAAABAAEAPUAAACJAwAAAAA=&#10;" adj="501" strokecolor="#363534 [3200]" strokeweight="3pt">
                  <v:shadow on="t" color="black" opacity="22937f" origin=",.5" offset="0,.63889mm"/>
                </v:shape>
                <v:roundrect id="Rectangle: Rounded Corners 86" o:spid="_x0000_s1138" style="position:absolute;left:-567;top:7974;width:17771;height:91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pRr8A&#10;AADbAAAADwAAAGRycy9kb3ducmV2LnhtbERPy4rCMBTdC/5DuII7mypYnU6jSEURXPmA2V6aO22x&#10;uSlN1DpfPxEGZnnenGzdm0Y8qHO1ZQXTKAZBXFhdc6ngetlNliCcR9bYWCYFL3KwXg0HGabaPvlE&#10;j7MvRShhl6KCyvs2ldIVFRl0kW2Jg/ZtO4M+wK6UusNnKDeNnMVxIg3WHBYqbCmvqLid70bB/Odj&#10;e0j6BdXtloo4z/fHr8Cr8ajffILw1Pt/81/6oBUsE3h/CT9Ar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CSlGvwAAANsAAAAPAAAAAAAAAAAAAAAAAJgCAABkcnMvZG93bnJl&#10;di54bWxQSwUGAAAAAAQABAD1AAAAhAMAAAAA&#10;" fillcolor="#59fff6 [1620]" strokecolor="#00a8a0 [3044]">
                  <v:fill color2="#cdfffc [500]" rotate="t" angle="180" colors="0 #9afef4;22938f #b9fdf6;1 #e3fffc" focus="100%" type="gradient"/>
                  <v:shadow on="t" color="black" opacity="24903f" origin=",.5" offset="0,.55556mm"/>
                  <v:textbox>
                    <w:txbxContent>
                      <w:p w14:paraId="65E44FAF" w14:textId="69B978E0" w:rsidR="0067465B" w:rsidRPr="00C201F9" w:rsidRDefault="0067465B" w:rsidP="00ED5F22">
                        <w:pPr>
                          <w:pStyle w:val="NormalWeb"/>
                          <w:jc w:val="center"/>
                          <w:rPr>
                            <w:szCs w:val="20"/>
                          </w:rPr>
                        </w:pPr>
                        <w:r w:rsidRPr="00C201F9">
                          <w:rPr>
                            <w:rFonts w:hAnsi="Arial" w:cstheme="minorBidi"/>
                            <w:color w:val="363534" w:themeColor="dark1"/>
                            <w:kern w:val="24"/>
                            <w:szCs w:val="20"/>
                          </w:rPr>
                          <w:t>Yellow faced Honeyeater</w:t>
                        </w:r>
                      </w:p>
                      <w:p w14:paraId="02D1DFBE" w14:textId="77777777" w:rsidR="0067465B" w:rsidRPr="00C201F9" w:rsidRDefault="0067465B" w:rsidP="00ED5F22">
                        <w:pPr>
                          <w:pStyle w:val="NormalWeb"/>
                          <w:jc w:val="center"/>
                          <w:rPr>
                            <w:szCs w:val="20"/>
                          </w:rPr>
                        </w:pPr>
                        <w:r w:rsidRPr="00C201F9">
                          <w:rPr>
                            <w:rFonts w:hAnsi="Arial" w:cstheme="minorBidi"/>
                            <w:color w:val="363534" w:themeColor="dark1"/>
                            <w:kern w:val="24"/>
                            <w:szCs w:val="20"/>
                          </w:rPr>
                          <w:t>Fuscous Honeyeater</w:t>
                        </w:r>
                      </w:p>
                    </w:txbxContent>
                  </v:textbox>
                </v:roundrect>
                <v:roundrect id="Rectangle: Rounded Corners 87" o:spid="_x0000_s1139" style="position:absolute;left:45255;top:8281;width:22355;height:94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TsIA&#10;AADbAAAADwAAAGRycy9kb3ducmV2LnhtbESPQYvCMBSE7wv+h/AEb2uqhyrVKFYUvBR33cXzo3m2&#10;1ealNLHWf2+EhT0OM/MNs1z3phYdta6yrGAyjkAQ51ZXXCj4/dl/zkE4j6yxtkwKnuRgvRp8LDHR&#10;9sHf1J18IQKEXYIKSu+bREqXl2TQjW1DHLyLbQ36INtC6hYfAW5qOY2iWBqsOCyU2NC2pPx2uhsF&#10;5yxL6QvTOM52aY3Xopveb0elRsN+swDhqff/4b/2QSuYz+D9JfwA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n5OwgAAANsAAAAPAAAAAAAAAAAAAAAAAJgCAABkcnMvZG93&#10;bnJldi54bWxQSwUGAAAAAAQABAD1AAAAhwMAAAAA&#10;" fillcolor="#3d3a4a [1641]" strokecolor="#726c8a [3049]">
                  <v:fill color2="#716b88 [3017]" rotate="t" angle="180" colors="0 #56506d;52429f #726b91;1 #726b92" focus="100%" type="gradient">
                    <o:fill v:ext="view" type="gradientUnscaled"/>
                  </v:fill>
                  <v:shadow on="t" color="black" opacity="22937f" origin=",.5" offset="0,.63889mm"/>
                  <v:textbox>
                    <w:txbxContent>
                      <w:p w14:paraId="48813678" w14:textId="77777777" w:rsidR="0067465B" w:rsidRPr="00C201F9" w:rsidRDefault="0067465B" w:rsidP="00ED5F22">
                        <w:pPr>
                          <w:pStyle w:val="NormalWeb"/>
                          <w:jc w:val="center"/>
                          <w:rPr>
                            <w:szCs w:val="20"/>
                          </w:rPr>
                        </w:pPr>
                        <w:r w:rsidRPr="00C201F9">
                          <w:rPr>
                            <w:rFonts w:hAnsi="Arial" w:cstheme="minorBidi"/>
                            <w:color w:val="FFFFFF" w:themeColor="light1"/>
                            <w:kern w:val="24"/>
                            <w:szCs w:val="20"/>
                          </w:rPr>
                          <w:t>Purple Gaped Honeyeater</w:t>
                        </w:r>
                      </w:p>
                      <w:p w14:paraId="2368E736" w14:textId="0657F470" w:rsidR="0067465B" w:rsidRPr="00C201F9" w:rsidRDefault="0067465B" w:rsidP="00ED5F22">
                        <w:pPr>
                          <w:pStyle w:val="NormalWeb"/>
                          <w:jc w:val="center"/>
                          <w:rPr>
                            <w:szCs w:val="20"/>
                          </w:rPr>
                        </w:pPr>
                        <w:r w:rsidRPr="00C201F9">
                          <w:rPr>
                            <w:rFonts w:hAnsi="Arial" w:cstheme="minorBidi"/>
                            <w:color w:val="FFFFFF" w:themeColor="light1"/>
                            <w:kern w:val="24"/>
                            <w:szCs w:val="20"/>
                          </w:rPr>
                          <w:t>Grey-fronted</w:t>
                        </w:r>
                        <w:r>
                          <w:rPr>
                            <w:rFonts w:hAnsi="Arial" w:cstheme="minorBidi"/>
                            <w:color w:val="FFFFFF" w:themeColor="light1"/>
                            <w:kern w:val="24"/>
                            <w:szCs w:val="20"/>
                          </w:rPr>
                          <w:t xml:space="preserve"> </w:t>
                        </w:r>
                        <w:r w:rsidRPr="00C201F9">
                          <w:rPr>
                            <w:rFonts w:hAnsi="Arial" w:cstheme="minorBidi"/>
                            <w:color w:val="FFFFFF" w:themeColor="light1"/>
                            <w:kern w:val="24"/>
                            <w:szCs w:val="20"/>
                          </w:rPr>
                          <w:t>Honeyeater</w:t>
                        </w:r>
                      </w:p>
                      <w:p w14:paraId="0A7AC442" w14:textId="77777777" w:rsidR="0067465B" w:rsidRPr="00C201F9" w:rsidRDefault="0067465B" w:rsidP="00ED5F22">
                        <w:pPr>
                          <w:pStyle w:val="NormalWeb"/>
                          <w:jc w:val="center"/>
                          <w:rPr>
                            <w:szCs w:val="20"/>
                          </w:rPr>
                        </w:pPr>
                        <w:r w:rsidRPr="00C201F9">
                          <w:rPr>
                            <w:rFonts w:hAnsi="Arial" w:cstheme="minorBidi"/>
                            <w:color w:val="FFFFFF" w:themeColor="light1"/>
                            <w:kern w:val="24"/>
                            <w:szCs w:val="20"/>
                          </w:rPr>
                          <w:t>Brown-headed Honeyeater</w:t>
                        </w:r>
                      </w:p>
                    </w:txbxContent>
                  </v:textbox>
                </v:roundrect>
              </v:group>
            </w:pict>
          </mc:Fallback>
        </mc:AlternateContent>
      </w:r>
    </w:p>
    <w:p w14:paraId="700E78BD" w14:textId="476258F1" w:rsidR="00A142F1" w:rsidRDefault="00A142F1" w:rsidP="00FD52E0">
      <w:pPr>
        <w:spacing w:after="120"/>
        <w:jc w:val="both"/>
      </w:pPr>
    </w:p>
    <w:p w14:paraId="40884F1D" w14:textId="68D387C3" w:rsidR="00A142F1" w:rsidRDefault="00A142F1" w:rsidP="00FD52E0">
      <w:pPr>
        <w:spacing w:after="120"/>
        <w:jc w:val="both"/>
      </w:pPr>
    </w:p>
    <w:p w14:paraId="6144A263" w14:textId="162FFFD7" w:rsidR="00ED5F22" w:rsidRDefault="00C201F9" w:rsidP="00FD52E0">
      <w:pPr>
        <w:spacing w:after="120"/>
        <w:jc w:val="both"/>
      </w:pPr>
      <w:r>
        <w:rPr>
          <w:noProof/>
        </w:rPr>
        <mc:AlternateContent>
          <mc:Choice Requires="wps">
            <w:drawing>
              <wp:anchor distT="0" distB="0" distL="114300" distR="114300" simplePos="0" relativeHeight="251629056" behindDoc="0" locked="0" layoutInCell="1" allowOverlap="1" wp14:anchorId="42C616CF" wp14:editId="1B2F985C">
                <wp:simplePos x="0" y="0"/>
                <wp:positionH relativeFrom="column">
                  <wp:posOffset>3664521</wp:posOffset>
                </wp:positionH>
                <wp:positionV relativeFrom="paragraph">
                  <wp:posOffset>188595</wp:posOffset>
                </wp:positionV>
                <wp:extent cx="369570" cy="1327150"/>
                <wp:effectExtent l="76200" t="38100" r="49530" b="101600"/>
                <wp:wrapNone/>
                <wp:docPr id="88" name="Left Brace 88"/>
                <wp:cNvGraphicFramePr/>
                <a:graphic xmlns:a="http://schemas.openxmlformats.org/drawingml/2006/main">
                  <a:graphicData uri="http://schemas.microsoft.com/office/word/2010/wordprocessingShape">
                    <wps:wsp>
                      <wps:cNvSpPr/>
                      <wps:spPr>
                        <a:xfrm rot="10800000" flipH="1">
                          <a:off x="0" y="0"/>
                          <a:ext cx="369570" cy="1327150"/>
                        </a:xfrm>
                        <a:prstGeom prst="leftBrace">
                          <a:avLst>
                            <a:gd name="adj1" fmla="val 0"/>
                            <a:gd name="adj2" fmla="val 50000"/>
                          </a:avLst>
                        </a:prstGeom>
                      </wps:spPr>
                      <wps:style>
                        <a:lnRef idx="3">
                          <a:schemeClr val="dk1"/>
                        </a:lnRef>
                        <a:fillRef idx="0">
                          <a:schemeClr val="dk1"/>
                        </a:fillRef>
                        <a:effectRef idx="2">
                          <a:schemeClr val="dk1"/>
                        </a:effectRef>
                        <a:fontRef idx="minor">
                          <a:schemeClr val="tx1"/>
                        </a:fontRef>
                      </wps:style>
                      <wps:bodyPr wrap="square" rtlCol="0" anchor="ctr">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11438" id="Left Brace 88" o:spid="_x0000_s1026" type="#_x0000_t87" style="position:absolute;margin-left:288.55pt;margin-top:14.85pt;width:29.1pt;height:104.5pt;rotation:180;flip:x;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" adj="0" strokecolor="#363534 [3200]" strokeweight="3pt">
                <v:shadow on="t" color="black" opacity="22937f" origin=",.5" offset="0,.63889mm"/>
              </v:shape>
            </w:pict>
          </mc:Fallback>
        </mc:AlternateContent>
      </w:r>
    </w:p>
    <w:p w14:paraId="3DE44182" w14:textId="52993F79" w:rsidR="00ED5F22" w:rsidRDefault="00ED5F22" w:rsidP="00FD52E0">
      <w:pPr>
        <w:spacing w:after="120"/>
        <w:jc w:val="both"/>
      </w:pPr>
    </w:p>
    <w:p w14:paraId="5C24EEAE" w14:textId="6D370D3C" w:rsidR="00ED5F22" w:rsidRDefault="00ED5F22" w:rsidP="00FD52E0">
      <w:pPr>
        <w:spacing w:after="120"/>
        <w:jc w:val="both"/>
      </w:pPr>
    </w:p>
    <w:p w14:paraId="7403A996" w14:textId="62962B12" w:rsidR="00ED5F22" w:rsidRDefault="00ED5F22" w:rsidP="00FD52E0">
      <w:pPr>
        <w:spacing w:after="120"/>
        <w:jc w:val="both"/>
      </w:pPr>
    </w:p>
    <w:p w14:paraId="35FF41C8" w14:textId="2226BF31" w:rsidR="00ED5F22" w:rsidRDefault="00ED5F22" w:rsidP="00FD52E0">
      <w:pPr>
        <w:spacing w:after="120"/>
        <w:jc w:val="both"/>
      </w:pPr>
    </w:p>
    <w:p w14:paraId="43818967" w14:textId="74BE3C90" w:rsidR="00ED5F22" w:rsidRDefault="00ED5F22" w:rsidP="00FD52E0">
      <w:pPr>
        <w:spacing w:after="120"/>
        <w:jc w:val="both"/>
      </w:pPr>
    </w:p>
    <w:p w14:paraId="41266323" w14:textId="0279B4B1" w:rsidR="00ED5F22" w:rsidRDefault="00ED5F22" w:rsidP="00FD52E0">
      <w:pPr>
        <w:spacing w:after="120"/>
        <w:jc w:val="both"/>
      </w:pPr>
    </w:p>
    <w:p w14:paraId="1215A02D" w14:textId="747A9AE6" w:rsidR="00ED5F22" w:rsidRDefault="00ED5F22" w:rsidP="00FD52E0">
      <w:pPr>
        <w:spacing w:after="120"/>
        <w:jc w:val="both"/>
      </w:pPr>
    </w:p>
    <w:p w14:paraId="51738365" w14:textId="5CB30AA3" w:rsidR="00A142F1" w:rsidRPr="00792473" w:rsidRDefault="00A142F1" w:rsidP="000D687E">
      <w:pPr>
        <w:spacing w:after="120" w:line="180" w:lineRule="atLeast"/>
        <w:jc w:val="both"/>
        <w:rPr>
          <w:b/>
          <w:sz w:val="18"/>
          <w:szCs w:val="18"/>
        </w:rPr>
      </w:pPr>
      <w:r w:rsidRPr="00792473">
        <w:rPr>
          <w:b/>
          <w:sz w:val="18"/>
          <w:szCs w:val="18"/>
        </w:rPr>
        <w:t xml:space="preserve">Figure </w:t>
      </w:r>
      <w:r w:rsidR="001F753F" w:rsidRPr="00792473">
        <w:rPr>
          <w:b/>
          <w:sz w:val="18"/>
          <w:szCs w:val="18"/>
        </w:rPr>
        <w:t>6</w:t>
      </w:r>
      <w:r w:rsidRPr="00792473">
        <w:rPr>
          <w:b/>
          <w:sz w:val="18"/>
          <w:szCs w:val="18"/>
        </w:rPr>
        <w:t>: Example of extrapol</w:t>
      </w:r>
      <w:r w:rsidR="000D687E" w:rsidRPr="00792473">
        <w:rPr>
          <w:b/>
          <w:sz w:val="18"/>
          <w:szCs w:val="18"/>
        </w:rPr>
        <w:t xml:space="preserve">ating response information </w:t>
      </w:r>
    </w:p>
    <w:p w14:paraId="588BD597" w14:textId="0F29CB93" w:rsidR="00EA4E1E" w:rsidRPr="00A86F82" w:rsidRDefault="00EA4E1E" w:rsidP="00E0584F">
      <w:pPr>
        <w:spacing w:after="120"/>
      </w:pPr>
      <w:r w:rsidDel="0056319E">
        <w:t xml:space="preserve"> </w:t>
      </w:r>
    </w:p>
    <w:p w14:paraId="078DEFDB" w14:textId="77777777" w:rsidR="00EA4E1E" w:rsidRDefault="00EA4E1E" w:rsidP="00E0584F">
      <w:pPr>
        <w:spacing w:after="120"/>
        <w:rPr>
          <w:bCs/>
        </w:rPr>
      </w:pPr>
      <w:r w:rsidRPr="00A54D62">
        <w:rPr>
          <w:bCs/>
        </w:rPr>
        <w:t>Current data on Change in Suitable Habitat focuses on treatment of common widespread threats or actions (e.g. invasive species, revegetation) with the expectation that further actions, particularly those requiring direct manipulations to improve adaptation to climate change (e.g. translocations, genetic strengthening) will be progressively assessed using this measure.</w:t>
      </w:r>
      <w:r>
        <w:rPr>
          <w:bCs/>
        </w:rPr>
        <w:t xml:space="preserve"> </w:t>
      </w:r>
    </w:p>
    <w:p w14:paraId="6B374A8C" w14:textId="3802761C" w:rsidR="00EA4E1E" w:rsidRDefault="00EA4E1E" w:rsidP="005C53C3">
      <w:pPr>
        <w:spacing w:after="120"/>
        <w:rPr>
          <w:bCs/>
        </w:rPr>
      </w:pPr>
      <w:r w:rsidRPr="00A54D62">
        <w:rPr>
          <w:bCs/>
        </w:rPr>
        <w:t xml:space="preserve">Since the </w:t>
      </w:r>
      <w:r w:rsidR="00FD52E0">
        <w:rPr>
          <w:bCs/>
        </w:rPr>
        <w:t>KPI</w:t>
      </w:r>
      <w:r w:rsidRPr="00A54D62">
        <w:rPr>
          <w:bCs/>
        </w:rPr>
        <w:t xml:space="preserve"> is applied in an equivalent manner to different species as well as </w:t>
      </w:r>
      <w:r>
        <w:rPr>
          <w:bCs/>
        </w:rPr>
        <w:t>scenario</w:t>
      </w:r>
      <w:r w:rsidRPr="00A54D62">
        <w:rPr>
          <w:bCs/>
        </w:rPr>
        <w:t>s, this provides an essential contribution to thinking about how to maximise benefits across all species</w:t>
      </w:r>
      <w:r>
        <w:rPr>
          <w:bCs/>
        </w:rPr>
        <w:t xml:space="preserve"> (see next section). </w:t>
      </w:r>
    </w:p>
    <w:p w14:paraId="4333BA38" w14:textId="2C8D512F" w:rsidR="00EA4E1E" w:rsidRDefault="00EA4E1E" w:rsidP="005C53C3">
      <w:pPr>
        <w:spacing w:after="120"/>
        <w:rPr>
          <w:bCs/>
        </w:rPr>
      </w:pPr>
      <w:r>
        <w:rPr>
          <w:bCs/>
        </w:rPr>
        <w:t xml:space="preserve">Information on broader context is generally </w:t>
      </w:r>
      <w:r w:rsidR="00A44F4A">
        <w:rPr>
          <w:bCs/>
        </w:rPr>
        <w:t xml:space="preserve">captured </w:t>
      </w:r>
      <w:r>
        <w:rPr>
          <w:bCs/>
        </w:rPr>
        <w:t>in the earlier stages of development: models showing habitat rarity, depletion, connectivity and vulnerability exist, and are being actively improved; models of fire and water behaviour exist, and analyses are being expanded to look at regimes and future scenarios; information on communities of interest and partnership opportunities is generally based on a variety of qualitative data that is currently less suited to comprehensive analyses.</w:t>
      </w:r>
    </w:p>
    <w:p w14:paraId="5179DA80" w14:textId="77777777" w:rsidR="00FD52E0" w:rsidRDefault="00FD52E0">
      <w:pPr>
        <w:spacing w:after="120"/>
        <w:rPr>
          <w:b/>
          <w:bCs/>
        </w:rPr>
      </w:pPr>
    </w:p>
    <w:p w14:paraId="1CC54B09" w14:textId="233FCC44" w:rsidR="0074702E" w:rsidRPr="003B6103" w:rsidRDefault="00017B55">
      <w:pPr>
        <w:pStyle w:val="Body"/>
        <w:rPr>
          <w:sz w:val="20"/>
          <w:szCs w:val="20"/>
        </w:rPr>
      </w:pPr>
      <w:r w:rsidRPr="003B6103">
        <w:rPr>
          <w:sz w:val="20"/>
          <w:szCs w:val="20"/>
        </w:rPr>
        <w:t>Next steps</w:t>
      </w:r>
    </w:p>
    <w:p w14:paraId="5B9FE8B2" w14:textId="238CD70E" w:rsidR="0048146B" w:rsidRPr="002E3555" w:rsidRDefault="0074702E">
      <w:pPr>
        <w:pStyle w:val="BodyText"/>
        <w:numPr>
          <w:ilvl w:val="0"/>
          <w:numId w:val="37"/>
        </w:numPr>
        <w:rPr>
          <w:lang w:eastAsia="en-AU"/>
        </w:rPr>
      </w:pPr>
      <w:r w:rsidRPr="002E3555">
        <w:rPr>
          <w:lang w:eastAsia="en-AU"/>
        </w:rPr>
        <w:t xml:space="preserve">Develop a </w:t>
      </w:r>
      <w:r w:rsidR="0024489F">
        <w:rPr>
          <w:lang w:eastAsia="en-AU"/>
        </w:rPr>
        <w:t>Victorians V</w:t>
      </w:r>
      <w:r w:rsidR="000D687E">
        <w:rPr>
          <w:lang w:eastAsia="en-AU"/>
        </w:rPr>
        <w:t>alu</w:t>
      </w:r>
      <w:r w:rsidR="0024489F">
        <w:rPr>
          <w:lang w:eastAsia="en-AU"/>
        </w:rPr>
        <w:t>ing</w:t>
      </w:r>
      <w:r w:rsidR="000D687E">
        <w:rPr>
          <w:lang w:eastAsia="en-AU"/>
        </w:rPr>
        <w:t xml:space="preserve"> </w:t>
      </w:r>
      <w:r w:rsidR="0024489F">
        <w:rPr>
          <w:lang w:eastAsia="en-AU"/>
        </w:rPr>
        <w:t>N</w:t>
      </w:r>
      <w:r w:rsidR="000D687E">
        <w:rPr>
          <w:lang w:eastAsia="en-AU"/>
        </w:rPr>
        <w:t xml:space="preserve">ature </w:t>
      </w:r>
      <w:r w:rsidRPr="002E3555">
        <w:rPr>
          <w:lang w:eastAsia="en-AU"/>
        </w:rPr>
        <w:t xml:space="preserve">model to describe our understanding of the </w:t>
      </w:r>
      <w:r w:rsidR="00017B55">
        <w:rPr>
          <w:lang w:eastAsia="en-AU"/>
        </w:rPr>
        <w:t>drivers and barriers to</w:t>
      </w:r>
      <w:r w:rsidRPr="002E3555">
        <w:rPr>
          <w:lang w:eastAsia="en-AU"/>
        </w:rPr>
        <w:t xml:space="preserve"> people connecting with, acting for and valuing nature</w:t>
      </w:r>
      <w:r w:rsidR="00017B55">
        <w:rPr>
          <w:lang w:eastAsia="en-AU"/>
        </w:rPr>
        <w:t xml:space="preserve"> </w:t>
      </w:r>
      <w:r w:rsidR="0024489F">
        <w:rPr>
          <w:lang w:eastAsia="en-AU"/>
        </w:rPr>
        <w:t xml:space="preserve">including Traditional Owner </w:t>
      </w:r>
      <w:r w:rsidR="00B31876">
        <w:rPr>
          <w:lang w:eastAsia="en-AU"/>
        </w:rPr>
        <w:t xml:space="preserve">rights and </w:t>
      </w:r>
      <w:r w:rsidR="0024489F">
        <w:rPr>
          <w:lang w:eastAsia="en-AU"/>
        </w:rPr>
        <w:t xml:space="preserve">wellbeing through connection to Country </w:t>
      </w:r>
      <w:r w:rsidR="00017B55">
        <w:rPr>
          <w:lang w:eastAsia="en-AU"/>
        </w:rPr>
        <w:t>and the relationship with delivering actions for biodiversity</w:t>
      </w:r>
      <w:r w:rsidR="0024489F">
        <w:rPr>
          <w:lang w:eastAsia="en-AU"/>
        </w:rPr>
        <w:t>. This will also help in the identification of key performance indicators for this goal</w:t>
      </w:r>
      <w:r w:rsidR="00017B55">
        <w:rPr>
          <w:lang w:eastAsia="en-AU"/>
        </w:rPr>
        <w:t xml:space="preserve"> </w:t>
      </w:r>
      <w:r w:rsidR="00A04090">
        <w:rPr>
          <w:lang w:eastAsia="en-AU"/>
        </w:rPr>
        <w:t>(Biodiversity 2037 Implementation Framework – Action 3.1)</w:t>
      </w:r>
    </w:p>
    <w:p w14:paraId="0D5B7032" w14:textId="378E4302" w:rsidR="0074702E" w:rsidRDefault="0074702E">
      <w:pPr>
        <w:pStyle w:val="BodyText"/>
        <w:numPr>
          <w:ilvl w:val="0"/>
          <w:numId w:val="37"/>
        </w:numPr>
        <w:rPr>
          <w:lang w:eastAsia="en-AU"/>
        </w:rPr>
      </w:pPr>
      <w:r>
        <w:rPr>
          <w:lang w:eastAsia="en-AU"/>
        </w:rPr>
        <w:t>Continue the development and refinement of the Strategic Management Prospects model to include other environmental</w:t>
      </w:r>
      <w:r w:rsidR="002E14B7">
        <w:rPr>
          <w:lang w:eastAsia="en-AU"/>
        </w:rPr>
        <w:t xml:space="preserve"> aspects and management</w:t>
      </w:r>
      <w:r>
        <w:rPr>
          <w:lang w:eastAsia="en-AU"/>
        </w:rPr>
        <w:t xml:space="preserve"> techniques</w:t>
      </w:r>
      <w:r w:rsidR="000D687E">
        <w:rPr>
          <w:lang w:eastAsia="en-AU"/>
        </w:rPr>
        <w:t xml:space="preserve"> and their cost</w:t>
      </w:r>
    </w:p>
    <w:p w14:paraId="7B1ABA1C" w14:textId="3C7F8610" w:rsidR="008B5C88" w:rsidRDefault="008B5C88">
      <w:pPr>
        <w:pStyle w:val="BodyText"/>
        <w:numPr>
          <w:ilvl w:val="0"/>
          <w:numId w:val="37"/>
        </w:numPr>
        <w:rPr>
          <w:lang w:eastAsia="en-AU"/>
        </w:rPr>
      </w:pPr>
      <w:r>
        <w:rPr>
          <w:lang w:eastAsia="en-AU"/>
        </w:rPr>
        <w:t xml:space="preserve">Work with Traditional Owners to identify </w:t>
      </w:r>
      <w:r w:rsidR="00B31876">
        <w:rPr>
          <w:lang w:eastAsia="en-AU"/>
        </w:rPr>
        <w:t xml:space="preserve">cultural gaps in the Strategic Management Prospects model related to consideration of </w:t>
      </w:r>
      <w:r w:rsidR="0070418F">
        <w:rPr>
          <w:lang w:eastAsia="en-AU"/>
        </w:rPr>
        <w:t>cultural values</w:t>
      </w:r>
      <w:r w:rsidR="00B31876">
        <w:rPr>
          <w:lang w:eastAsia="en-AU"/>
        </w:rPr>
        <w:t>,</w:t>
      </w:r>
      <w:r w:rsidR="0070418F">
        <w:rPr>
          <w:lang w:eastAsia="en-AU"/>
        </w:rPr>
        <w:t xml:space="preserve"> </w:t>
      </w:r>
      <w:r>
        <w:rPr>
          <w:lang w:eastAsia="en-AU"/>
        </w:rPr>
        <w:t xml:space="preserve">locations and management practices and </w:t>
      </w:r>
      <w:r w:rsidR="00B31876">
        <w:rPr>
          <w:lang w:eastAsia="en-AU"/>
        </w:rPr>
        <w:t xml:space="preserve">how they may be </w:t>
      </w:r>
      <w:r>
        <w:rPr>
          <w:lang w:eastAsia="en-AU"/>
        </w:rPr>
        <w:t>incorporate</w:t>
      </w:r>
      <w:r w:rsidR="00B31876">
        <w:rPr>
          <w:lang w:eastAsia="en-AU"/>
        </w:rPr>
        <w:t>d</w:t>
      </w:r>
      <w:r>
        <w:rPr>
          <w:lang w:eastAsia="en-AU"/>
        </w:rPr>
        <w:t xml:space="preserve"> in</w:t>
      </w:r>
      <w:r w:rsidR="00B31876">
        <w:rPr>
          <w:lang w:eastAsia="en-AU"/>
        </w:rPr>
        <w:t>to the</w:t>
      </w:r>
      <w:r>
        <w:rPr>
          <w:lang w:eastAsia="en-AU"/>
        </w:rPr>
        <w:t xml:space="preserve"> </w:t>
      </w:r>
      <w:r w:rsidR="0070418F">
        <w:rPr>
          <w:lang w:eastAsia="en-AU"/>
        </w:rPr>
        <w:t xml:space="preserve">model </w:t>
      </w:r>
      <w:r>
        <w:rPr>
          <w:lang w:eastAsia="en-AU"/>
        </w:rPr>
        <w:t xml:space="preserve">as appropriate </w:t>
      </w:r>
      <w:r w:rsidR="0070418F">
        <w:rPr>
          <w:lang w:eastAsia="en-AU"/>
        </w:rPr>
        <w:t xml:space="preserve">to influence on-ground actions and facilitate reporting on actions </w:t>
      </w:r>
    </w:p>
    <w:p w14:paraId="2FAE7BF1" w14:textId="63715F41" w:rsidR="0074702E" w:rsidRPr="0074702E" w:rsidRDefault="004B60E1">
      <w:pPr>
        <w:pStyle w:val="BodyText"/>
        <w:numPr>
          <w:ilvl w:val="0"/>
          <w:numId w:val="37"/>
        </w:numPr>
        <w:rPr>
          <w:lang w:eastAsia="en-AU"/>
        </w:rPr>
      </w:pPr>
      <w:r>
        <w:rPr>
          <w:lang w:eastAsia="en-AU"/>
        </w:rPr>
        <w:t>Increase the accessibility to the underlying features and data of the models</w:t>
      </w:r>
      <w:r w:rsidR="007E187E">
        <w:rPr>
          <w:lang w:eastAsia="en-AU"/>
        </w:rPr>
        <w:t xml:space="preserve">, and enable feedback and improvements in </w:t>
      </w:r>
      <w:r w:rsidR="00322AC5">
        <w:rPr>
          <w:lang w:eastAsia="en-AU"/>
        </w:rPr>
        <w:t>this information</w:t>
      </w:r>
      <w:r w:rsidR="00017B55">
        <w:rPr>
          <w:lang w:eastAsia="en-AU"/>
        </w:rPr>
        <w:t>.</w:t>
      </w:r>
    </w:p>
    <w:p w14:paraId="61860A45" w14:textId="1C59DE77" w:rsidR="0048146B" w:rsidRDefault="00620A5C" w:rsidP="00E0584F">
      <w:pPr>
        <w:pStyle w:val="Heading1TopofPage"/>
        <w:framePr w:wrap="around"/>
        <w:ind w:left="1134"/>
      </w:pPr>
      <w:bookmarkStart w:id="19" w:name="_Toc503180732"/>
      <w:r>
        <w:lastRenderedPageBreak/>
        <w:t>M</w:t>
      </w:r>
      <w:r w:rsidR="00DB785B">
        <w:t>easuring progress</w:t>
      </w:r>
      <w:r w:rsidR="00C1788F">
        <w:t xml:space="preserve"> against performance targets</w:t>
      </w:r>
      <w:bookmarkEnd w:id="19"/>
    </w:p>
    <w:p w14:paraId="6BB3FADA" w14:textId="1E191C30" w:rsidR="00C239C5" w:rsidRDefault="00B31876" w:rsidP="005C53C3">
      <w:pPr>
        <w:spacing w:after="160" w:line="170" w:lineRule="atLeast"/>
      </w:pPr>
      <w:r>
        <w:t xml:space="preserve">Victoria’s natural environment is richly diverse, unique and precious. Victorians treasure the environment not just for its own sake, but for its indispensable value to individuals, communities, Aboriginal Victorians and society as whole. </w:t>
      </w:r>
      <w:r w:rsidR="00B408CB" w:rsidRPr="00B408CB">
        <w:t xml:space="preserve">Biodiversity </w:t>
      </w:r>
      <w:r w:rsidR="00D721FF">
        <w:t>2037</w:t>
      </w:r>
      <w:r w:rsidR="00D721FF" w:rsidRPr="00B408CB">
        <w:t xml:space="preserve"> </w:t>
      </w:r>
      <w:r w:rsidR="007135D9">
        <w:t xml:space="preserve">recognises this and </w:t>
      </w:r>
      <w:r w:rsidR="00B408CB" w:rsidRPr="00B408CB">
        <w:t>presents a vision for Victoria’s biodiversity, supported by two goals. The first</w:t>
      </w:r>
      <w:r w:rsidR="007135D9">
        <w:t xml:space="preserve"> goal</w:t>
      </w:r>
      <w:r w:rsidR="00B408CB" w:rsidRPr="00B408CB">
        <w:t>, ensuring that individual Victorians value nature</w:t>
      </w:r>
      <w:r w:rsidR="00D721FF">
        <w:t xml:space="preserve"> highly</w:t>
      </w:r>
      <w:r w:rsidR="00B408CB" w:rsidRPr="00B408CB">
        <w:t>, is to be pursued in parallel with (and in support of) the second goal, a healthy environment.</w:t>
      </w:r>
      <w:r w:rsidR="00B408CB">
        <w:t xml:space="preserve"> </w:t>
      </w:r>
    </w:p>
    <w:p w14:paraId="7CCE6E7B" w14:textId="5D464DC6" w:rsidR="00B408CB" w:rsidRPr="00E3378D" w:rsidRDefault="001746A9" w:rsidP="005C53C3">
      <w:pPr>
        <w:spacing w:after="160" w:line="170" w:lineRule="atLeast"/>
      </w:pPr>
      <w:r>
        <w:t>Biodiversity 2037 identifies k</w:t>
      </w:r>
      <w:r w:rsidR="000D687E">
        <w:t>ey performance indicators (K</w:t>
      </w:r>
      <w:r w:rsidR="00B408CB">
        <w:t>PI</w:t>
      </w:r>
      <w:r w:rsidR="000D687E">
        <w:t>s)</w:t>
      </w:r>
      <w:r w:rsidR="00B408CB">
        <w:t xml:space="preserve"> and </w:t>
      </w:r>
      <w:r w:rsidR="00035D08" w:rsidRPr="00B408CB">
        <w:t>state-wide</w:t>
      </w:r>
      <w:r w:rsidR="00B408CB" w:rsidRPr="00B408CB">
        <w:t xml:space="preserve"> targets for both goals</w:t>
      </w:r>
      <w:r w:rsidR="00343D11">
        <w:t xml:space="preserve"> and outcomes</w:t>
      </w:r>
      <w:r w:rsidR="0052242B">
        <w:t>, noting that further work will be developed to establish contributing targets particularly related to the Victorians value nature goal</w:t>
      </w:r>
      <w:r w:rsidR="00B408CB" w:rsidRPr="00B408CB">
        <w:t>.</w:t>
      </w:r>
      <w:r w:rsidR="00343D11">
        <w:t xml:space="preserve"> </w:t>
      </w:r>
      <w:r w:rsidR="00B408CB" w:rsidRPr="00E3378D">
        <w:t xml:space="preserve">The </w:t>
      </w:r>
      <w:r w:rsidR="00B408CB">
        <w:t>KPI</w:t>
      </w:r>
      <w:r w:rsidR="000D687E">
        <w:t>s</w:t>
      </w:r>
      <w:r w:rsidR="00B408CB" w:rsidRPr="00E3378D">
        <w:t xml:space="preserve"> capture the intent and aspirations of the goal</w:t>
      </w:r>
      <w:r w:rsidR="00343D11">
        <w:t xml:space="preserve">s and </w:t>
      </w:r>
      <w:r w:rsidR="00B408CB" w:rsidRPr="00E3378D">
        <w:t xml:space="preserve">provide transparency and accountability for progress, in the context of available information. </w:t>
      </w:r>
      <w:r w:rsidR="000F0DAE">
        <w:t>Measuring progress</w:t>
      </w:r>
      <w:r w:rsidR="00C07306">
        <w:t xml:space="preserve"> against these KPI</w:t>
      </w:r>
      <w:r w:rsidR="000D687E">
        <w:t>s</w:t>
      </w:r>
      <w:r w:rsidR="00C07306">
        <w:t xml:space="preserve"> </w:t>
      </w:r>
      <w:r w:rsidR="002C7F8E">
        <w:t xml:space="preserve">in achieving the targets set out in Biodiversity </w:t>
      </w:r>
      <w:r w:rsidR="005C7622">
        <w:t xml:space="preserve">2037 </w:t>
      </w:r>
      <w:r w:rsidR="00C07306">
        <w:t xml:space="preserve">will </w:t>
      </w:r>
      <w:r w:rsidR="000D687E">
        <w:t xml:space="preserve">provide transparency and </w:t>
      </w:r>
      <w:r w:rsidR="00C07306">
        <w:t xml:space="preserve">ensure accountability to the community </w:t>
      </w:r>
    </w:p>
    <w:p w14:paraId="5728F234" w14:textId="5DB20415" w:rsidR="001A7CE6" w:rsidRDefault="00343D11" w:rsidP="009B0BF5">
      <w:pPr>
        <w:autoSpaceDE w:val="0"/>
        <w:autoSpaceDN w:val="0"/>
        <w:adjustRightInd w:val="0"/>
        <w:spacing w:after="160" w:line="171" w:lineRule="atLeast"/>
      </w:pPr>
      <w:r w:rsidRPr="00E3378D">
        <w:t xml:space="preserve">To strengthen accountability, each </w:t>
      </w:r>
      <w:r w:rsidR="000D687E">
        <w:t>land or water manager</w:t>
      </w:r>
      <w:r w:rsidRPr="00E3378D">
        <w:t xml:space="preserve"> will </w:t>
      </w:r>
      <w:r w:rsidRPr="00E3378D">
        <w:rPr>
          <w:rFonts w:eastAsia="Calibri" w:cs="Times New Roman"/>
        </w:rPr>
        <w:t xml:space="preserve">report standardised </w:t>
      </w:r>
      <w:r w:rsidR="000D687E">
        <w:rPr>
          <w:rFonts w:eastAsia="Calibri" w:cs="Times New Roman"/>
        </w:rPr>
        <w:t xml:space="preserve">output </w:t>
      </w:r>
      <w:r w:rsidRPr="00E3378D">
        <w:rPr>
          <w:rFonts w:eastAsia="Calibri" w:cs="Times New Roman"/>
        </w:rPr>
        <w:t xml:space="preserve">data for their actions to a </w:t>
      </w:r>
      <w:r w:rsidR="00857F7D" w:rsidRPr="00E3378D">
        <w:rPr>
          <w:rFonts w:eastAsia="Calibri" w:cs="Times New Roman"/>
        </w:rPr>
        <w:t>state-wide</w:t>
      </w:r>
      <w:r w:rsidRPr="00E3378D">
        <w:rPr>
          <w:rFonts w:eastAsia="Calibri" w:cs="Times New Roman"/>
        </w:rPr>
        <w:t xml:space="preserve"> storage system. </w:t>
      </w:r>
      <w:r w:rsidR="000D687E">
        <w:rPr>
          <w:rFonts w:eastAsia="Calibri" w:cs="Times New Roman"/>
        </w:rPr>
        <w:t xml:space="preserve">This will include actions </w:t>
      </w:r>
      <w:r w:rsidR="00517D22">
        <w:t xml:space="preserve">due to different formal ‘transactions’ or decisions (i.e. approval of vegetation clearing or investment decisions) resulting in losses and gains. </w:t>
      </w:r>
      <w:r w:rsidRPr="00E3378D">
        <w:t xml:space="preserve">The output data will feed into the </w:t>
      </w:r>
      <w:r w:rsidR="002C7F8E">
        <w:t xml:space="preserve">series of nested </w:t>
      </w:r>
      <w:r w:rsidRPr="00343D11">
        <w:t>KPI</w:t>
      </w:r>
      <w:r w:rsidR="000D687E">
        <w:t>s</w:t>
      </w:r>
      <w:r w:rsidRPr="00343D11">
        <w:t>,</w:t>
      </w:r>
      <w:r w:rsidRPr="00E3378D">
        <w:t xml:space="preserve"> and hence measure progress towards the state-wide targets.</w:t>
      </w:r>
      <w:r>
        <w:t xml:space="preserve"> </w:t>
      </w:r>
    </w:p>
    <w:p w14:paraId="29312680" w14:textId="74AFE1CC" w:rsidR="002C7F8E" w:rsidRDefault="00C07306">
      <w:pPr>
        <w:autoSpaceDE w:val="0"/>
        <w:autoSpaceDN w:val="0"/>
        <w:adjustRightInd w:val="0"/>
        <w:spacing w:after="160" w:line="171" w:lineRule="atLeast"/>
      </w:pPr>
      <w:r w:rsidRPr="00E3378D">
        <w:rPr>
          <w:rFonts w:cs="Helvetica 45 Light"/>
        </w:rPr>
        <w:t xml:space="preserve">Some </w:t>
      </w:r>
      <w:r w:rsidR="000D687E">
        <w:rPr>
          <w:rFonts w:cs="Helvetica 45 Light"/>
        </w:rPr>
        <w:t>managers</w:t>
      </w:r>
      <w:r w:rsidRPr="00E3378D">
        <w:rPr>
          <w:rFonts w:cs="Helvetica 45 Light"/>
        </w:rPr>
        <w:t xml:space="preserve"> may commit to projects </w:t>
      </w:r>
      <w:r w:rsidR="000D687E">
        <w:rPr>
          <w:rFonts w:cs="Helvetica 45 Light"/>
        </w:rPr>
        <w:t>and del</w:t>
      </w:r>
      <w:r w:rsidR="00A44F4A">
        <w:rPr>
          <w:rFonts w:cs="Helvetica 45 Light"/>
        </w:rPr>
        <w:t>i</w:t>
      </w:r>
      <w:r w:rsidR="000D687E">
        <w:rPr>
          <w:rFonts w:cs="Helvetica 45 Light"/>
        </w:rPr>
        <w:t xml:space="preserve">ver actions </w:t>
      </w:r>
      <w:r w:rsidRPr="00E3378D">
        <w:rPr>
          <w:rFonts w:cs="Helvetica 45 Light"/>
        </w:rPr>
        <w:t xml:space="preserve">that are not a state or area </w:t>
      </w:r>
      <w:r w:rsidR="00A44F4A">
        <w:rPr>
          <w:rFonts w:cs="Helvetica 45 Light"/>
        </w:rPr>
        <w:t xml:space="preserve">biodiversity </w:t>
      </w:r>
      <w:r w:rsidRPr="00E3378D">
        <w:rPr>
          <w:rFonts w:cs="Helvetica 45 Light"/>
        </w:rPr>
        <w:t>priority</w:t>
      </w:r>
      <w:r w:rsidR="00A44F4A">
        <w:rPr>
          <w:rFonts w:cs="Helvetica 45 Light"/>
        </w:rPr>
        <w:t xml:space="preserve"> or may be funded through other programs</w:t>
      </w:r>
      <w:r w:rsidRPr="00E3378D">
        <w:rPr>
          <w:rFonts w:cs="Helvetica 45 Light"/>
        </w:rPr>
        <w:t xml:space="preserve">, </w:t>
      </w:r>
      <w:r w:rsidR="00647D76">
        <w:rPr>
          <w:rFonts w:cs="Helvetica 45 Light"/>
        </w:rPr>
        <w:t>but</w:t>
      </w:r>
      <w:r w:rsidRPr="00E3378D">
        <w:rPr>
          <w:rFonts w:cs="Helvetica 45 Light"/>
        </w:rPr>
        <w:t xml:space="preserve"> </w:t>
      </w:r>
      <w:r>
        <w:rPr>
          <w:rFonts w:cs="Helvetica 45 Light"/>
        </w:rPr>
        <w:t>will</w:t>
      </w:r>
      <w:r w:rsidRPr="00E3378D">
        <w:rPr>
          <w:rFonts w:cs="Helvetica 45 Light"/>
        </w:rPr>
        <w:t xml:space="preserve"> still be </w:t>
      </w:r>
      <w:r w:rsidR="00FF205D">
        <w:rPr>
          <w:rFonts w:cs="Helvetica 45 Light"/>
        </w:rPr>
        <w:t>recognised</w:t>
      </w:r>
      <w:r w:rsidR="00FF205D" w:rsidRPr="00E3378D">
        <w:rPr>
          <w:rFonts w:cs="Helvetica 45 Light"/>
        </w:rPr>
        <w:t xml:space="preserve"> </w:t>
      </w:r>
      <w:r w:rsidRPr="00E3378D">
        <w:rPr>
          <w:rFonts w:cs="Helvetica 45 Light"/>
        </w:rPr>
        <w:t xml:space="preserve">and accounted for in reporting on progress towards targets. </w:t>
      </w:r>
      <w:r w:rsidR="00647D76">
        <w:t>These contributions include a</w:t>
      </w:r>
      <w:r w:rsidR="00343D11">
        <w:t xml:space="preserve"> </w:t>
      </w:r>
      <w:r w:rsidR="00BD3DC1" w:rsidRPr="00E3378D">
        <w:t xml:space="preserve">number of government programs which </w:t>
      </w:r>
      <w:r w:rsidR="000D687E">
        <w:t>may</w:t>
      </w:r>
      <w:r w:rsidR="00BD3DC1" w:rsidRPr="00E3378D">
        <w:t xml:space="preserve"> not have biodiversity as a primary objective, but do provide significant benefits for biodiversity</w:t>
      </w:r>
      <w:r w:rsidR="00343D11">
        <w:t xml:space="preserve"> </w:t>
      </w:r>
      <w:r w:rsidR="000D687E">
        <w:t xml:space="preserve">and people connecting to nature </w:t>
      </w:r>
      <w:r w:rsidR="002C091E">
        <w:t xml:space="preserve">and </w:t>
      </w:r>
      <w:r w:rsidR="00343D11">
        <w:t xml:space="preserve">will still be able to </w:t>
      </w:r>
      <w:r>
        <w:t xml:space="preserve">demonstrate their </w:t>
      </w:r>
      <w:r w:rsidR="00343D11">
        <w:t>contribut</w:t>
      </w:r>
      <w:r>
        <w:t>ion</w:t>
      </w:r>
      <w:r w:rsidR="00343D11">
        <w:t xml:space="preserve"> to the targets</w:t>
      </w:r>
      <w:r w:rsidR="000D6CB6">
        <w:t xml:space="preserve"> (e.g. health programs, nature tourism, the </w:t>
      </w:r>
      <w:r w:rsidR="00BD3DC1" w:rsidRPr="00E3378D">
        <w:rPr>
          <w:rFonts w:cs="Helvetica 45 Light"/>
          <w:i/>
          <w:iCs/>
        </w:rPr>
        <w:t>Water for Victoria</w:t>
      </w:r>
      <w:r w:rsidR="00BD3DC1" w:rsidRPr="00E3378D">
        <w:rPr>
          <w:rFonts w:cs="Helvetica 45 Light"/>
          <w:iCs/>
        </w:rPr>
        <w:t xml:space="preserve"> plan</w:t>
      </w:r>
      <w:r w:rsidR="000D6CB6">
        <w:rPr>
          <w:rFonts w:cs="Helvetica 45 Light"/>
          <w:iCs/>
        </w:rPr>
        <w:t>)</w:t>
      </w:r>
      <w:r w:rsidR="00BD3DC1" w:rsidRPr="00E3378D">
        <w:rPr>
          <w:rFonts w:cs="Helvetica 45 Light"/>
          <w:iCs/>
        </w:rPr>
        <w:t>.</w:t>
      </w:r>
      <w:r w:rsidR="00BD3DC1" w:rsidRPr="00787225">
        <w:t xml:space="preserve"> </w:t>
      </w:r>
    </w:p>
    <w:p w14:paraId="7B4094AB" w14:textId="77777777" w:rsidR="001A7CE6" w:rsidRDefault="001A7CE6" w:rsidP="00E0584F">
      <w:pPr>
        <w:autoSpaceDE w:val="0"/>
        <w:autoSpaceDN w:val="0"/>
        <w:adjustRightInd w:val="0"/>
        <w:spacing w:after="160" w:line="171" w:lineRule="atLeast"/>
      </w:pPr>
    </w:p>
    <w:p w14:paraId="76A95F34" w14:textId="6AB98A10" w:rsidR="00483B15" w:rsidRDefault="00440A7F" w:rsidP="00E0584F">
      <w:pPr>
        <w:pStyle w:val="Heading2"/>
      </w:pPr>
      <w:bookmarkStart w:id="20" w:name="_Toc503180733"/>
      <w:r>
        <w:t>K</w:t>
      </w:r>
      <w:r w:rsidR="00483B15">
        <w:t>ey performance indicators</w:t>
      </w:r>
      <w:bookmarkEnd w:id="20"/>
    </w:p>
    <w:p w14:paraId="76A95F35" w14:textId="1D4EB860" w:rsidR="00483B15" w:rsidRDefault="002C7F8E" w:rsidP="005C53C3">
      <w:pPr>
        <w:pStyle w:val="BodyText"/>
        <w:rPr>
          <w:lang w:eastAsia="en-AU"/>
        </w:rPr>
      </w:pPr>
      <w:r>
        <w:rPr>
          <w:lang w:eastAsia="en-AU"/>
        </w:rPr>
        <w:t>The KPI, together with their measure of assessment, baseline and target are set out in the table below. Appendix 1 provides specifications for data collection and analysis against each of the KPI.</w:t>
      </w:r>
    </w:p>
    <w:p w14:paraId="76A95F39" w14:textId="77777777" w:rsidR="00483B15" w:rsidRDefault="00483B15" w:rsidP="00483B15">
      <w:pPr>
        <w:pStyle w:val="BodyText"/>
        <w:rPr>
          <w:lang w:eastAsia="en-AU"/>
        </w:rPr>
      </w:pPr>
    </w:p>
    <w:p w14:paraId="76A95F40" w14:textId="5B3EF7A2" w:rsidR="00483B15" w:rsidRPr="008509D6" w:rsidRDefault="00483B15" w:rsidP="00E27C78">
      <w:pPr>
        <w:pStyle w:val="BodyText100ThemeColour"/>
        <w:rPr>
          <w:rFonts w:ascii="Arial" w:hAnsi="Arial" w:cs="Arial"/>
          <w:b/>
          <w:color w:val="auto"/>
          <w:sz w:val="18"/>
          <w:szCs w:val="24"/>
        </w:rPr>
      </w:pPr>
      <w:r w:rsidRPr="008509D6">
        <w:rPr>
          <w:rFonts w:ascii="Arial" w:hAnsi="Arial" w:cs="Arial"/>
          <w:b/>
          <w:color w:val="auto"/>
          <w:sz w:val="18"/>
          <w:szCs w:val="24"/>
        </w:rPr>
        <w:t>Table</w:t>
      </w:r>
      <w:r w:rsidR="002F2B5E" w:rsidRPr="008509D6">
        <w:rPr>
          <w:rFonts w:ascii="Arial" w:hAnsi="Arial" w:cs="Arial"/>
          <w:b/>
          <w:color w:val="auto"/>
          <w:sz w:val="18"/>
          <w:szCs w:val="24"/>
        </w:rPr>
        <w:t xml:space="preserve"> 1</w:t>
      </w:r>
      <w:r w:rsidRPr="008509D6">
        <w:rPr>
          <w:rFonts w:ascii="Arial" w:hAnsi="Arial" w:cs="Arial"/>
          <w:b/>
          <w:color w:val="auto"/>
          <w:sz w:val="18"/>
          <w:szCs w:val="24"/>
        </w:rPr>
        <w:t>: Key performance indicators</w:t>
      </w:r>
    </w:p>
    <w:tbl>
      <w:tblPr>
        <w:tblStyle w:val="TableGrid"/>
        <w:tblW w:w="5000" w:type="pct"/>
        <w:tblLook w:val="04A0" w:firstRow="1" w:lastRow="0" w:firstColumn="1" w:lastColumn="0" w:noHBand="0" w:noVBand="1"/>
      </w:tblPr>
      <w:tblGrid>
        <w:gridCol w:w="2268"/>
        <w:gridCol w:w="3119"/>
        <w:gridCol w:w="1276"/>
        <w:gridCol w:w="2976"/>
      </w:tblGrid>
      <w:tr w:rsidR="00610722" w14:paraId="76A95F49" w14:textId="77777777" w:rsidTr="00B6335A">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268" w:type="dxa"/>
          </w:tcPr>
          <w:p w14:paraId="76A95F41" w14:textId="77777777" w:rsidR="00610722" w:rsidRPr="001233AE" w:rsidRDefault="00610722" w:rsidP="00E0584F">
            <w:pPr>
              <w:spacing w:after="0" w:line="240" w:lineRule="auto"/>
              <w:rPr>
                <w:rFonts w:cstheme="minorHAnsi"/>
                <w:b/>
                <w:bCs/>
                <w:color w:val="000000"/>
                <w:szCs w:val="24"/>
              </w:rPr>
            </w:pPr>
            <w:r w:rsidRPr="001233AE">
              <w:rPr>
                <w:rFonts w:cstheme="minorHAnsi"/>
                <w:b/>
                <w:bCs/>
                <w:color w:val="000000"/>
                <w:szCs w:val="24"/>
              </w:rPr>
              <w:t>Indicator</w:t>
            </w:r>
          </w:p>
        </w:tc>
        <w:tc>
          <w:tcPr>
            <w:tcW w:w="3119" w:type="dxa"/>
          </w:tcPr>
          <w:p w14:paraId="5FFE3E28" w14:textId="144DF67B" w:rsidR="00610722" w:rsidRDefault="00610722" w:rsidP="00E0584F">
            <w:pPr>
              <w:spacing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000000"/>
                <w:szCs w:val="24"/>
              </w:rPr>
            </w:pPr>
            <w:r>
              <w:rPr>
                <w:rFonts w:cstheme="minorHAnsi"/>
                <w:b/>
                <w:bCs/>
                <w:color w:val="000000"/>
                <w:szCs w:val="24"/>
              </w:rPr>
              <w:t>Measure</w:t>
            </w:r>
          </w:p>
        </w:tc>
        <w:tc>
          <w:tcPr>
            <w:tcW w:w="1276" w:type="dxa"/>
          </w:tcPr>
          <w:p w14:paraId="76A95F42" w14:textId="644FAF20" w:rsidR="00610722" w:rsidRPr="001233AE" w:rsidRDefault="00610722" w:rsidP="00E0584F">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000000"/>
              </w:rPr>
            </w:pPr>
            <w:r>
              <w:rPr>
                <w:rFonts w:cstheme="minorHAnsi"/>
                <w:b/>
                <w:bCs/>
                <w:color w:val="000000"/>
                <w:szCs w:val="24"/>
              </w:rPr>
              <w:t>Baseline</w:t>
            </w:r>
          </w:p>
        </w:tc>
        <w:tc>
          <w:tcPr>
            <w:tcW w:w="2976" w:type="dxa"/>
          </w:tcPr>
          <w:p w14:paraId="76A95F48" w14:textId="4E235D07" w:rsidR="00610722" w:rsidRPr="001233AE" w:rsidRDefault="00610722" w:rsidP="00E0584F">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bCs/>
                <w:color w:val="000000"/>
                <w:szCs w:val="24"/>
              </w:rPr>
            </w:pPr>
            <w:r>
              <w:rPr>
                <w:rFonts w:cstheme="minorHAnsi"/>
                <w:b/>
                <w:bCs/>
                <w:color w:val="000000"/>
                <w:szCs w:val="24"/>
              </w:rPr>
              <w:t>Target</w:t>
            </w:r>
          </w:p>
        </w:tc>
      </w:tr>
      <w:tr w:rsidR="00610722" w:rsidRPr="00C01C12" w14:paraId="76A95F4C" w14:textId="77777777" w:rsidTr="008841BF">
        <w:tc>
          <w:tcPr>
            <w:tcW w:w="2268" w:type="dxa"/>
            <w:shd w:val="clear" w:color="auto" w:fill="A3E3DF" w:themeFill="accent2" w:themeFillTint="99"/>
          </w:tcPr>
          <w:p w14:paraId="76A95F4A" w14:textId="7D62D7D4" w:rsidR="00610722" w:rsidRPr="00C01C12" w:rsidRDefault="00610722" w:rsidP="00E0584F">
            <w:pPr>
              <w:pStyle w:val="BodyText"/>
              <w:rPr>
                <w:rFonts w:cstheme="minorHAnsi"/>
                <w:b/>
                <w:lang w:eastAsia="en-AU"/>
              </w:rPr>
            </w:pPr>
            <w:r w:rsidRPr="00C01C12">
              <w:rPr>
                <w:rFonts w:cstheme="minorHAnsi"/>
                <w:b/>
                <w:lang w:eastAsia="en-AU"/>
              </w:rPr>
              <w:t xml:space="preserve">Goal </w:t>
            </w:r>
          </w:p>
        </w:tc>
        <w:tc>
          <w:tcPr>
            <w:tcW w:w="7371" w:type="dxa"/>
            <w:gridSpan w:val="3"/>
            <w:shd w:val="clear" w:color="auto" w:fill="A3E3DF" w:themeFill="accent2" w:themeFillTint="99"/>
          </w:tcPr>
          <w:p w14:paraId="76A95F4B" w14:textId="795AA37B" w:rsidR="00610722" w:rsidRPr="00C01C12" w:rsidRDefault="00610722" w:rsidP="005C53C3">
            <w:pPr>
              <w:pStyle w:val="BodyText"/>
              <w:rPr>
                <w:rFonts w:cstheme="minorHAnsi"/>
                <w:b/>
                <w:lang w:eastAsia="en-AU"/>
              </w:rPr>
            </w:pPr>
            <w:r w:rsidRPr="00C01C12">
              <w:rPr>
                <w:rFonts w:cstheme="minorHAnsi"/>
                <w:b/>
                <w:lang w:eastAsia="en-AU"/>
              </w:rPr>
              <w:t>Victorians value nature</w:t>
            </w:r>
          </w:p>
        </w:tc>
      </w:tr>
      <w:tr w:rsidR="00610722" w14:paraId="76A95F54" w14:textId="77777777" w:rsidTr="00B6335A">
        <w:tc>
          <w:tcPr>
            <w:tcW w:w="2268" w:type="dxa"/>
          </w:tcPr>
          <w:p w14:paraId="76A95F4D" w14:textId="2D340FB2" w:rsidR="00610722" w:rsidRPr="001233AE" w:rsidRDefault="009E4809" w:rsidP="00E0584F">
            <w:pPr>
              <w:pStyle w:val="BodyText"/>
              <w:rPr>
                <w:rFonts w:cstheme="minorHAnsi"/>
                <w:lang w:eastAsia="en-AU"/>
              </w:rPr>
            </w:pPr>
            <w:r>
              <w:rPr>
                <w:rFonts w:cstheme="minorHAnsi"/>
                <w:lang w:eastAsia="en-AU"/>
              </w:rPr>
              <w:t xml:space="preserve">To be identified through development of </w:t>
            </w:r>
            <w:r w:rsidR="00517D22">
              <w:rPr>
                <w:rFonts w:cstheme="minorHAnsi"/>
                <w:lang w:eastAsia="en-AU"/>
              </w:rPr>
              <w:t>Victorians</w:t>
            </w:r>
            <w:r>
              <w:rPr>
                <w:rFonts w:cstheme="minorHAnsi"/>
                <w:lang w:eastAsia="en-AU"/>
              </w:rPr>
              <w:t xml:space="preserve"> valu</w:t>
            </w:r>
            <w:r w:rsidR="00517D22">
              <w:rPr>
                <w:rFonts w:cstheme="minorHAnsi"/>
                <w:lang w:eastAsia="en-AU"/>
              </w:rPr>
              <w:t>e</w:t>
            </w:r>
            <w:r>
              <w:rPr>
                <w:rFonts w:cstheme="minorHAnsi"/>
                <w:lang w:eastAsia="en-AU"/>
              </w:rPr>
              <w:t xml:space="preserve"> nature model</w:t>
            </w:r>
          </w:p>
        </w:tc>
        <w:tc>
          <w:tcPr>
            <w:tcW w:w="3119" w:type="dxa"/>
          </w:tcPr>
          <w:p w14:paraId="31B838E5" w14:textId="0E1E9B5B" w:rsidR="00610722" w:rsidRPr="001233AE" w:rsidRDefault="00610722" w:rsidP="005C53C3">
            <w:pPr>
              <w:pStyle w:val="BodyText"/>
              <w:rPr>
                <w:rFonts w:cstheme="minorHAnsi"/>
                <w:lang w:eastAsia="en-AU"/>
              </w:rPr>
            </w:pPr>
          </w:p>
        </w:tc>
        <w:tc>
          <w:tcPr>
            <w:tcW w:w="1276" w:type="dxa"/>
          </w:tcPr>
          <w:p w14:paraId="76A95F4E" w14:textId="6AFE1D55" w:rsidR="00610722" w:rsidRPr="001233AE" w:rsidRDefault="00610722" w:rsidP="005C53C3">
            <w:pPr>
              <w:pStyle w:val="BodyText"/>
              <w:rPr>
                <w:rFonts w:cstheme="minorHAnsi"/>
                <w:lang w:eastAsia="en-AU"/>
              </w:rPr>
            </w:pPr>
          </w:p>
        </w:tc>
        <w:tc>
          <w:tcPr>
            <w:tcW w:w="2976" w:type="dxa"/>
          </w:tcPr>
          <w:p w14:paraId="76A95F53" w14:textId="238939B8" w:rsidR="00610722" w:rsidRPr="001233AE" w:rsidRDefault="00610722" w:rsidP="009B0BF5">
            <w:pPr>
              <w:pStyle w:val="BodyText"/>
              <w:rPr>
                <w:rFonts w:cstheme="minorHAnsi"/>
                <w:lang w:eastAsia="en-AU"/>
              </w:rPr>
            </w:pPr>
          </w:p>
        </w:tc>
      </w:tr>
      <w:tr w:rsidR="00610722" w:rsidRPr="00C01C12" w14:paraId="6F792B1D" w14:textId="77777777" w:rsidTr="008841BF">
        <w:tc>
          <w:tcPr>
            <w:tcW w:w="2268" w:type="dxa"/>
            <w:shd w:val="clear" w:color="auto" w:fill="E0F5F4" w:themeFill="accent2" w:themeFillTint="33"/>
          </w:tcPr>
          <w:p w14:paraId="13D0DD6E" w14:textId="77777777" w:rsidR="00610722" w:rsidRPr="00C01C12" w:rsidRDefault="00610722" w:rsidP="00E0584F">
            <w:pPr>
              <w:pStyle w:val="BodyText"/>
              <w:rPr>
                <w:rFonts w:cstheme="minorHAnsi"/>
                <w:b/>
                <w:lang w:eastAsia="en-AU"/>
              </w:rPr>
            </w:pPr>
            <w:r w:rsidRPr="00C01C12">
              <w:rPr>
                <w:rFonts w:cstheme="minorHAnsi"/>
                <w:b/>
                <w:lang w:eastAsia="en-AU"/>
              </w:rPr>
              <w:t>Outcome</w:t>
            </w:r>
          </w:p>
        </w:tc>
        <w:tc>
          <w:tcPr>
            <w:tcW w:w="7371" w:type="dxa"/>
            <w:gridSpan w:val="3"/>
            <w:shd w:val="clear" w:color="auto" w:fill="E0F5F4" w:themeFill="accent2" w:themeFillTint="33"/>
          </w:tcPr>
          <w:p w14:paraId="4ECB7CA2" w14:textId="228CEB9F" w:rsidR="00610722" w:rsidRPr="00C01C12" w:rsidRDefault="00610722" w:rsidP="005C53C3">
            <w:pPr>
              <w:pStyle w:val="BodyText"/>
              <w:rPr>
                <w:rFonts w:cstheme="minorHAnsi"/>
                <w:b/>
                <w:lang w:eastAsia="en-AU"/>
              </w:rPr>
            </w:pPr>
            <w:r w:rsidRPr="00C01C12">
              <w:rPr>
                <w:rFonts w:cstheme="minorHAnsi"/>
                <w:b/>
                <w:lang w:eastAsia="en-AU"/>
              </w:rPr>
              <w:t>By 203</w:t>
            </w:r>
            <w:r w:rsidR="00CB7765">
              <w:rPr>
                <w:rFonts w:cstheme="minorHAnsi"/>
                <w:b/>
                <w:lang w:eastAsia="en-AU"/>
              </w:rPr>
              <w:t>7</w:t>
            </w:r>
            <w:r w:rsidRPr="00C01C12">
              <w:rPr>
                <w:rFonts w:cstheme="minorHAnsi"/>
                <w:b/>
                <w:lang w:eastAsia="en-AU"/>
              </w:rPr>
              <w:t>, all Victorians connect</w:t>
            </w:r>
            <w:r w:rsidR="002E3555">
              <w:rPr>
                <w:rFonts w:cstheme="minorHAnsi"/>
                <w:b/>
                <w:lang w:eastAsia="en-AU"/>
              </w:rPr>
              <w:t>ing</w:t>
            </w:r>
            <w:r w:rsidRPr="00C01C12">
              <w:rPr>
                <w:rFonts w:cstheme="minorHAnsi"/>
                <w:b/>
                <w:lang w:eastAsia="en-AU"/>
              </w:rPr>
              <w:t xml:space="preserve"> with nature</w:t>
            </w:r>
          </w:p>
        </w:tc>
      </w:tr>
      <w:tr w:rsidR="00610722" w14:paraId="4CF1C158" w14:textId="77777777" w:rsidTr="00B6335A">
        <w:tc>
          <w:tcPr>
            <w:tcW w:w="2268" w:type="dxa"/>
          </w:tcPr>
          <w:p w14:paraId="1677F6B1" w14:textId="5B2295E3" w:rsidR="00610722" w:rsidRDefault="00517D22" w:rsidP="00E0584F">
            <w:pPr>
              <w:pStyle w:val="BodyText"/>
              <w:rPr>
                <w:rFonts w:cstheme="minorHAnsi"/>
                <w:lang w:eastAsia="en-AU"/>
              </w:rPr>
            </w:pPr>
            <w:r>
              <w:rPr>
                <w:rFonts w:cstheme="minorHAnsi"/>
                <w:lang w:eastAsia="en-AU"/>
              </w:rPr>
              <w:t>To be identified through development of Victorians value nature model</w:t>
            </w:r>
          </w:p>
        </w:tc>
        <w:tc>
          <w:tcPr>
            <w:tcW w:w="3119" w:type="dxa"/>
          </w:tcPr>
          <w:p w14:paraId="15D0381B" w14:textId="5E4BC693" w:rsidR="00610722" w:rsidRDefault="00610722" w:rsidP="005C53C3">
            <w:pPr>
              <w:pStyle w:val="BodyText"/>
              <w:rPr>
                <w:rFonts w:cstheme="minorHAnsi"/>
                <w:lang w:eastAsia="en-AU"/>
              </w:rPr>
            </w:pPr>
          </w:p>
        </w:tc>
        <w:tc>
          <w:tcPr>
            <w:tcW w:w="1276" w:type="dxa"/>
          </w:tcPr>
          <w:p w14:paraId="133FA138" w14:textId="2EA54837" w:rsidR="00610722" w:rsidRDefault="00610722" w:rsidP="005C53C3">
            <w:pPr>
              <w:pStyle w:val="BodyText"/>
              <w:rPr>
                <w:rFonts w:cstheme="minorHAnsi"/>
                <w:lang w:eastAsia="en-AU"/>
              </w:rPr>
            </w:pPr>
          </w:p>
        </w:tc>
        <w:tc>
          <w:tcPr>
            <w:tcW w:w="2976" w:type="dxa"/>
          </w:tcPr>
          <w:p w14:paraId="0B18AEAC" w14:textId="77777777" w:rsidR="00610722" w:rsidRDefault="00610722" w:rsidP="009B0BF5">
            <w:pPr>
              <w:pStyle w:val="BodyText"/>
              <w:rPr>
                <w:rFonts w:cstheme="minorHAnsi"/>
                <w:lang w:eastAsia="en-AU"/>
              </w:rPr>
            </w:pPr>
          </w:p>
        </w:tc>
      </w:tr>
      <w:tr w:rsidR="00610722" w:rsidRPr="00C01C12" w14:paraId="21D418C3" w14:textId="77777777" w:rsidTr="008841BF">
        <w:tc>
          <w:tcPr>
            <w:tcW w:w="2268" w:type="dxa"/>
            <w:shd w:val="clear" w:color="auto" w:fill="E0F5F4" w:themeFill="accent2" w:themeFillTint="33"/>
          </w:tcPr>
          <w:p w14:paraId="072160F3" w14:textId="77777777" w:rsidR="00610722" w:rsidRPr="00C01C12" w:rsidRDefault="00610722" w:rsidP="00E0584F">
            <w:pPr>
              <w:pStyle w:val="BodyText"/>
              <w:rPr>
                <w:rFonts w:cstheme="minorHAnsi"/>
                <w:b/>
                <w:lang w:eastAsia="en-AU"/>
              </w:rPr>
            </w:pPr>
            <w:r w:rsidRPr="00C01C12">
              <w:rPr>
                <w:rFonts w:cstheme="minorHAnsi"/>
                <w:b/>
                <w:lang w:eastAsia="en-AU"/>
              </w:rPr>
              <w:t>Outcome</w:t>
            </w:r>
          </w:p>
        </w:tc>
        <w:tc>
          <w:tcPr>
            <w:tcW w:w="7371" w:type="dxa"/>
            <w:gridSpan w:val="3"/>
            <w:shd w:val="clear" w:color="auto" w:fill="E0F5F4" w:themeFill="accent2" w:themeFillTint="33"/>
          </w:tcPr>
          <w:p w14:paraId="2690F357" w14:textId="08BC0A8F" w:rsidR="00610722" w:rsidRPr="00C01C12" w:rsidRDefault="00610722" w:rsidP="005C53C3">
            <w:pPr>
              <w:pStyle w:val="BodyText"/>
              <w:rPr>
                <w:rFonts w:cstheme="minorHAnsi"/>
                <w:b/>
                <w:lang w:eastAsia="en-AU"/>
              </w:rPr>
            </w:pPr>
            <w:r w:rsidRPr="00C01C12">
              <w:rPr>
                <w:rFonts w:cstheme="minorHAnsi"/>
                <w:b/>
                <w:lang w:eastAsia="en-AU"/>
              </w:rPr>
              <w:t>By 203</w:t>
            </w:r>
            <w:r w:rsidR="00CB7765">
              <w:rPr>
                <w:rFonts w:cstheme="minorHAnsi"/>
                <w:b/>
                <w:lang w:eastAsia="en-AU"/>
              </w:rPr>
              <w:t>7</w:t>
            </w:r>
            <w:r w:rsidRPr="00C01C12">
              <w:rPr>
                <w:rFonts w:cstheme="minorHAnsi"/>
                <w:b/>
                <w:lang w:eastAsia="en-AU"/>
              </w:rPr>
              <w:t xml:space="preserve">, </w:t>
            </w:r>
            <w:r w:rsidR="002E3555">
              <w:rPr>
                <w:rFonts w:cstheme="minorHAnsi"/>
                <w:b/>
                <w:lang w:eastAsia="en-AU"/>
              </w:rPr>
              <w:t>five</w:t>
            </w:r>
            <w:r w:rsidRPr="00C01C12">
              <w:rPr>
                <w:rFonts w:cstheme="minorHAnsi"/>
                <w:b/>
                <w:lang w:eastAsia="en-AU"/>
              </w:rPr>
              <w:t xml:space="preserve"> million Victorians act</w:t>
            </w:r>
            <w:r w:rsidR="002E3555">
              <w:rPr>
                <w:rFonts w:cstheme="minorHAnsi"/>
                <w:b/>
                <w:lang w:eastAsia="en-AU"/>
              </w:rPr>
              <w:t>ing</w:t>
            </w:r>
            <w:r w:rsidRPr="00C01C12">
              <w:rPr>
                <w:rFonts w:cstheme="minorHAnsi"/>
                <w:b/>
                <w:lang w:eastAsia="en-AU"/>
              </w:rPr>
              <w:t xml:space="preserve"> to protect the natural environment</w:t>
            </w:r>
          </w:p>
        </w:tc>
      </w:tr>
      <w:tr w:rsidR="00610722" w14:paraId="369848B0" w14:textId="77777777" w:rsidTr="00B6335A">
        <w:tc>
          <w:tcPr>
            <w:tcW w:w="2268" w:type="dxa"/>
          </w:tcPr>
          <w:p w14:paraId="60C6C79B" w14:textId="7ABC7E39" w:rsidR="00610722" w:rsidRDefault="00517D22" w:rsidP="00E0584F">
            <w:pPr>
              <w:pStyle w:val="BodyText"/>
              <w:rPr>
                <w:rFonts w:cstheme="minorHAnsi"/>
                <w:lang w:eastAsia="en-AU"/>
              </w:rPr>
            </w:pPr>
            <w:r>
              <w:rPr>
                <w:rFonts w:cstheme="minorHAnsi"/>
                <w:lang w:eastAsia="en-AU"/>
              </w:rPr>
              <w:t>To be identified through development of Victorians value nature model</w:t>
            </w:r>
          </w:p>
        </w:tc>
        <w:tc>
          <w:tcPr>
            <w:tcW w:w="3119" w:type="dxa"/>
          </w:tcPr>
          <w:p w14:paraId="218F4024" w14:textId="4649C84E" w:rsidR="00610722" w:rsidRDefault="00610722" w:rsidP="005C53C3">
            <w:pPr>
              <w:pStyle w:val="BodyText"/>
              <w:rPr>
                <w:rFonts w:cstheme="minorHAnsi"/>
                <w:lang w:eastAsia="en-AU"/>
              </w:rPr>
            </w:pPr>
          </w:p>
        </w:tc>
        <w:tc>
          <w:tcPr>
            <w:tcW w:w="1276" w:type="dxa"/>
          </w:tcPr>
          <w:p w14:paraId="44E46C2F" w14:textId="137C45D2" w:rsidR="00610722" w:rsidRDefault="00610722" w:rsidP="005C53C3">
            <w:pPr>
              <w:pStyle w:val="BodyText"/>
              <w:rPr>
                <w:rFonts w:cstheme="minorHAnsi"/>
                <w:lang w:eastAsia="en-AU"/>
              </w:rPr>
            </w:pPr>
          </w:p>
        </w:tc>
        <w:tc>
          <w:tcPr>
            <w:tcW w:w="2976" w:type="dxa"/>
          </w:tcPr>
          <w:p w14:paraId="0A172FFA" w14:textId="77777777" w:rsidR="00610722" w:rsidRDefault="00610722" w:rsidP="009B0BF5">
            <w:pPr>
              <w:pStyle w:val="BodyText"/>
              <w:rPr>
                <w:rFonts w:cstheme="minorHAnsi"/>
                <w:lang w:eastAsia="en-AU"/>
              </w:rPr>
            </w:pPr>
          </w:p>
        </w:tc>
      </w:tr>
      <w:tr w:rsidR="00610722" w:rsidRPr="003E4B42" w14:paraId="37889716" w14:textId="77777777" w:rsidTr="008841BF">
        <w:tc>
          <w:tcPr>
            <w:tcW w:w="2268" w:type="dxa"/>
            <w:shd w:val="clear" w:color="auto" w:fill="E0F5F4" w:themeFill="accent2" w:themeFillTint="33"/>
          </w:tcPr>
          <w:p w14:paraId="17D44542" w14:textId="77777777" w:rsidR="00610722" w:rsidRPr="003E4B42" w:rsidRDefault="00610722" w:rsidP="00E0584F">
            <w:pPr>
              <w:pStyle w:val="BodyText"/>
              <w:rPr>
                <w:rFonts w:cstheme="minorHAnsi"/>
                <w:b/>
                <w:lang w:eastAsia="en-AU"/>
              </w:rPr>
            </w:pPr>
            <w:r>
              <w:rPr>
                <w:rFonts w:cstheme="minorHAnsi"/>
                <w:b/>
                <w:lang w:eastAsia="en-AU"/>
              </w:rPr>
              <w:t xml:space="preserve">Outcome </w:t>
            </w:r>
          </w:p>
        </w:tc>
        <w:tc>
          <w:tcPr>
            <w:tcW w:w="7371" w:type="dxa"/>
            <w:gridSpan w:val="3"/>
            <w:shd w:val="clear" w:color="auto" w:fill="E0F5F4" w:themeFill="accent2" w:themeFillTint="33"/>
          </w:tcPr>
          <w:p w14:paraId="4571BDBB" w14:textId="4FCF2798" w:rsidR="00610722" w:rsidRPr="003E4B42" w:rsidRDefault="002E3555" w:rsidP="005C53C3">
            <w:pPr>
              <w:pStyle w:val="BodyText"/>
              <w:rPr>
                <w:rFonts w:cstheme="minorHAnsi"/>
                <w:b/>
                <w:lang w:eastAsia="en-AU"/>
              </w:rPr>
            </w:pPr>
            <w:r>
              <w:rPr>
                <w:rFonts w:cstheme="minorHAnsi"/>
                <w:b/>
                <w:lang w:eastAsia="en-AU"/>
              </w:rPr>
              <w:t>By 2037, a</w:t>
            </w:r>
            <w:r w:rsidR="00610722" w:rsidRPr="005063E2">
              <w:rPr>
                <w:rFonts w:cstheme="minorHAnsi"/>
                <w:b/>
                <w:lang w:eastAsia="en-AU"/>
              </w:rPr>
              <w:t xml:space="preserve">ll Victorian Government organisations </w:t>
            </w:r>
            <w:r w:rsidR="009E4809">
              <w:rPr>
                <w:rFonts w:cstheme="minorHAnsi"/>
                <w:b/>
                <w:lang w:eastAsia="en-AU"/>
              </w:rPr>
              <w:t xml:space="preserve">that manage environmental assets </w:t>
            </w:r>
            <w:r w:rsidR="005063E2">
              <w:rPr>
                <w:rFonts w:cstheme="minorHAnsi"/>
                <w:b/>
                <w:lang w:eastAsia="en-AU"/>
              </w:rPr>
              <w:t>contribut</w:t>
            </w:r>
            <w:r w:rsidR="009E4809">
              <w:rPr>
                <w:rFonts w:cstheme="minorHAnsi"/>
                <w:b/>
                <w:lang w:eastAsia="en-AU"/>
              </w:rPr>
              <w:t>e</w:t>
            </w:r>
            <w:r w:rsidR="005063E2">
              <w:rPr>
                <w:rFonts w:cstheme="minorHAnsi"/>
                <w:b/>
                <w:lang w:eastAsia="en-AU"/>
              </w:rPr>
              <w:t xml:space="preserve"> to </w:t>
            </w:r>
            <w:r>
              <w:rPr>
                <w:rFonts w:cstheme="minorHAnsi"/>
                <w:b/>
                <w:lang w:eastAsia="en-AU"/>
              </w:rPr>
              <w:t>e</w:t>
            </w:r>
            <w:r w:rsidR="005063E2">
              <w:rPr>
                <w:rFonts w:cstheme="minorHAnsi"/>
                <w:b/>
                <w:lang w:eastAsia="en-AU"/>
              </w:rPr>
              <w:t>nvironmental</w:t>
            </w:r>
            <w:r>
              <w:rPr>
                <w:rFonts w:cstheme="minorHAnsi"/>
                <w:b/>
                <w:lang w:eastAsia="en-AU"/>
              </w:rPr>
              <w:t>-e</w:t>
            </w:r>
            <w:r w:rsidR="005063E2">
              <w:rPr>
                <w:rFonts w:cstheme="minorHAnsi"/>
                <w:b/>
                <w:lang w:eastAsia="en-AU"/>
              </w:rPr>
              <w:t xml:space="preserve">conomic </w:t>
            </w:r>
            <w:r>
              <w:rPr>
                <w:rFonts w:cstheme="minorHAnsi"/>
                <w:b/>
                <w:lang w:eastAsia="en-AU"/>
              </w:rPr>
              <w:t>a</w:t>
            </w:r>
            <w:r w:rsidR="005063E2">
              <w:rPr>
                <w:rFonts w:cstheme="minorHAnsi"/>
                <w:b/>
                <w:lang w:eastAsia="en-AU"/>
              </w:rPr>
              <w:t>ccounting</w:t>
            </w:r>
          </w:p>
        </w:tc>
      </w:tr>
      <w:tr w:rsidR="00610722" w14:paraId="639451E6" w14:textId="77777777" w:rsidTr="00B6335A">
        <w:tc>
          <w:tcPr>
            <w:tcW w:w="2268" w:type="dxa"/>
          </w:tcPr>
          <w:p w14:paraId="0E18ECE7" w14:textId="11DD5F1D" w:rsidR="00610722" w:rsidRDefault="009E4809" w:rsidP="00E0584F">
            <w:pPr>
              <w:pStyle w:val="BodyText"/>
              <w:rPr>
                <w:rFonts w:cstheme="minorHAnsi"/>
                <w:lang w:eastAsia="en-AU"/>
              </w:rPr>
            </w:pPr>
            <w:r>
              <w:rPr>
                <w:rFonts w:cstheme="minorHAnsi"/>
                <w:lang w:eastAsia="en-AU"/>
              </w:rPr>
              <w:lastRenderedPageBreak/>
              <w:t xml:space="preserve">To be </w:t>
            </w:r>
            <w:r w:rsidR="002E3555">
              <w:rPr>
                <w:rFonts w:cstheme="minorHAnsi"/>
                <w:lang w:eastAsia="en-AU"/>
              </w:rPr>
              <w:t>determined</w:t>
            </w:r>
          </w:p>
        </w:tc>
        <w:tc>
          <w:tcPr>
            <w:tcW w:w="3119" w:type="dxa"/>
          </w:tcPr>
          <w:p w14:paraId="2C7DA265" w14:textId="451B3874" w:rsidR="00610722" w:rsidRDefault="00610722" w:rsidP="005C53C3">
            <w:pPr>
              <w:pStyle w:val="BodyText"/>
              <w:rPr>
                <w:rFonts w:cstheme="minorHAnsi"/>
                <w:lang w:eastAsia="en-AU"/>
              </w:rPr>
            </w:pPr>
          </w:p>
        </w:tc>
        <w:tc>
          <w:tcPr>
            <w:tcW w:w="1276" w:type="dxa"/>
          </w:tcPr>
          <w:p w14:paraId="6D451F73" w14:textId="3F68A48E" w:rsidR="00610722" w:rsidRDefault="00610722" w:rsidP="005C53C3">
            <w:pPr>
              <w:pStyle w:val="BodyText"/>
              <w:rPr>
                <w:rFonts w:cstheme="minorHAnsi"/>
                <w:lang w:eastAsia="en-AU"/>
              </w:rPr>
            </w:pPr>
          </w:p>
        </w:tc>
        <w:tc>
          <w:tcPr>
            <w:tcW w:w="2976" w:type="dxa"/>
          </w:tcPr>
          <w:p w14:paraId="0FD46E33" w14:textId="27413B07" w:rsidR="00610722" w:rsidRPr="001233AE" w:rsidRDefault="00610722" w:rsidP="009B0BF5">
            <w:pPr>
              <w:pStyle w:val="BodyText"/>
              <w:rPr>
                <w:rFonts w:cstheme="minorHAnsi"/>
                <w:lang w:eastAsia="en-AU"/>
              </w:rPr>
            </w:pPr>
          </w:p>
        </w:tc>
      </w:tr>
      <w:tr w:rsidR="00610722" w:rsidRPr="003E4B42" w14:paraId="56E6FA52" w14:textId="77777777" w:rsidTr="008841BF">
        <w:tc>
          <w:tcPr>
            <w:tcW w:w="2268" w:type="dxa"/>
            <w:shd w:val="clear" w:color="auto" w:fill="E0F5F4" w:themeFill="accent2" w:themeFillTint="33"/>
          </w:tcPr>
          <w:p w14:paraId="4D2E8E73" w14:textId="76EA3E0E" w:rsidR="00610722" w:rsidRPr="003E4B42" w:rsidRDefault="00610722" w:rsidP="00E0584F">
            <w:pPr>
              <w:pStyle w:val="BodyText"/>
              <w:rPr>
                <w:rFonts w:cstheme="minorHAnsi"/>
                <w:b/>
                <w:lang w:eastAsia="en-AU"/>
              </w:rPr>
            </w:pPr>
            <w:r>
              <w:rPr>
                <w:rFonts w:cstheme="minorHAnsi"/>
                <w:b/>
                <w:lang w:eastAsia="en-AU"/>
              </w:rPr>
              <w:t>Output</w:t>
            </w:r>
          </w:p>
        </w:tc>
        <w:tc>
          <w:tcPr>
            <w:tcW w:w="7371" w:type="dxa"/>
            <w:gridSpan w:val="3"/>
            <w:shd w:val="clear" w:color="auto" w:fill="E0F5F4" w:themeFill="accent2" w:themeFillTint="33"/>
          </w:tcPr>
          <w:p w14:paraId="0E1BADCB" w14:textId="0B38D229" w:rsidR="00610722" w:rsidRPr="003E4B42" w:rsidRDefault="00610722" w:rsidP="005C53C3">
            <w:pPr>
              <w:pStyle w:val="BodyText"/>
              <w:rPr>
                <w:rFonts w:cstheme="minorHAnsi"/>
                <w:b/>
                <w:lang w:eastAsia="en-AU"/>
              </w:rPr>
            </w:pPr>
            <w:r>
              <w:rPr>
                <w:rFonts w:cstheme="minorHAnsi"/>
                <w:b/>
                <w:lang w:eastAsia="en-AU"/>
              </w:rPr>
              <w:t>Build on</w:t>
            </w:r>
            <w:r w:rsidRPr="00881C23">
              <w:rPr>
                <w:rFonts w:cstheme="minorHAnsi"/>
                <w:b/>
                <w:lang w:eastAsia="en-AU"/>
              </w:rPr>
              <w:t xml:space="preserve"> existing and </w:t>
            </w:r>
            <w:r>
              <w:rPr>
                <w:rFonts w:cstheme="minorHAnsi"/>
                <w:b/>
                <w:lang w:eastAsia="en-AU"/>
              </w:rPr>
              <w:t xml:space="preserve">create </w:t>
            </w:r>
            <w:r w:rsidRPr="00881C23">
              <w:rPr>
                <w:rFonts w:cstheme="minorHAnsi"/>
                <w:b/>
                <w:lang w:eastAsia="en-AU"/>
              </w:rPr>
              <w:t xml:space="preserve">new opportunities </w:t>
            </w:r>
            <w:r w:rsidR="00F66920">
              <w:rPr>
                <w:rFonts w:cstheme="minorHAnsi"/>
                <w:b/>
                <w:lang w:eastAsia="en-AU"/>
              </w:rPr>
              <w:t>for Victorians to</w:t>
            </w:r>
            <w:r w:rsidRPr="00881C23">
              <w:rPr>
                <w:rFonts w:cstheme="minorHAnsi"/>
                <w:b/>
                <w:lang w:eastAsia="en-AU"/>
              </w:rPr>
              <w:t xml:space="preserve"> connect with nature, and act to protect </w:t>
            </w:r>
            <w:r w:rsidR="00F66920">
              <w:rPr>
                <w:rFonts w:cstheme="minorHAnsi"/>
                <w:b/>
                <w:lang w:eastAsia="en-AU"/>
              </w:rPr>
              <w:t>the natural environment</w:t>
            </w:r>
          </w:p>
        </w:tc>
      </w:tr>
      <w:tr w:rsidR="007B1080" w14:paraId="6E029977" w14:textId="77777777" w:rsidTr="006F1111">
        <w:tc>
          <w:tcPr>
            <w:tcW w:w="2268" w:type="dxa"/>
          </w:tcPr>
          <w:p w14:paraId="6F3AEC29" w14:textId="66B25B1A" w:rsidR="007B1080" w:rsidRDefault="002E3555" w:rsidP="00E0584F">
            <w:pPr>
              <w:pStyle w:val="BodyText"/>
              <w:rPr>
                <w:rFonts w:cstheme="minorHAnsi"/>
                <w:lang w:eastAsia="en-AU"/>
              </w:rPr>
            </w:pPr>
            <w:r>
              <w:rPr>
                <w:rFonts w:cstheme="minorHAnsi"/>
                <w:lang w:eastAsia="en-AU"/>
              </w:rPr>
              <w:t>Connecting</w:t>
            </w:r>
            <w:r w:rsidR="007B1080">
              <w:rPr>
                <w:rFonts w:cstheme="minorHAnsi"/>
                <w:lang w:eastAsia="en-AU"/>
              </w:rPr>
              <w:t xml:space="preserve"> to nature</w:t>
            </w:r>
          </w:p>
        </w:tc>
        <w:tc>
          <w:tcPr>
            <w:tcW w:w="3119" w:type="dxa"/>
            <w:tcBorders>
              <w:bottom w:val="nil"/>
            </w:tcBorders>
          </w:tcPr>
          <w:p w14:paraId="7748FC45" w14:textId="5812152C" w:rsidR="007B1080" w:rsidRDefault="005F0FA0" w:rsidP="005C53C3">
            <w:pPr>
              <w:pStyle w:val="BodyText"/>
              <w:rPr>
                <w:rFonts w:cstheme="minorHAnsi"/>
                <w:lang w:eastAsia="en-AU"/>
              </w:rPr>
            </w:pPr>
            <w:r>
              <w:rPr>
                <w:rFonts w:cstheme="minorHAnsi"/>
                <w:lang w:eastAsia="en-AU"/>
              </w:rPr>
              <w:t xml:space="preserve">To be identified through development of </w:t>
            </w:r>
            <w:r w:rsidR="00517D22">
              <w:rPr>
                <w:rFonts w:cstheme="minorHAnsi"/>
                <w:lang w:eastAsia="en-AU"/>
              </w:rPr>
              <w:t xml:space="preserve">Victorians value nature </w:t>
            </w:r>
            <w:r w:rsidR="002E3555">
              <w:rPr>
                <w:rFonts w:cstheme="minorHAnsi"/>
                <w:lang w:eastAsia="en-AU"/>
              </w:rPr>
              <w:t xml:space="preserve">and Standard Outputs review. Examples - </w:t>
            </w:r>
            <w:r w:rsidDel="005F0FA0">
              <w:rPr>
                <w:rFonts w:cstheme="minorHAnsi"/>
                <w:lang w:eastAsia="en-AU"/>
              </w:rPr>
              <w:t xml:space="preserve"> </w:t>
            </w:r>
          </w:p>
          <w:p w14:paraId="2FB9BDC3" w14:textId="6B1EF0D2" w:rsidR="00961287" w:rsidRDefault="00961287" w:rsidP="005C53C3">
            <w:pPr>
              <w:pStyle w:val="BodyText"/>
              <w:rPr>
                <w:rFonts w:cstheme="minorHAnsi"/>
                <w:lang w:eastAsia="en-AU"/>
              </w:rPr>
            </w:pPr>
            <w:r>
              <w:rPr>
                <w:rFonts w:cstheme="minorHAnsi"/>
                <w:lang w:eastAsia="en-AU"/>
              </w:rPr>
              <w:t xml:space="preserve">Number of </w:t>
            </w:r>
            <w:r w:rsidR="00857F7D">
              <w:rPr>
                <w:rFonts w:cstheme="minorHAnsi"/>
                <w:lang w:eastAsia="en-AU"/>
              </w:rPr>
              <w:t>engagement</w:t>
            </w:r>
            <w:r>
              <w:rPr>
                <w:rFonts w:cstheme="minorHAnsi"/>
                <w:lang w:eastAsia="en-AU"/>
              </w:rPr>
              <w:t xml:space="preserve"> events</w:t>
            </w:r>
          </w:p>
          <w:p w14:paraId="03AC11FA" w14:textId="77777777" w:rsidR="00961287" w:rsidRDefault="00961287" w:rsidP="009B0BF5">
            <w:pPr>
              <w:pStyle w:val="BodyText"/>
              <w:rPr>
                <w:rFonts w:cstheme="minorHAnsi"/>
                <w:lang w:eastAsia="en-AU"/>
              </w:rPr>
            </w:pPr>
            <w:r>
              <w:rPr>
                <w:rFonts w:cstheme="minorHAnsi"/>
                <w:lang w:eastAsia="en-AU"/>
              </w:rPr>
              <w:t>Number of publications</w:t>
            </w:r>
          </w:p>
          <w:p w14:paraId="4282E37F" w14:textId="194379C9" w:rsidR="007135D9" w:rsidRDefault="007135D9" w:rsidP="009B0BF5">
            <w:pPr>
              <w:pStyle w:val="BodyText"/>
              <w:rPr>
                <w:rFonts w:cstheme="minorHAnsi"/>
                <w:lang w:eastAsia="en-AU"/>
              </w:rPr>
            </w:pPr>
            <w:r>
              <w:rPr>
                <w:rFonts w:cstheme="minorHAnsi"/>
                <w:lang w:eastAsia="en-AU"/>
              </w:rPr>
              <w:t>Number of Traditional Owner led biocultural events</w:t>
            </w:r>
          </w:p>
        </w:tc>
        <w:tc>
          <w:tcPr>
            <w:tcW w:w="1276" w:type="dxa"/>
            <w:tcBorders>
              <w:bottom w:val="nil"/>
            </w:tcBorders>
          </w:tcPr>
          <w:p w14:paraId="325E49B1" w14:textId="77777777" w:rsidR="007B1080" w:rsidRDefault="007B1080">
            <w:pPr>
              <w:pStyle w:val="BodyText"/>
              <w:rPr>
                <w:rFonts w:cstheme="minorHAnsi"/>
                <w:lang w:eastAsia="en-AU"/>
              </w:rPr>
            </w:pPr>
          </w:p>
        </w:tc>
        <w:tc>
          <w:tcPr>
            <w:tcW w:w="2976" w:type="dxa"/>
            <w:tcBorders>
              <w:bottom w:val="nil"/>
            </w:tcBorders>
          </w:tcPr>
          <w:p w14:paraId="663DDADF" w14:textId="77777777" w:rsidR="007B1080" w:rsidRDefault="007B1080">
            <w:pPr>
              <w:pStyle w:val="BodyText"/>
              <w:rPr>
                <w:rFonts w:cstheme="minorHAnsi"/>
                <w:lang w:eastAsia="en-AU"/>
              </w:rPr>
            </w:pPr>
          </w:p>
        </w:tc>
      </w:tr>
      <w:tr w:rsidR="00EE0A28" w14:paraId="614E2D45" w14:textId="77777777" w:rsidTr="006F1111">
        <w:tc>
          <w:tcPr>
            <w:tcW w:w="2268" w:type="dxa"/>
          </w:tcPr>
          <w:p w14:paraId="19ECA011" w14:textId="3EC0AFBB" w:rsidR="00EE0A28" w:rsidRDefault="00EE0A28" w:rsidP="00E0584F">
            <w:pPr>
              <w:pStyle w:val="BodyText"/>
              <w:rPr>
                <w:rFonts w:cstheme="minorHAnsi"/>
                <w:lang w:eastAsia="en-AU"/>
              </w:rPr>
            </w:pPr>
            <w:r>
              <w:rPr>
                <w:rFonts w:cstheme="minorHAnsi"/>
                <w:lang w:eastAsia="en-AU"/>
              </w:rPr>
              <w:t>Acting to protect the natural environment</w:t>
            </w:r>
          </w:p>
        </w:tc>
        <w:tc>
          <w:tcPr>
            <w:tcW w:w="3119" w:type="dxa"/>
            <w:tcBorders>
              <w:bottom w:val="nil"/>
            </w:tcBorders>
          </w:tcPr>
          <w:p w14:paraId="4BDFF267" w14:textId="4A0BD6AE" w:rsidR="00EE0A28" w:rsidRDefault="005F0FA0" w:rsidP="005C53C3">
            <w:pPr>
              <w:pStyle w:val="BodyText"/>
              <w:rPr>
                <w:rFonts w:cstheme="minorHAnsi"/>
                <w:lang w:eastAsia="en-AU"/>
              </w:rPr>
            </w:pPr>
            <w:r>
              <w:rPr>
                <w:rFonts w:cstheme="minorHAnsi"/>
                <w:lang w:eastAsia="en-AU"/>
              </w:rPr>
              <w:t xml:space="preserve">To be identified through development of </w:t>
            </w:r>
            <w:r w:rsidR="00517D22">
              <w:rPr>
                <w:rFonts w:cstheme="minorHAnsi"/>
                <w:lang w:eastAsia="en-AU"/>
              </w:rPr>
              <w:t>Victorians value nature</w:t>
            </w:r>
            <w:r w:rsidR="002E3555">
              <w:rPr>
                <w:rFonts w:cstheme="minorHAnsi"/>
                <w:lang w:eastAsia="en-AU"/>
              </w:rPr>
              <w:t xml:space="preserve"> and Standard Outputs review. Examples - </w:t>
            </w:r>
            <w:r w:rsidDel="005F0FA0">
              <w:rPr>
                <w:rFonts w:cstheme="minorHAnsi"/>
                <w:lang w:eastAsia="en-AU"/>
              </w:rPr>
              <w:t xml:space="preserve"> </w:t>
            </w:r>
          </w:p>
          <w:p w14:paraId="4DEEB59B" w14:textId="045DEE19" w:rsidR="00961287" w:rsidRDefault="00961287" w:rsidP="005C53C3">
            <w:pPr>
              <w:pStyle w:val="BodyText"/>
              <w:rPr>
                <w:rFonts w:cstheme="minorHAnsi"/>
                <w:lang w:eastAsia="en-AU"/>
              </w:rPr>
            </w:pPr>
            <w:r>
              <w:rPr>
                <w:rFonts w:cstheme="minorHAnsi"/>
                <w:lang w:eastAsia="en-AU"/>
              </w:rPr>
              <w:t xml:space="preserve">Number of </w:t>
            </w:r>
            <w:r w:rsidR="007135D9">
              <w:rPr>
                <w:rFonts w:cstheme="minorHAnsi"/>
                <w:lang w:eastAsia="en-AU"/>
              </w:rPr>
              <w:t>Traditional Owner and Aboriginal Victorian participants in actions</w:t>
            </w:r>
          </w:p>
          <w:p w14:paraId="5ECF6F60" w14:textId="7D08C412" w:rsidR="00961287" w:rsidRDefault="00961287" w:rsidP="009B0BF5">
            <w:pPr>
              <w:pStyle w:val="BodyText"/>
              <w:rPr>
                <w:rFonts w:cstheme="minorHAnsi"/>
                <w:lang w:eastAsia="en-AU"/>
              </w:rPr>
            </w:pPr>
            <w:r>
              <w:rPr>
                <w:rFonts w:cstheme="minorHAnsi"/>
                <w:lang w:eastAsia="en-AU"/>
              </w:rPr>
              <w:t>Number of volunteers</w:t>
            </w:r>
            <w:r w:rsidR="00BF441F">
              <w:rPr>
                <w:rFonts w:cstheme="minorHAnsi"/>
                <w:lang w:eastAsia="en-AU"/>
              </w:rPr>
              <w:t xml:space="preserve"> and number of hours volunteering</w:t>
            </w:r>
          </w:p>
          <w:p w14:paraId="4AD9A000" w14:textId="77777777" w:rsidR="007135D9" w:rsidRDefault="00D42D77" w:rsidP="009F5B41">
            <w:pPr>
              <w:pStyle w:val="BodyText"/>
              <w:rPr>
                <w:rFonts w:cstheme="minorHAnsi"/>
                <w:lang w:eastAsia="en-AU"/>
              </w:rPr>
            </w:pPr>
            <w:r>
              <w:rPr>
                <w:rFonts w:cstheme="minorHAnsi"/>
                <w:lang w:eastAsia="en-AU"/>
              </w:rPr>
              <w:t>Number of citizen scientists</w:t>
            </w:r>
          </w:p>
          <w:p w14:paraId="0D7E2D07" w14:textId="79E2AD59" w:rsidR="009F5B41" w:rsidRDefault="007135D9" w:rsidP="009F5B41">
            <w:pPr>
              <w:pStyle w:val="BodyText"/>
              <w:rPr>
                <w:rFonts w:cstheme="minorHAnsi"/>
                <w:lang w:eastAsia="en-AU"/>
              </w:rPr>
            </w:pPr>
            <w:r>
              <w:rPr>
                <w:rFonts w:cstheme="minorHAnsi"/>
                <w:lang w:eastAsia="en-AU"/>
              </w:rPr>
              <w:t>Number of people participating in biocultural learning programs</w:t>
            </w:r>
            <w:r w:rsidR="009F5B41">
              <w:rPr>
                <w:rFonts w:cstheme="minorHAnsi"/>
                <w:lang w:eastAsia="en-AU"/>
              </w:rPr>
              <w:t xml:space="preserve"> </w:t>
            </w:r>
          </w:p>
          <w:p w14:paraId="6A3D8171" w14:textId="531FFEC8" w:rsidR="009F5B41" w:rsidRDefault="009F5B41" w:rsidP="009F5B41">
            <w:pPr>
              <w:pStyle w:val="BodyText"/>
              <w:rPr>
                <w:rFonts w:cstheme="minorHAnsi"/>
                <w:lang w:eastAsia="en-AU"/>
              </w:rPr>
            </w:pPr>
            <w:r>
              <w:rPr>
                <w:rFonts w:cstheme="minorHAnsi"/>
                <w:lang w:eastAsia="en-AU"/>
              </w:rPr>
              <w:t>Number of management agreements</w:t>
            </w:r>
          </w:p>
          <w:p w14:paraId="549BCEF3" w14:textId="77777777" w:rsidR="009F5B41" w:rsidRDefault="009F5B41" w:rsidP="009F5B41">
            <w:pPr>
              <w:pStyle w:val="BodyText"/>
              <w:rPr>
                <w:rFonts w:cstheme="minorHAnsi"/>
                <w:lang w:eastAsia="en-AU"/>
              </w:rPr>
            </w:pPr>
            <w:r>
              <w:rPr>
                <w:rFonts w:cstheme="minorHAnsi"/>
                <w:lang w:eastAsia="en-AU"/>
              </w:rPr>
              <w:t>Number of jobs</w:t>
            </w:r>
          </w:p>
          <w:p w14:paraId="785F26A0" w14:textId="77777777" w:rsidR="009F5B41" w:rsidRDefault="009F5B41" w:rsidP="009F5B41">
            <w:pPr>
              <w:pStyle w:val="BodyText"/>
              <w:rPr>
                <w:rFonts w:cstheme="minorHAnsi"/>
                <w:lang w:eastAsia="en-AU"/>
              </w:rPr>
            </w:pPr>
            <w:r>
              <w:rPr>
                <w:rFonts w:cstheme="minorHAnsi"/>
                <w:lang w:eastAsia="en-AU"/>
              </w:rPr>
              <w:t>Number of participants in on-ground projects</w:t>
            </w:r>
          </w:p>
          <w:p w14:paraId="793E88E7" w14:textId="7559CCF8" w:rsidR="00961287" w:rsidRDefault="009F5B41" w:rsidP="009F5B41">
            <w:pPr>
              <w:pStyle w:val="BodyText"/>
              <w:rPr>
                <w:rFonts w:cstheme="minorHAnsi"/>
                <w:lang w:eastAsia="en-AU"/>
              </w:rPr>
            </w:pPr>
            <w:r>
              <w:rPr>
                <w:rFonts w:cstheme="minorHAnsi"/>
                <w:lang w:eastAsia="en-AU"/>
              </w:rPr>
              <w:t>Number of field days etc.</w:t>
            </w:r>
          </w:p>
        </w:tc>
        <w:tc>
          <w:tcPr>
            <w:tcW w:w="1276" w:type="dxa"/>
            <w:tcBorders>
              <w:bottom w:val="nil"/>
            </w:tcBorders>
          </w:tcPr>
          <w:p w14:paraId="25C574B5" w14:textId="5C80A0F2" w:rsidR="00EE0A28" w:rsidRDefault="00EE0A28">
            <w:pPr>
              <w:pStyle w:val="BodyText"/>
              <w:rPr>
                <w:rFonts w:cstheme="minorHAnsi"/>
                <w:lang w:eastAsia="en-AU"/>
              </w:rPr>
            </w:pPr>
          </w:p>
        </w:tc>
        <w:tc>
          <w:tcPr>
            <w:tcW w:w="2976" w:type="dxa"/>
            <w:tcBorders>
              <w:bottom w:val="nil"/>
            </w:tcBorders>
          </w:tcPr>
          <w:p w14:paraId="231B1700" w14:textId="7921B2C9" w:rsidR="00EE0A28" w:rsidRDefault="00EE0A28">
            <w:pPr>
              <w:pStyle w:val="BodyText"/>
              <w:rPr>
                <w:rFonts w:cstheme="minorHAnsi"/>
                <w:lang w:eastAsia="en-AU"/>
              </w:rPr>
            </w:pPr>
          </w:p>
        </w:tc>
      </w:tr>
      <w:tr w:rsidR="00224A21" w14:paraId="6E868591" w14:textId="77777777" w:rsidTr="00017B55">
        <w:tc>
          <w:tcPr>
            <w:tcW w:w="2268" w:type="dxa"/>
            <w:vMerge w:val="restart"/>
          </w:tcPr>
          <w:p w14:paraId="56CEC971" w14:textId="77777777" w:rsidR="00224A21" w:rsidRDefault="00224A21" w:rsidP="00E0584F">
            <w:pPr>
              <w:pStyle w:val="BodyText"/>
              <w:rPr>
                <w:rFonts w:cstheme="minorHAnsi"/>
                <w:lang w:eastAsia="en-AU"/>
              </w:rPr>
            </w:pPr>
            <w:r>
              <w:rPr>
                <w:rFonts w:cstheme="minorHAnsi"/>
                <w:lang w:eastAsia="en-AU"/>
              </w:rPr>
              <w:t>Contributions to Environmental Economic Accounts</w:t>
            </w:r>
          </w:p>
        </w:tc>
        <w:tc>
          <w:tcPr>
            <w:tcW w:w="3119" w:type="dxa"/>
            <w:tcBorders>
              <w:bottom w:val="nil"/>
            </w:tcBorders>
          </w:tcPr>
          <w:p w14:paraId="5612E14C" w14:textId="1843E8E6" w:rsidR="00224A21" w:rsidRDefault="00224A21" w:rsidP="005C53C3">
            <w:pPr>
              <w:pStyle w:val="BodyText"/>
              <w:rPr>
                <w:rFonts w:cstheme="minorHAnsi"/>
                <w:lang w:eastAsia="en-AU"/>
              </w:rPr>
            </w:pPr>
            <w:r>
              <w:rPr>
                <w:rFonts w:cstheme="minorHAnsi"/>
                <w:lang w:eastAsia="en-AU"/>
              </w:rPr>
              <w:t>Number of Victorian Government organisations that manage environmental assets that contribute Standard Output data</w:t>
            </w:r>
          </w:p>
        </w:tc>
        <w:tc>
          <w:tcPr>
            <w:tcW w:w="1276" w:type="dxa"/>
            <w:tcBorders>
              <w:bottom w:val="nil"/>
            </w:tcBorders>
          </w:tcPr>
          <w:p w14:paraId="2D59F402" w14:textId="77777777" w:rsidR="00224A21" w:rsidRDefault="00224A21" w:rsidP="005C53C3">
            <w:pPr>
              <w:pStyle w:val="BodyText"/>
              <w:rPr>
                <w:rFonts w:cstheme="minorHAnsi"/>
                <w:lang w:eastAsia="en-AU"/>
              </w:rPr>
            </w:pPr>
            <w:r>
              <w:rPr>
                <w:rFonts w:cstheme="minorHAnsi"/>
                <w:lang w:eastAsia="en-AU"/>
              </w:rPr>
              <w:t>TBD</w:t>
            </w:r>
          </w:p>
        </w:tc>
        <w:tc>
          <w:tcPr>
            <w:tcW w:w="2976" w:type="dxa"/>
            <w:tcBorders>
              <w:bottom w:val="nil"/>
            </w:tcBorders>
          </w:tcPr>
          <w:p w14:paraId="6EF2AA92" w14:textId="33E1254E" w:rsidR="00224A21" w:rsidRDefault="00224A21" w:rsidP="009B0BF5">
            <w:pPr>
              <w:pStyle w:val="BodyText"/>
              <w:rPr>
                <w:rFonts w:cstheme="minorHAnsi"/>
                <w:lang w:eastAsia="en-AU"/>
              </w:rPr>
            </w:pPr>
            <w:r>
              <w:rPr>
                <w:rFonts w:cstheme="minorHAnsi"/>
                <w:lang w:eastAsia="en-AU"/>
              </w:rPr>
              <w:t xml:space="preserve">100% of </w:t>
            </w:r>
            <w:r w:rsidRPr="00D646CE">
              <w:rPr>
                <w:rFonts w:cstheme="minorHAnsi"/>
                <w:lang w:eastAsia="en-AU"/>
              </w:rPr>
              <w:t>Victorian Government organisations</w:t>
            </w:r>
            <w:r w:rsidR="009B0967">
              <w:rPr>
                <w:rFonts w:cstheme="minorHAnsi"/>
                <w:lang w:eastAsia="en-AU"/>
              </w:rPr>
              <w:t xml:space="preserve"> </w:t>
            </w:r>
            <w:r>
              <w:rPr>
                <w:rFonts w:cstheme="minorHAnsi"/>
                <w:lang w:eastAsia="en-AU"/>
              </w:rPr>
              <w:t>that manage environmental assets</w:t>
            </w:r>
            <w:r w:rsidRPr="00D646CE">
              <w:rPr>
                <w:rFonts w:cstheme="minorHAnsi"/>
                <w:lang w:eastAsia="en-AU"/>
              </w:rPr>
              <w:t xml:space="preserve"> </w:t>
            </w:r>
            <w:r>
              <w:rPr>
                <w:rFonts w:cstheme="minorHAnsi"/>
                <w:lang w:eastAsia="en-AU"/>
              </w:rPr>
              <w:t xml:space="preserve">contribute Standard Output data </w:t>
            </w:r>
          </w:p>
        </w:tc>
      </w:tr>
      <w:tr w:rsidR="00224A21" w14:paraId="4B01FD03" w14:textId="77777777" w:rsidTr="00017B55">
        <w:tc>
          <w:tcPr>
            <w:tcW w:w="2268" w:type="dxa"/>
            <w:vMerge/>
          </w:tcPr>
          <w:p w14:paraId="0AB4056E" w14:textId="77777777" w:rsidR="00224A21" w:rsidRDefault="00224A21">
            <w:pPr>
              <w:pStyle w:val="BodyText"/>
              <w:rPr>
                <w:rFonts w:cstheme="minorHAnsi"/>
                <w:lang w:eastAsia="en-AU"/>
              </w:rPr>
            </w:pPr>
          </w:p>
        </w:tc>
        <w:tc>
          <w:tcPr>
            <w:tcW w:w="3119" w:type="dxa"/>
            <w:tcBorders>
              <w:bottom w:val="nil"/>
            </w:tcBorders>
          </w:tcPr>
          <w:p w14:paraId="37410BFA" w14:textId="4AE3810C" w:rsidR="00224A21" w:rsidRDefault="00224A21">
            <w:pPr>
              <w:pStyle w:val="BodyText"/>
              <w:rPr>
                <w:rFonts w:cstheme="minorHAnsi"/>
                <w:lang w:eastAsia="en-AU"/>
              </w:rPr>
            </w:pPr>
            <w:r>
              <w:rPr>
                <w:rFonts w:cstheme="minorHAnsi"/>
                <w:lang w:eastAsia="en-AU"/>
              </w:rPr>
              <w:t xml:space="preserve">Number and type of businesses that are engaged </w:t>
            </w:r>
            <w:r w:rsidR="00533CC3">
              <w:rPr>
                <w:rFonts w:cstheme="minorHAnsi"/>
                <w:lang w:eastAsia="en-AU"/>
              </w:rPr>
              <w:t xml:space="preserve">in </w:t>
            </w:r>
            <w:r w:rsidR="009B0967">
              <w:rPr>
                <w:rFonts w:cstheme="minorHAnsi"/>
                <w:lang w:eastAsia="en-AU"/>
              </w:rPr>
              <w:t>considering</w:t>
            </w:r>
            <w:r w:rsidR="00533CC3">
              <w:rPr>
                <w:rFonts w:cstheme="minorHAnsi"/>
                <w:lang w:eastAsia="en-AU"/>
              </w:rPr>
              <w:t xml:space="preserve"> their impacts on natural capital relevant to their business</w:t>
            </w:r>
          </w:p>
        </w:tc>
        <w:tc>
          <w:tcPr>
            <w:tcW w:w="1276" w:type="dxa"/>
            <w:tcBorders>
              <w:bottom w:val="nil"/>
            </w:tcBorders>
          </w:tcPr>
          <w:p w14:paraId="55754671" w14:textId="5980CA95" w:rsidR="00224A21" w:rsidRDefault="00961287">
            <w:pPr>
              <w:pStyle w:val="BodyText"/>
              <w:rPr>
                <w:rFonts w:cstheme="minorHAnsi"/>
                <w:lang w:eastAsia="en-AU"/>
              </w:rPr>
            </w:pPr>
            <w:r>
              <w:rPr>
                <w:rFonts w:cstheme="minorHAnsi"/>
                <w:lang w:eastAsia="en-AU"/>
              </w:rPr>
              <w:t>TBD</w:t>
            </w:r>
          </w:p>
        </w:tc>
        <w:tc>
          <w:tcPr>
            <w:tcW w:w="2976" w:type="dxa"/>
            <w:tcBorders>
              <w:bottom w:val="nil"/>
            </w:tcBorders>
          </w:tcPr>
          <w:p w14:paraId="0F1C47FA" w14:textId="0573E437" w:rsidR="00224A21" w:rsidRDefault="00961287">
            <w:pPr>
              <w:pStyle w:val="BodyText"/>
              <w:rPr>
                <w:rFonts w:cstheme="minorHAnsi"/>
                <w:lang w:eastAsia="en-AU"/>
              </w:rPr>
            </w:pPr>
            <w:r>
              <w:rPr>
                <w:rFonts w:cstheme="minorHAnsi"/>
                <w:lang w:eastAsia="en-AU"/>
              </w:rPr>
              <w:t>TBD</w:t>
            </w:r>
          </w:p>
        </w:tc>
      </w:tr>
      <w:tr w:rsidR="00BF11D4" w:rsidRPr="00535190" w14:paraId="76A95F5F" w14:textId="77777777" w:rsidTr="008841BF">
        <w:tc>
          <w:tcPr>
            <w:tcW w:w="2268" w:type="dxa"/>
            <w:shd w:val="clear" w:color="auto" w:fill="A3E3DF" w:themeFill="accent2" w:themeFillTint="99"/>
          </w:tcPr>
          <w:p w14:paraId="76A95F5D" w14:textId="53FED547" w:rsidR="00BF11D4" w:rsidRPr="00535190" w:rsidRDefault="00BF11D4" w:rsidP="00E0584F">
            <w:pPr>
              <w:pStyle w:val="BodyText"/>
              <w:rPr>
                <w:rFonts w:cstheme="minorHAnsi"/>
                <w:b/>
                <w:lang w:eastAsia="en-AU"/>
              </w:rPr>
            </w:pPr>
            <w:r>
              <w:rPr>
                <w:rFonts w:cstheme="minorHAnsi"/>
                <w:b/>
                <w:lang w:eastAsia="en-AU"/>
              </w:rPr>
              <w:t>Goal</w:t>
            </w:r>
            <w:r w:rsidRPr="00535190">
              <w:rPr>
                <w:rFonts w:cstheme="minorHAnsi"/>
                <w:b/>
                <w:lang w:eastAsia="en-AU"/>
              </w:rPr>
              <w:t xml:space="preserve"> </w:t>
            </w:r>
          </w:p>
        </w:tc>
        <w:tc>
          <w:tcPr>
            <w:tcW w:w="7371" w:type="dxa"/>
            <w:gridSpan w:val="3"/>
            <w:shd w:val="clear" w:color="auto" w:fill="A3E3DF" w:themeFill="accent2" w:themeFillTint="99"/>
          </w:tcPr>
          <w:p w14:paraId="76A95F5E" w14:textId="62C0652B" w:rsidR="00BF11D4" w:rsidRPr="00535190" w:rsidRDefault="00BF11D4" w:rsidP="005C53C3">
            <w:pPr>
              <w:pStyle w:val="BodyText"/>
              <w:rPr>
                <w:rFonts w:ascii="Calibri" w:hAnsi="Calibri" w:cs="Calibri"/>
                <w:b/>
                <w:color w:val="000000"/>
                <w:sz w:val="24"/>
                <w:szCs w:val="24"/>
                <w:lang w:eastAsia="en-AU"/>
              </w:rPr>
            </w:pPr>
            <w:r w:rsidRPr="00535190">
              <w:rPr>
                <w:rFonts w:cstheme="minorHAnsi"/>
                <w:b/>
                <w:lang w:eastAsia="en-AU"/>
              </w:rPr>
              <w:t>Victoria’s natural environment is healthy</w:t>
            </w:r>
          </w:p>
        </w:tc>
      </w:tr>
      <w:tr w:rsidR="00610722" w14:paraId="76A95F68" w14:textId="77777777" w:rsidTr="00B6335A">
        <w:tc>
          <w:tcPr>
            <w:tcW w:w="2268" w:type="dxa"/>
          </w:tcPr>
          <w:p w14:paraId="76A95F60" w14:textId="30138D99" w:rsidR="00610722" w:rsidRPr="001233AE" w:rsidRDefault="00CD452F" w:rsidP="00E0584F">
            <w:pPr>
              <w:pStyle w:val="BodyText"/>
              <w:rPr>
                <w:rFonts w:cstheme="minorHAnsi"/>
                <w:lang w:eastAsia="en-AU"/>
              </w:rPr>
            </w:pPr>
            <w:r>
              <w:rPr>
                <w:rFonts w:cstheme="minorHAnsi"/>
                <w:lang w:eastAsia="en-AU"/>
              </w:rPr>
              <w:t>Change in Suitable Habitat for species</w:t>
            </w:r>
          </w:p>
        </w:tc>
        <w:tc>
          <w:tcPr>
            <w:tcW w:w="3119" w:type="dxa"/>
          </w:tcPr>
          <w:p w14:paraId="3C05E953" w14:textId="0ADC7D7E" w:rsidR="00610722" w:rsidRDefault="009B0967" w:rsidP="005C53C3">
            <w:pPr>
              <w:pStyle w:val="BodyText"/>
              <w:rPr>
                <w:rFonts w:cstheme="minorHAnsi"/>
                <w:lang w:eastAsia="en-AU"/>
              </w:rPr>
            </w:pPr>
            <w:r>
              <w:rPr>
                <w:rFonts w:cstheme="minorHAnsi"/>
                <w:lang w:eastAsia="en-AU"/>
              </w:rPr>
              <w:t xml:space="preserve">(On average) </w:t>
            </w:r>
            <w:r w:rsidR="00D87B57">
              <w:rPr>
                <w:rFonts w:cstheme="minorHAnsi"/>
                <w:lang w:eastAsia="en-AU"/>
              </w:rPr>
              <w:t xml:space="preserve">% </w:t>
            </w:r>
            <w:r w:rsidR="00B6335A">
              <w:rPr>
                <w:rFonts w:cstheme="minorHAnsi"/>
                <w:lang w:eastAsia="en-AU"/>
              </w:rPr>
              <w:t xml:space="preserve">Change in Suitable Habitat </w:t>
            </w:r>
            <w:r>
              <w:rPr>
                <w:rFonts w:cstheme="minorHAnsi"/>
                <w:lang w:eastAsia="en-AU"/>
              </w:rPr>
              <w:t>in 50 years for threatened species</w:t>
            </w:r>
          </w:p>
        </w:tc>
        <w:tc>
          <w:tcPr>
            <w:tcW w:w="1276" w:type="dxa"/>
          </w:tcPr>
          <w:p w14:paraId="76A95F61" w14:textId="3DBAA2D7" w:rsidR="00610722" w:rsidRPr="001233AE" w:rsidRDefault="00610722" w:rsidP="005C53C3">
            <w:pPr>
              <w:pStyle w:val="BodyText"/>
              <w:rPr>
                <w:rFonts w:cstheme="minorHAnsi"/>
                <w:lang w:eastAsia="en-AU"/>
              </w:rPr>
            </w:pPr>
            <w:r>
              <w:rPr>
                <w:rFonts w:cstheme="minorHAnsi"/>
                <w:lang w:eastAsia="en-AU"/>
              </w:rPr>
              <w:t>0</w:t>
            </w:r>
          </w:p>
        </w:tc>
        <w:tc>
          <w:tcPr>
            <w:tcW w:w="2976" w:type="dxa"/>
          </w:tcPr>
          <w:p w14:paraId="76A95F67" w14:textId="1BA273DA" w:rsidR="00610722" w:rsidRPr="001233AE" w:rsidRDefault="00610722" w:rsidP="009B0BF5">
            <w:pPr>
              <w:pStyle w:val="BodyText"/>
              <w:rPr>
                <w:rFonts w:cstheme="minorHAnsi"/>
                <w:lang w:eastAsia="en-AU"/>
              </w:rPr>
            </w:pPr>
            <w:r w:rsidRPr="009F3ED7">
              <w:rPr>
                <w:szCs w:val="18"/>
              </w:rPr>
              <w:t>(</w:t>
            </w:r>
            <w:r w:rsidR="00D701AB" w:rsidRPr="009F3ED7">
              <w:rPr>
                <w:szCs w:val="18"/>
              </w:rPr>
              <w:t>On</w:t>
            </w:r>
            <w:r w:rsidRPr="009F3ED7">
              <w:rPr>
                <w:szCs w:val="18"/>
              </w:rPr>
              <w:t xml:space="preserve"> average) </w:t>
            </w:r>
            <w:r w:rsidRPr="009F3ED7">
              <w:rPr>
                <w:bCs/>
                <w:szCs w:val="18"/>
              </w:rPr>
              <w:t>a 100% net positive Change in Suitable Habitat in 50 years for threatened species.</w:t>
            </w:r>
          </w:p>
        </w:tc>
      </w:tr>
      <w:tr w:rsidR="00BF11D4" w:rsidRPr="003E4B42" w14:paraId="697D08D2" w14:textId="77777777" w:rsidTr="006F1111">
        <w:tc>
          <w:tcPr>
            <w:tcW w:w="2268" w:type="dxa"/>
            <w:shd w:val="clear" w:color="auto" w:fill="E0F5F4" w:themeFill="accent2" w:themeFillTint="33"/>
          </w:tcPr>
          <w:p w14:paraId="1FA276BE" w14:textId="7CC85DF1" w:rsidR="00BF11D4" w:rsidRDefault="00BF11D4" w:rsidP="00E0584F">
            <w:pPr>
              <w:pStyle w:val="BodyText"/>
              <w:rPr>
                <w:rFonts w:cstheme="minorHAnsi"/>
                <w:b/>
                <w:lang w:eastAsia="en-AU"/>
              </w:rPr>
            </w:pPr>
            <w:r>
              <w:rPr>
                <w:rFonts w:cstheme="minorHAnsi"/>
                <w:b/>
                <w:lang w:eastAsia="en-AU"/>
              </w:rPr>
              <w:t>Outcome</w:t>
            </w:r>
          </w:p>
        </w:tc>
        <w:tc>
          <w:tcPr>
            <w:tcW w:w="7371" w:type="dxa"/>
            <w:gridSpan w:val="3"/>
            <w:shd w:val="clear" w:color="auto" w:fill="E0F5F4" w:themeFill="accent2" w:themeFillTint="33"/>
          </w:tcPr>
          <w:p w14:paraId="36B21930" w14:textId="42434358" w:rsidR="00BF11D4" w:rsidRPr="00D646CE" w:rsidRDefault="00BF11D4" w:rsidP="005C53C3">
            <w:pPr>
              <w:pStyle w:val="BodyText"/>
              <w:rPr>
                <w:rFonts w:cstheme="minorHAnsi"/>
                <w:b/>
                <w:lang w:eastAsia="en-AU"/>
              </w:rPr>
            </w:pPr>
            <w:r>
              <w:rPr>
                <w:rFonts w:cstheme="minorHAnsi"/>
                <w:b/>
                <w:lang w:eastAsia="en-AU"/>
              </w:rPr>
              <w:t>By 203</w:t>
            </w:r>
            <w:r w:rsidR="001E2C2F">
              <w:rPr>
                <w:rFonts w:cstheme="minorHAnsi"/>
                <w:b/>
                <w:lang w:eastAsia="en-AU"/>
              </w:rPr>
              <w:t>7</w:t>
            </w:r>
            <w:r>
              <w:rPr>
                <w:rFonts w:cstheme="minorHAnsi"/>
                <w:b/>
                <w:lang w:eastAsia="en-AU"/>
              </w:rPr>
              <w:t xml:space="preserve">, no </w:t>
            </w:r>
            <w:r w:rsidRPr="00D646CE">
              <w:rPr>
                <w:rFonts w:cstheme="minorHAnsi"/>
                <w:b/>
                <w:lang w:eastAsia="en-AU"/>
              </w:rPr>
              <w:t xml:space="preserve">vulnerable or near-threatened species </w:t>
            </w:r>
            <w:r>
              <w:rPr>
                <w:rFonts w:cstheme="minorHAnsi"/>
                <w:b/>
                <w:lang w:eastAsia="en-AU"/>
              </w:rPr>
              <w:t xml:space="preserve">will have </w:t>
            </w:r>
            <w:r w:rsidRPr="00D646CE">
              <w:rPr>
                <w:rFonts w:cstheme="minorHAnsi"/>
                <w:b/>
                <w:lang w:eastAsia="en-AU"/>
              </w:rPr>
              <w:t>become endangered</w:t>
            </w:r>
          </w:p>
        </w:tc>
      </w:tr>
      <w:tr w:rsidR="00610722" w14:paraId="76A95F70" w14:textId="77777777" w:rsidTr="00B6335A">
        <w:tc>
          <w:tcPr>
            <w:tcW w:w="2268" w:type="dxa"/>
          </w:tcPr>
          <w:p w14:paraId="76A95F69" w14:textId="28A7BBED" w:rsidR="00610722" w:rsidRDefault="00610722" w:rsidP="00E0584F">
            <w:pPr>
              <w:pStyle w:val="BodyText"/>
              <w:rPr>
                <w:rFonts w:cstheme="minorHAnsi"/>
                <w:lang w:eastAsia="en-AU"/>
              </w:rPr>
            </w:pPr>
            <w:r>
              <w:rPr>
                <w:rFonts w:cstheme="minorHAnsi"/>
                <w:lang w:eastAsia="en-AU"/>
              </w:rPr>
              <w:t xml:space="preserve">Species conservation status   </w:t>
            </w:r>
          </w:p>
        </w:tc>
        <w:tc>
          <w:tcPr>
            <w:tcW w:w="3119" w:type="dxa"/>
          </w:tcPr>
          <w:p w14:paraId="425ADB5A" w14:textId="20A4EC3B" w:rsidR="00610722" w:rsidRDefault="009B0967" w:rsidP="005C53C3">
            <w:pPr>
              <w:pStyle w:val="BodyText"/>
              <w:rPr>
                <w:rFonts w:cstheme="minorHAnsi"/>
                <w:lang w:eastAsia="en-AU"/>
              </w:rPr>
            </w:pPr>
            <w:r>
              <w:rPr>
                <w:rFonts w:cstheme="minorHAnsi"/>
                <w:lang w:eastAsia="en-AU"/>
              </w:rPr>
              <w:t xml:space="preserve">Number </w:t>
            </w:r>
            <w:r w:rsidR="00CD452F">
              <w:rPr>
                <w:rFonts w:cstheme="minorHAnsi"/>
                <w:lang w:eastAsia="en-AU"/>
              </w:rPr>
              <w:t xml:space="preserve">of </w:t>
            </w:r>
            <w:r>
              <w:rPr>
                <w:rFonts w:cstheme="minorHAnsi"/>
                <w:lang w:eastAsia="en-AU"/>
              </w:rPr>
              <w:t xml:space="preserve">species with </w:t>
            </w:r>
            <w:r w:rsidR="00EE4F66">
              <w:rPr>
                <w:rFonts w:cstheme="minorHAnsi"/>
                <w:lang w:eastAsia="en-AU"/>
              </w:rPr>
              <w:t xml:space="preserve">changes in </w:t>
            </w:r>
            <w:r w:rsidR="00CD452F">
              <w:rPr>
                <w:rFonts w:cstheme="minorHAnsi"/>
                <w:lang w:eastAsia="en-AU"/>
              </w:rPr>
              <w:t xml:space="preserve">conservation status </w:t>
            </w:r>
          </w:p>
        </w:tc>
        <w:tc>
          <w:tcPr>
            <w:tcW w:w="1276" w:type="dxa"/>
          </w:tcPr>
          <w:p w14:paraId="76A95F6A" w14:textId="7FA6F03A" w:rsidR="00610722" w:rsidRPr="001233AE" w:rsidRDefault="00610722" w:rsidP="005C53C3">
            <w:pPr>
              <w:pStyle w:val="BodyText"/>
              <w:rPr>
                <w:rFonts w:cstheme="minorHAnsi"/>
                <w:lang w:eastAsia="en-AU"/>
              </w:rPr>
            </w:pPr>
            <w:r>
              <w:rPr>
                <w:rFonts w:cstheme="minorHAnsi"/>
                <w:lang w:eastAsia="en-AU"/>
              </w:rPr>
              <w:t>0</w:t>
            </w:r>
          </w:p>
        </w:tc>
        <w:tc>
          <w:tcPr>
            <w:tcW w:w="2976" w:type="dxa"/>
          </w:tcPr>
          <w:p w14:paraId="76A95F6F" w14:textId="4880F56B" w:rsidR="00610722" w:rsidRPr="001233AE" w:rsidRDefault="00610722" w:rsidP="009B0BF5">
            <w:pPr>
              <w:pStyle w:val="BodyText"/>
              <w:rPr>
                <w:rFonts w:cstheme="minorHAnsi"/>
                <w:lang w:eastAsia="en-AU"/>
              </w:rPr>
            </w:pPr>
            <w:r>
              <w:rPr>
                <w:rFonts w:cstheme="minorHAnsi"/>
                <w:lang w:eastAsia="en-AU"/>
              </w:rPr>
              <w:t xml:space="preserve">0 vulnerable or near-threatened species </w:t>
            </w:r>
            <w:r w:rsidR="00D87B57">
              <w:rPr>
                <w:rFonts w:cstheme="minorHAnsi"/>
                <w:lang w:eastAsia="en-AU"/>
              </w:rPr>
              <w:t>have increased their</w:t>
            </w:r>
            <w:r>
              <w:rPr>
                <w:rFonts w:cstheme="minorHAnsi"/>
                <w:lang w:eastAsia="en-AU"/>
              </w:rPr>
              <w:t xml:space="preserve"> </w:t>
            </w:r>
            <w:r>
              <w:rPr>
                <w:rFonts w:cstheme="minorHAnsi"/>
                <w:lang w:eastAsia="en-AU"/>
              </w:rPr>
              <w:lastRenderedPageBreak/>
              <w:t>list</w:t>
            </w:r>
            <w:r w:rsidR="00D87B57">
              <w:rPr>
                <w:rFonts w:cstheme="minorHAnsi"/>
                <w:lang w:eastAsia="en-AU"/>
              </w:rPr>
              <w:t>ing to</w:t>
            </w:r>
            <w:r>
              <w:rPr>
                <w:rFonts w:cstheme="minorHAnsi"/>
                <w:lang w:eastAsia="en-AU"/>
              </w:rPr>
              <w:t xml:space="preserve"> endangered by 203</w:t>
            </w:r>
            <w:r w:rsidR="001E2C2F">
              <w:rPr>
                <w:rFonts w:cstheme="minorHAnsi"/>
                <w:lang w:eastAsia="en-AU"/>
              </w:rPr>
              <w:t>7</w:t>
            </w:r>
          </w:p>
        </w:tc>
      </w:tr>
      <w:tr w:rsidR="00BF11D4" w:rsidRPr="003E4B42" w14:paraId="7CB125D8" w14:textId="77777777" w:rsidTr="006F1111">
        <w:tc>
          <w:tcPr>
            <w:tcW w:w="2268" w:type="dxa"/>
            <w:shd w:val="clear" w:color="auto" w:fill="E0F5F4" w:themeFill="accent2" w:themeFillTint="33"/>
          </w:tcPr>
          <w:p w14:paraId="23A1C444" w14:textId="77777777" w:rsidR="00BF11D4" w:rsidRDefault="00BF11D4" w:rsidP="00E0584F">
            <w:pPr>
              <w:pStyle w:val="BodyText"/>
              <w:rPr>
                <w:rFonts w:cstheme="minorHAnsi"/>
                <w:b/>
                <w:lang w:eastAsia="en-AU"/>
              </w:rPr>
            </w:pPr>
            <w:r>
              <w:rPr>
                <w:rFonts w:cstheme="minorHAnsi"/>
                <w:b/>
                <w:lang w:eastAsia="en-AU"/>
              </w:rPr>
              <w:lastRenderedPageBreak/>
              <w:t>Outcome</w:t>
            </w:r>
          </w:p>
        </w:tc>
        <w:tc>
          <w:tcPr>
            <w:tcW w:w="7371" w:type="dxa"/>
            <w:gridSpan w:val="3"/>
            <w:shd w:val="clear" w:color="auto" w:fill="E0F5F4" w:themeFill="accent2" w:themeFillTint="33"/>
          </w:tcPr>
          <w:p w14:paraId="0FF31D21" w14:textId="6CA47BD3" w:rsidR="00BF11D4" w:rsidRPr="00D646CE" w:rsidRDefault="00BF11D4" w:rsidP="005C53C3">
            <w:pPr>
              <w:pStyle w:val="BodyText"/>
              <w:rPr>
                <w:rFonts w:cstheme="minorHAnsi"/>
                <w:b/>
                <w:lang w:eastAsia="en-AU"/>
              </w:rPr>
            </w:pPr>
            <w:r>
              <w:rPr>
                <w:rFonts w:cstheme="minorHAnsi"/>
                <w:b/>
                <w:lang w:eastAsia="en-AU"/>
              </w:rPr>
              <w:t>By 203</w:t>
            </w:r>
            <w:r w:rsidR="001E2C2F">
              <w:rPr>
                <w:rFonts w:cstheme="minorHAnsi"/>
                <w:b/>
                <w:lang w:eastAsia="en-AU"/>
              </w:rPr>
              <w:t>7</w:t>
            </w:r>
            <w:r>
              <w:rPr>
                <w:rFonts w:cstheme="minorHAnsi"/>
                <w:b/>
                <w:lang w:eastAsia="en-AU"/>
              </w:rPr>
              <w:t xml:space="preserve">, </w:t>
            </w:r>
            <w:r w:rsidRPr="00367413">
              <w:rPr>
                <w:rFonts w:cstheme="minorHAnsi"/>
                <w:b/>
                <w:lang w:eastAsia="en-AU"/>
              </w:rPr>
              <w:t xml:space="preserve">all critically endangered and endangered species that have at least one option available for </w:t>
            </w:r>
            <w:r w:rsidR="00214B0D">
              <w:rPr>
                <w:rFonts w:cstheme="minorHAnsi"/>
                <w:b/>
                <w:lang w:eastAsia="en-AU"/>
              </w:rPr>
              <w:t xml:space="preserve">being conserved </w:t>
            </w:r>
            <w:r w:rsidR="00214B0D">
              <w:rPr>
                <w:rFonts w:cstheme="minorHAnsi"/>
                <w:b/>
                <w:i/>
                <w:lang w:eastAsia="en-AU"/>
              </w:rPr>
              <w:t>ex-</w:t>
            </w:r>
            <w:r w:rsidR="00214B0D" w:rsidRPr="00214B0D">
              <w:rPr>
                <w:rFonts w:cstheme="minorHAnsi"/>
                <w:b/>
                <w:lang w:eastAsia="en-AU"/>
              </w:rPr>
              <w:t>situ</w:t>
            </w:r>
            <w:r w:rsidR="00214B0D">
              <w:rPr>
                <w:rFonts w:cstheme="minorHAnsi"/>
                <w:b/>
                <w:lang w:eastAsia="en-AU"/>
              </w:rPr>
              <w:t xml:space="preserve"> or </w:t>
            </w:r>
            <w:r w:rsidRPr="00214B0D">
              <w:rPr>
                <w:rFonts w:cstheme="minorHAnsi"/>
                <w:b/>
                <w:lang w:eastAsia="en-AU"/>
              </w:rPr>
              <w:t>re</w:t>
            </w:r>
            <w:r w:rsidRPr="00367413">
              <w:rPr>
                <w:rFonts w:cstheme="minorHAnsi"/>
                <w:b/>
                <w:lang w:eastAsia="en-AU"/>
              </w:rPr>
              <w:t>-establish</w:t>
            </w:r>
            <w:r w:rsidR="00214B0D">
              <w:rPr>
                <w:rFonts w:cstheme="minorHAnsi"/>
                <w:b/>
                <w:lang w:eastAsia="en-AU"/>
              </w:rPr>
              <w:t>ed</w:t>
            </w:r>
            <w:r w:rsidRPr="00367413">
              <w:rPr>
                <w:rFonts w:cstheme="minorHAnsi"/>
                <w:b/>
                <w:lang w:eastAsia="en-AU"/>
              </w:rPr>
              <w:t xml:space="preserve"> in the wild </w:t>
            </w:r>
            <w:r w:rsidR="00214B0D">
              <w:rPr>
                <w:rFonts w:cstheme="minorHAnsi"/>
                <w:b/>
                <w:lang w:eastAsia="en-AU"/>
              </w:rPr>
              <w:t>(</w:t>
            </w:r>
            <w:r w:rsidRPr="00367413">
              <w:rPr>
                <w:rFonts w:cstheme="minorHAnsi"/>
                <w:b/>
                <w:lang w:eastAsia="en-AU"/>
              </w:rPr>
              <w:t>where feasible under climate change</w:t>
            </w:r>
            <w:r w:rsidR="00214B0D">
              <w:rPr>
                <w:rFonts w:cstheme="minorHAnsi"/>
                <w:b/>
                <w:lang w:eastAsia="en-AU"/>
              </w:rPr>
              <w:t>) should they need it</w:t>
            </w:r>
          </w:p>
        </w:tc>
      </w:tr>
      <w:tr w:rsidR="00610722" w14:paraId="76A95F78" w14:textId="77777777" w:rsidTr="00B6335A">
        <w:tc>
          <w:tcPr>
            <w:tcW w:w="2268" w:type="dxa"/>
          </w:tcPr>
          <w:p w14:paraId="76A95F71" w14:textId="24FD3EE4" w:rsidR="00610722" w:rsidRDefault="00CD452F" w:rsidP="00E0584F">
            <w:pPr>
              <w:pStyle w:val="BodyText"/>
              <w:rPr>
                <w:rFonts w:cstheme="minorHAnsi"/>
                <w:lang w:eastAsia="en-AU"/>
              </w:rPr>
            </w:pPr>
            <w:r>
              <w:rPr>
                <w:rFonts w:cstheme="minorHAnsi"/>
                <w:lang w:eastAsia="en-AU"/>
              </w:rPr>
              <w:t>O</w:t>
            </w:r>
            <w:r w:rsidR="00610722">
              <w:rPr>
                <w:rFonts w:cstheme="minorHAnsi"/>
                <w:lang w:eastAsia="en-AU"/>
              </w:rPr>
              <w:t>ption</w:t>
            </w:r>
            <w:r>
              <w:rPr>
                <w:rFonts w:cstheme="minorHAnsi"/>
                <w:lang w:eastAsia="en-AU"/>
              </w:rPr>
              <w:t>s</w:t>
            </w:r>
            <w:r w:rsidR="00610722">
              <w:rPr>
                <w:rFonts w:cstheme="minorHAnsi"/>
                <w:lang w:eastAsia="en-AU"/>
              </w:rPr>
              <w:t xml:space="preserve"> available for re-establishment </w:t>
            </w:r>
            <w:r>
              <w:rPr>
                <w:rFonts w:cstheme="minorHAnsi"/>
                <w:lang w:eastAsia="en-AU"/>
              </w:rPr>
              <w:t xml:space="preserve">of species </w:t>
            </w:r>
            <w:r w:rsidR="00610722">
              <w:rPr>
                <w:rFonts w:cstheme="minorHAnsi"/>
                <w:lang w:eastAsia="en-AU"/>
              </w:rPr>
              <w:t>in the wild where feasible under climate change</w:t>
            </w:r>
          </w:p>
        </w:tc>
        <w:tc>
          <w:tcPr>
            <w:tcW w:w="3119" w:type="dxa"/>
          </w:tcPr>
          <w:p w14:paraId="2D46ECC6" w14:textId="45205337" w:rsidR="00610722" w:rsidRDefault="00960EEC" w:rsidP="005C53C3">
            <w:pPr>
              <w:pStyle w:val="BodyText"/>
              <w:rPr>
                <w:rFonts w:cstheme="minorHAnsi"/>
                <w:lang w:eastAsia="en-AU"/>
              </w:rPr>
            </w:pPr>
            <w:r>
              <w:rPr>
                <w:rFonts w:cstheme="minorHAnsi"/>
                <w:lang w:eastAsia="en-AU"/>
              </w:rPr>
              <w:t>Number</w:t>
            </w:r>
            <w:r w:rsidR="00CD452F">
              <w:rPr>
                <w:rFonts w:cstheme="minorHAnsi"/>
                <w:lang w:eastAsia="en-AU"/>
              </w:rPr>
              <w:t xml:space="preserve"> of species </w:t>
            </w:r>
            <w:r w:rsidR="006F1111">
              <w:rPr>
                <w:rFonts w:cstheme="minorHAnsi"/>
                <w:lang w:eastAsia="en-AU"/>
              </w:rPr>
              <w:t xml:space="preserve">with </w:t>
            </w:r>
            <w:r w:rsidR="00CD452F">
              <w:rPr>
                <w:rFonts w:cstheme="minorHAnsi"/>
                <w:lang w:eastAsia="en-AU"/>
              </w:rPr>
              <w:t>options available</w:t>
            </w:r>
          </w:p>
        </w:tc>
        <w:tc>
          <w:tcPr>
            <w:tcW w:w="1276" w:type="dxa"/>
          </w:tcPr>
          <w:p w14:paraId="76A95F72" w14:textId="121791F4" w:rsidR="00610722" w:rsidRPr="001233AE" w:rsidRDefault="00610722" w:rsidP="005C53C3">
            <w:pPr>
              <w:pStyle w:val="BodyText"/>
              <w:rPr>
                <w:rFonts w:cstheme="minorHAnsi"/>
                <w:lang w:eastAsia="en-AU"/>
              </w:rPr>
            </w:pPr>
            <w:r>
              <w:rPr>
                <w:rFonts w:cstheme="minorHAnsi"/>
                <w:lang w:eastAsia="en-AU"/>
              </w:rPr>
              <w:t>TBD</w:t>
            </w:r>
          </w:p>
        </w:tc>
        <w:tc>
          <w:tcPr>
            <w:tcW w:w="2976" w:type="dxa"/>
          </w:tcPr>
          <w:p w14:paraId="76A95F77" w14:textId="4E889D4C" w:rsidR="00610722" w:rsidRPr="001233AE" w:rsidRDefault="00610722" w:rsidP="009B0BF5">
            <w:pPr>
              <w:pStyle w:val="BodyText"/>
              <w:rPr>
                <w:rFonts w:cstheme="minorHAnsi"/>
                <w:lang w:eastAsia="en-AU"/>
              </w:rPr>
            </w:pPr>
            <w:r>
              <w:rPr>
                <w:rFonts w:cstheme="minorHAnsi"/>
                <w:lang w:eastAsia="en-AU"/>
              </w:rPr>
              <w:t xml:space="preserve">100% of critically endangered and endangered species have at least one option available for being </w:t>
            </w:r>
            <w:r w:rsidR="00D87B57">
              <w:rPr>
                <w:rFonts w:cstheme="minorHAnsi"/>
                <w:lang w:eastAsia="en-AU"/>
              </w:rPr>
              <w:t xml:space="preserve">conserved </w:t>
            </w:r>
            <w:r w:rsidR="00D87B57">
              <w:rPr>
                <w:rFonts w:cstheme="minorHAnsi"/>
                <w:i/>
                <w:lang w:eastAsia="en-AU"/>
              </w:rPr>
              <w:t xml:space="preserve">ex situ </w:t>
            </w:r>
            <w:r w:rsidR="00D87B57">
              <w:rPr>
                <w:rFonts w:cstheme="minorHAnsi"/>
                <w:lang w:eastAsia="en-AU"/>
              </w:rPr>
              <w:t xml:space="preserve">or </w:t>
            </w:r>
            <w:r>
              <w:rPr>
                <w:rFonts w:cstheme="minorHAnsi"/>
                <w:lang w:eastAsia="en-AU"/>
              </w:rPr>
              <w:t>re-establish</w:t>
            </w:r>
            <w:r w:rsidR="00D87B57">
              <w:rPr>
                <w:rFonts w:cstheme="minorHAnsi"/>
                <w:lang w:eastAsia="en-AU"/>
              </w:rPr>
              <w:t xml:space="preserve">ed </w:t>
            </w:r>
            <w:r>
              <w:rPr>
                <w:rFonts w:cstheme="minorHAnsi"/>
                <w:lang w:eastAsia="en-AU"/>
              </w:rPr>
              <w:t xml:space="preserve">in the wild </w:t>
            </w:r>
            <w:r w:rsidR="00D87B57">
              <w:rPr>
                <w:rFonts w:cstheme="minorHAnsi"/>
                <w:lang w:eastAsia="en-AU"/>
              </w:rPr>
              <w:t>(</w:t>
            </w:r>
            <w:r>
              <w:rPr>
                <w:rFonts w:cstheme="minorHAnsi"/>
                <w:lang w:eastAsia="en-AU"/>
              </w:rPr>
              <w:t>where feasible under climate change</w:t>
            </w:r>
            <w:r w:rsidR="00D87B57">
              <w:rPr>
                <w:rFonts w:cstheme="minorHAnsi"/>
                <w:lang w:eastAsia="en-AU"/>
              </w:rPr>
              <w:t>) should they need it</w:t>
            </w:r>
            <w:r>
              <w:rPr>
                <w:rFonts w:cstheme="minorHAnsi"/>
                <w:lang w:eastAsia="en-AU"/>
              </w:rPr>
              <w:t xml:space="preserve"> by 203</w:t>
            </w:r>
            <w:r w:rsidR="001E2C2F">
              <w:rPr>
                <w:rFonts w:cstheme="minorHAnsi"/>
                <w:lang w:eastAsia="en-AU"/>
              </w:rPr>
              <w:t>7</w:t>
            </w:r>
          </w:p>
        </w:tc>
      </w:tr>
      <w:tr w:rsidR="00BF11D4" w:rsidRPr="003E4B42" w14:paraId="367F1034" w14:textId="77777777" w:rsidTr="006F1111">
        <w:tc>
          <w:tcPr>
            <w:tcW w:w="2268" w:type="dxa"/>
            <w:shd w:val="clear" w:color="auto" w:fill="E0F5F4" w:themeFill="accent2" w:themeFillTint="33"/>
          </w:tcPr>
          <w:p w14:paraId="285C5426" w14:textId="4DD92D67" w:rsidR="00BF11D4" w:rsidRDefault="00BF11D4" w:rsidP="00E0584F">
            <w:pPr>
              <w:pStyle w:val="BodyText"/>
              <w:rPr>
                <w:rFonts w:cstheme="minorHAnsi"/>
                <w:b/>
                <w:lang w:eastAsia="en-AU"/>
              </w:rPr>
            </w:pPr>
            <w:r>
              <w:rPr>
                <w:rFonts w:cstheme="minorHAnsi"/>
                <w:b/>
                <w:lang w:eastAsia="en-AU"/>
              </w:rPr>
              <w:t>Outcome</w:t>
            </w:r>
          </w:p>
        </w:tc>
        <w:tc>
          <w:tcPr>
            <w:tcW w:w="7371" w:type="dxa"/>
            <w:gridSpan w:val="3"/>
            <w:shd w:val="clear" w:color="auto" w:fill="E0F5F4" w:themeFill="accent2" w:themeFillTint="33"/>
          </w:tcPr>
          <w:p w14:paraId="79150573" w14:textId="299B6A3E" w:rsidR="00BF11D4" w:rsidRDefault="00BF11D4" w:rsidP="005C53C3">
            <w:pPr>
              <w:pStyle w:val="BodyText"/>
              <w:rPr>
                <w:rFonts w:cstheme="minorHAnsi"/>
                <w:b/>
                <w:lang w:eastAsia="en-AU"/>
              </w:rPr>
            </w:pPr>
            <w:r>
              <w:rPr>
                <w:rFonts w:cstheme="minorHAnsi"/>
                <w:b/>
                <w:lang w:eastAsia="en-AU"/>
              </w:rPr>
              <w:t>By 203</w:t>
            </w:r>
            <w:r w:rsidR="001E2C2F">
              <w:rPr>
                <w:rFonts w:cstheme="minorHAnsi"/>
                <w:b/>
                <w:lang w:eastAsia="en-AU"/>
              </w:rPr>
              <w:t>7</w:t>
            </w:r>
            <w:r>
              <w:rPr>
                <w:rFonts w:cstheme="minorHAnsi"/>
                <w:b/>
                <w:lang w:eastAsia="en-AU"/>
              </w:rPr>
              <w:t>, there will be a net gain in the overall extent and condition of habitats across terrestrial, waterway and marine environments</w:t>
            </w:r>
          </w:p>
        </w:tc>
      </w:tr>
      <w:tr w:rsidR="006F1111" w14:paraId="4177468A" w14:textId="77777777" w:rsidTr="006F1111">
        <w:tc>
          <w:tcPr>
            <w:tcW w:w="2268" w:type="dxa"/>
            <w:vMerge w:val="restart"/>
          </w:tcPr>
          <w:p w14:paraId="312D5F9B" w14:textId="58E37E9B" w:rsidR="006F1111" w:rsidRDefault="006F1111" w:rsidP="00E0584F">
            <w:pPr>
              <w:pStyle w:val="BodyText"/>
              <w:rPr>
                <w:rFonts w:cstheme="minorHAnsi"/>
                <w:lang w:eastAsia="en-AU"/>
              </w:rPr>
            </w:pPr>
            <w:r>
              <w:rPr>
                <w:rFonts w:cstheme="minorHAnsi"/>
                <w:lang w:eastAsia="en-AU"/>
              </w:rPr>
              <w:t>Habitat extent</w:t>
            </w:r>
          </w:p>
        </w:tc>
        <w:tc>
          <w:tcPr>
            <w:tcW w:w="3119" w:type="dxa"/>
            <w:tcBorders>
              <w:bottom w:val="nil"/>
            </w:tcBorders>
          </w:tcPr>
          <w:p w14:paraId="24916ECA" w14:textId="2980B886" w:rsidR="006F1111" w:rsidRPr="001233AE" w:rsidRDefault="007F0AB7" w:rsidP="005C53C3">
            <w:pPr>
              <w:pStyle w:val="BodyText"/>
              <w:rPr>
                <w:rFonts w:cstheme="minorHAnsi"/>
                <w:lang w:eastAsia="en-AU"/>
              </w:rPr>
            </w:pPr>
            <w:r>
              <w:rPr>
                <w:rFonts w:cstheme="minorHAnsi"/>
                <w:lang w:eastAsia="en-AU"/>
              </w:rPr>
              <w:t xml:space="preserve">Annual rate of change (ha </w:t>
            </w:r>
            <w:r w:rsidR="00251646">
              <w:rPr>
                <w:rFonts w:cstheme="minorHAnsi"/>
                <w:lang w:eastAsia="en-AU"/>
              </w:rPr>
              <w:t>per</w:t>
            </w:r>
            <w:r>
              <w:rPr>
                <w:rFonts w:cstheme="minorHAnsi"/>
                <w:lang w:eastAsia="en-AU"/>
              </w:rPr>
              <w:t xml:space="preserve"> year) </w:t>
            </w:r>
            <w:r w:rsidR="00251646">
              <w:rPr>
                <w:rFonts w:cstheme="minorHAnsi"/>
                <w:lang w:eastAsia="en-AU"/>
              </w:rPr>
              <w:t>and yield (</w:t>
            </w:r>
            <w:r w:rsidR="006B0921">
              <w:rPr>
                <w:rFonts w:cstheme="minorHAnsi"/>
                <w:lang w:eastAsia="en-AU"/>
              </w:rPr>
              <w:t xml:space="preserve">e.g. </w:t>
            </w:r>
            <w:r w:rsidR="00251646">
              <w:rPr>
                <w:rFonts w:cstheme="minorHAnsi"/>
                <w:lang w:eastAsia="en-AU"/>
              </w:rPr>
              <w:t xml:space="preserve">habitat hectares per year) </w:t>
            </w:r>
            <w:r w:rsidR="006F1111">
              <w:rPr>
                <w:rFonts w:cstheme="minorHAnsi"/>
                <w:lang w:eastAsia="en-AU"/>
              </w:rPr>
              <w:t>of terrestrial, waterway and marine habitats (site specific)</w:t>
            </w:r>
          </w:p>
        </w:tc>
        <w:tc>
          <w:tcPr>
            <w:tcW w:w="1276" w:type="dxa"/>
            <w:tcBorders>
              <w:bottom w:val="nil"/>
            </w:tcBorders>
          </w:tcPr>
          <w:p w14:paraId="34B99952" w14:textId="095F356E" w:rsidR="006F1111" w:rsidRPr="001233AE" w:rsidRDefault="006F1111" w:rsidP="005C53C3">
            <w:pPr>
              <w:pStyle w:val="BodyText"/>
              <w:rPr>
                <w:rFonts w:cstheme="minorHAnsi"/>
                <w:lang w:eastAsia="en-AU"/>
              </w:rPr>
            </w:pPr>
          </w:p>
        </w:tc>
        <w:tc>
          <w:tcPr>
            <w:tcW w:w="2976" w:type="dxa"/>
            <w:tcBorders>
              <w:bottom w:val="nil"/>
            </w:tcBorders>
          </w:tcPr>
          <w:p w14:paraId="4F3BBABA" w14:textId="17D9F53A" w:rsidR="006F1111" w:rsidRPr="001233AE" w:rsidRDefault="006F1111" w:rsidP="009B0BF5">
            <w:pPr>
              <w:pStyle w:val="BodyText"/>
              <w:rPr>
                <w:rFonts w:cstheme="minorHAnsi"/>
                <w:lang w:eastAsia="en-AU"/>
              </w:rPr>
            </w:pPr>
          </w:p>
        </w:tc>
      </w:tr>
      <w:tr w:rsidR="006F1111" w14:paraId="3978EE3E" w14:textId="77777777" w:rsidTr="006F1111">
        <w:tc>
          <w:tcPr>
            <w:tcW w:w="2268" w:type="dxa"/>
            <w:vMerge/>
          </w:tcPr>
          <w:p w14:paraId="02F4FB80" w14:textId="77777777" w:rsidR="006F1111" w:rsidRDefault="006F1111">
            <w:pPr>
              <w:pStyle w:val="BodyText"/>
              <w:rPr>
                <w:rFonts w:cstheme="minorHAnsi"/>
                <w:lang w:eastAsia="en-AU"/>
              </w:rPr>
            </w:pPr>
          </w:p>
        </w:tc>
        <w:tc>
          <w:tcPr>
            <w:tcW w:w="3119" w:type="dxa"/>
            <w:tcBorders>
              <w:top w:val="nil"/>
            </w:tcBorders>
          </w:tcPr>
          <w:p w14:paraId="0B61176C" w14:textId="225BA5C9" w:rsidR="006F1111" w:rsidRDefault="00251646">
            <w:pPr>
              <w:pStyle w:val="BodyText"/>
              <w:rPr>
                <w:rFonts w:cstheme="minorHAnsi"/>
                <w:lang w:eastAsia="en-AU"/>
              </w:rPr>
            </w:pPr>
            <w:r>
              <w:rPr>
                <w:rFonts w:cstheme="minorHAnsi"/>
                <w:lang w:eastAsia="en-AU"/>
              </w:rPr>
              <w:t>Annual rate of change (ha per year) and yield (</w:t>
            </w:r>
            <w:r w:rsidR="003B6103">
              <w:rPr>
                <w:rFonts w:cstheme="minorHAnsi"/>
                <w:lang w:eastAsia="en-AU"/>
              </w:rPr>
              <w:t xml:space="preserve">e.g. </w:t>
            </w:r>
            <w:r>
              <w:rPr>
                <w:rFonts w:cstheme="minorHAnsi"/>
                <w:lang w:eastAsia="en-AU"/>
              </w:rPr>
              <w:t xml:space="preserve">habitat hectares per year) </w:t>
            </w:r>
            <w:r w:rsidR="006F1111">
              <w:rPr>
                <w:rFonts w:cstheme="minorHAnsi"/>
                <w:lang w:eastAsia="en-AU"/>
              </w:rPr>
              <w:t>of terrestrial, waterway and marine habitats (</w:t>
            </w:r>
            <w:r w:rsidR="00857F7D">
              <w:rPr>
                <w:rFonts w:cstheme="minorHAnsi"/>
                <w:lang w:eastAsia="en-AU"/>
              </w:rPr>
              <w:t>broad scale</w:t>
            </w:r>
            <w:r w:rsidR="006F1111">
              <w:rPr>
                <w:rFonts w:cstheme="minorHAnsi"/>
                <w:lang w:eastAsia="en-AU"/>
              </w:rPr>
              <w:t>)</w:t>
            </w:r>
          </w:p>
        </w:tc>
        <w:tc>
          <w:tcPr>
            <w:tcW w:w="1276" w:type="dxa"/>
            <w:tcBorders>
              <w:top w:val="nil"/>
            </w:tcBorders>
          </w:tcPr>
          <w:p w14:paraId="26CC4D60" w14:textId="77777777" w:rsidR="006F1111" w:rsidRPr="001233AE" w:rsidRDefault="006F1111">
            <w:pPr>
              <w:pStyle w:val="BodyText"/>
              <w:rPr>
                <w:rFonts w:cstheme="minorHAnsi"/>
                <w:lang w:eastAsia="en-AU"/>
              </w:rPr>
            </w:pPr>
          </w:p>
        </w:tc>
        <w:tc>
          <w:tcPr>
            <w:tcW w:w="2976" w:type="dxa"/>
            <w:tcBorders>
              <w:top w:val="nil"/>
            </w:tcBorders>
          </w:tcPr>
          <w:p w14:paraId="06C11CC2" w14:textId="77777777" w:rsidR="006F1111" w:rsidRPr="001233AE" w:rsidRDefault="006F1111">
            <w:pPr>
              <w:pStyle w:val="BodyText"/>
              <w:rPr>
                <w:rFonts w:cstheme="minorHAnsi"/>
                <w:lang w:eastAsia="en-AU"/>
              </w:rPr>
            </w:pPr>
          </w:p>
        </w:tc>
      </w:tr>
      <w:tr w:rsidR="006F1111" w14:paraId="54744A81" w14:textId="77777777" w:rsidTr="006F1111">
        <w:tc>
          <w:tcPr>
            <w:tcW w:w="2268" w:type="dxa"/>
            <w:vMerge w:val="restart"/>
          </w:tcPr>
          <w:p w14:paraId="7F83DC04" w14:textId="04F6C6BC" w:rsidR="006F1111" w:rsidRDefault="006F1111" w:rsidP="00E0584F">
            <w:pPr>
              <w:pStyle w:val="BodyText"/>
              <w:rPr>
                <w:rFonts w:cstheme="minorHAnsi"/>
                <w:lang w:eastAsia="en-AU"/>
              </w:rPr>
            </w:pPr>
            <w:r>
              <w:rPr>
                <w:rFonts w:cstheme="minorHAnsi"/>
                <w:lang w:eastAsia="en-AU"/>
              </w:rPr>
              <w:t>Habitat condition</w:t>
            </w:r>
          </w:p>
        </w:tc>
        <w:tc>
          <w:tcPr>
            <w:tcW w:w="3119" w:type="dxa"/>
            <w:tcBorders>
              <w:bottom w:val="nil"/>
            </w:tcBorders>
          </w:tcPr>
          <w:p w14:paraId="058B6B38" w14:textId="011100C2" w:rsidR="006F1111" w:rsidRPr="001233AE" w:rsidRDefault="00251646" w:rsidP="005C53C3">
            <w:pPr>
              <w:pStyle w:val="BodyText"/>
              <w:rPr>
                <w:rFonts w:cstheme="minorHAnsi"/>
                <w:lang w:eastAsia="en-AU"/>
              </w:rPr>
            </w:pPr>
            <w:r>
              <w:rPr>
                <w:rFonts w:cstheme="minorHAnsi"/>
                <w:lang w:eastAsia="en-AU"/>
              </w:rPr>
              <w:t>Annual rate of change (ha per year) and yield (</w:t>
            </w:r>
            <w:r w:rsidR="006B0921">
              <w:rPr>
                <w:rFonts w:cstheme="minorHAnsi"/>
                <w:lang w:eastAsia="en-AU"/>
              </w:rPr>
              <w:t xml:space="preserve">e.g. </w:t>
            </w:r>
            <w:r>
              <w:rPr>
                <w:rFonts w:cstheme="minorHAnsi"/>
                <w:lang w:eastAsia="en-AU"/>
              </w:rPr>
              <w:t xml:space="preserve">habitat hectares per year) of terrestrial, waterway and marine habitats </w:t>
            </w:r>
            <w:r w:rsidR="006F1111">
              <w:rPr>
                <w:rFonts w:cstheme="minorHAnsi"/>
                <w:lang w:eastAsia="en-AU"/>
              </w:rPr>
              <w:t>(site specific)</w:t>
            </w:r>
          </w:p>
        </w:tc>
        <w:tc>
          <w:tcPr>
            <w:tcW w:w="1276" w:type="dxa"/>
            <w:tcBorders>
              <w:bottom w:val="nil"/>
            </w:tcBorders>
          </w:tcPr>
          <w:p w14:paraId="009C709B" w14:textId="7A540D34" w:rsidR="006F1111" w:rsidRPr="001233AE" w:rsidRDefault="006F1111" w:rsidP="005C53C3">
            <w:pPr>
              <w:pStyle w:val="BodyText"/>
              <w:rPr>
                <w:rFonts w:cstheme="minorHAnsi"/>
                <w:lang w:eastAsia="en-AU"/>
              </w:rPr>
            </w:pPr>
          </w:p>
        </w:tc>
        <w:tc>
          <w:tcPr>
            <w:tcW w:w="2976" w:type="dxa"/>
            <w:tcBorders>
              <w:bottom w:val="nil"/>
            </w:tcBorders>
          </w:tcPr>
          <w:p w14:paraId="0C98940C" w14:textId="77777777" w:rsidR="006F1111" w:rsidRPr="001233AE" w:rsidRDefault="006F1111" w:rsidP="009B0BF5">
            <w:pPr>
              <w:pStyle w:val="BodyText"/>
              <w:rPr>
                <w:rFonts w:cstheme="minorHAnsi"/>
                <w:lang w:eastAsia="en-AU"/>
              </w:rPr>
            </w:pPr>
          </w:p>
        </w:tc>
      </w:tr>
      <w:tr w:rsidR="006F1111" w14:paraId="0C2AB66E" w14:textId="77777777" w:rsidTr="006F1111">
        <w:tc>
          <w:tcPr>
            <w:tcW w:w="2268" w:type="dxa"/>
            <w:vMerge/>
          </w:tcPr>
          <w:p w14:paraId="0A8C3CE6" w14:textId="77777777" w:rsidR="006F1111" w:rsidRDefault="006F1111">
            <w:pPr>
              <w:pStyle w:val="BodyText"/>
              <w:rPr>
                <w:rFonts w:cstheme="minorHAnsi"/>
                <w:lang w:eastAsia="en-AU"/>
              </w:rPr>
            </w:pPr>
          </w:p>
        </w:tc>
        <w:tc>
          <w:tcPr>
            <w:tcW w:w="3119" w:type="dxa"/>
            <w:tcBorders>
              <w:top w:val="nil"/>
            </w:tcBorders>
          </w:tcPr>
          <w:p w14:paraId="4108EE0A" w14:textId="75468CEE" w:rsidR="00D42D77" w:rsidRDefault="00251646">
            <w:pPr>
              <w:pStyle w:val="BodyText"/>
              <w:rPr>
                <w:rFonts w:cstheme="minorHAnsi"/>
                <w:lang w:eastAsia="en-AU"/>
              </w:rPr>
            </w:pPr>
            <w:r>
              <w:rPr>
                <w:rFonts w:cstheme="minorHAnsi"/>
                <w:lang w:eastAsia="en-AU"/>
              </w:rPr>
              <w:t>Annual rate of change (ha per year) and yield (</w:t>
            </w:r>
            <w:r w:rsidR="006B0921">
              <w:rPr>
                <w:rFonts w:cstheme="minorHAnsi"/>
                <w:lang w:eastAsia="en-AU"/>
              </w:rPr>
              <w:t xml:space="preserve">e.g. </w:t>
            </w:r>
            <w:r>
              <w:rPr>
                <w:rFonts w:cstheme="minorHAnsi"/>
                <w:lang w:eastAsia="en-AU"/>
              </w:rPr>
              <w:t>habitat hectares per year) of terrestrial, waterway and marine habitats (</w:t>
            </w:r>
            <w:r w:rsidR="00857F7D">
              <w:rPr>
                <w:rFonts w:cstheme="minorHAnsi"/>
                <w:lang w:eastAsia="en-AU"/>
              </w:rPr>
              <w:t>broad scale</w:t>
            </w:r>
            <w:r>
              <w:rPr>
                <w:rFonts w:cstheme="minorHAnsi"/>
                <w:lang w:eastAsia="en-AU"/>
              </w:rPr>
              <w:t>)</w:t>
            </w:r>
          </w:p>
        </w:tc>
        <w:tc>
          <w:tcPr>
            <w:tcW w:w="1276" w:type="dxa"/>
            <w:tcBorders>
              <w:top w:val="nil"/>
            </w:tcBorders>
          </w:tcPr>
          <w:p w14:paraId="0EA0CF1A" w14:textId="77777777" w:rsidR="006F1111" w:rsidRPr="001233AE" w:rsidRDefault="006F1111">
            <w:pPr>
              <w:pStyle w:val="BodyText"/>
              <w:rPr>
                <w:rFonts w:cstheme="minorHAnsi"/>
                <w:lang w:eastAsia="en-AU"/>
              </w:rPr>
            </w:pPr>
          </w:p>
        </w:tc>
        <w:tc>
          <w:tcPr>
            <w:tcW w:w="2976" w:type="dxa"/>
            <w:tcBorders>
              <w:top w:val="nil"/>
            </w:tcBorders>
          </w:tcPr>
          <w:p w14:paraId="4A35C746" w14:textId="77777777" w:rsidR="006F1111" w:rsidRPr="001233AE" w:rsidRDefault="006F1111">
            <w:pPr>
              <w:pStyle w:val="BodyText"/>
              <w:rPr>
                <w:rFonts w:cstheme="minorHAnsi"/>
                <w:lang w:eastAsia="en-AU"/>
              </w:rPr>
            </w:pPr>
          </w:p>
        </w:tc>
      </w:tr>
      <w:tr w:rsidR="00BF11D4" w:rsidRPr="003E4B42" w14:paraId="76A95F8E" w14:textId="77777777" w:rsidTr="006F1111">
        <w:tc>
          <w:tcPr>
            <w:tcW w:w="2268" w:type="dxa"/>
            <w:shd w:val="clear" w:color="auto" w:fill="E0F5F4" w:themeFill="accent2" w:themeFillTint="33"/>
          </w:tcPr>
          <w:p w14:paraId="76A95F8C" w14:textId="3499A078" w:rsidR="00BF11D4" w:rsidRPr="003E4B42" w:rsidRDefault="00BF11D4" w:rsidP="00E0584F">
            <w:pPr>
              <w:pStyle w:val="BodyText"/>
              <w:rPr>
                <w:rFonts w:cstheme="minorHAnsi"/>
                <w:b/>
                <w:lang w:eastAsia="en-AU"/>
              </w:rPr>
            </w:pPr>
            <w:r>
              <w:rPr>
                <w:rFonts w:cstheme="minorHAnsi"/>
                <w:b/>
                <w:lang w:eastAsia="en-AU"/>
              </w:rPr>
              <w:t>Output</w:t>
            </w:r>
          </w:p>
        </w:tc>
        <w:tc>
          <w:tcPr>
            <w:tcW w:w="7371" w:type="dxa"/>
            <w:gridSpan w:val="3"/>
            <w:shd w:val="clear" w:color="auto" w:fill="E0F5F4" w:themeFill="accent2" w:themeFillTint="33"/>
          </w:tcPr>
          <w:p w14:paraId="76A95F8D" w14:textId="1C5FB84F" w:rsidR="00BF11D4" w:rsidRPr="003E4B42" w:rsidRDefault="00BF11D4" w:rsidP="005C53C3">
            <w:pPr>
              <w:pStyle w:val="BodyText"/>
              <w:rPr>
                <w:rFonts w:cstheme="minorHAnsi"/>
                <w:b/>
                <w:lang w:eastAsia="en-AU"/>
              </w:rPr>
            </w:pPr>
            <w:r>
              <w:rPr>
                <w:rFonts w:cstheme="minorHAnsi"/>
                <w:b/>
                <w:lang w:eastAsia="en-AU"/>
              </w:rPr>
              <w:t>Establish and maintain sufficient amount of key management regimes in priority locations to deliver the outcomes</w:t>
            </w:r>
          </w:p>
        </w:tc>
      </w:tr>
      <w:tr w:rsidR="008E4BF9" w14:paraId="76A95F96" w14:textId="77777777" w:rsidTr="008E4BF9">
        <w:tc>
          <w:tcPr>
            <w:tcW w:w="2268" w:type="dxa"/>
          </w:tcPr>
          <w:p w14:paraId="76A95F8F" w14:textId="3A2D8041" w:rsidR="008E4BF9" w:rsidRDefault="009B1062" w:rsidP="00E0584F">
            <w:pPr>
              <w:pStyle w:val="BodyText"/>
              <w:rPr>
                <w:rFonts w:cstheme="minorHAnsi"/>
                <w:lang w:eastAsia="en-AU"/>
              </w:rPr>
            </w:pPr>
            <w:r>
              <w:rPr>
                <w:rFonts w:cstheme="minorHAnsi"/>
                <w:lang w:eastAsia="en-AU"/>
              </w:rPr>
              <w:t>H</w:t>
            </w:r>
            <w:r w:rsidR="008E4BF9">
              <w:rPr>
                <w:rFonts w:cstheme="minorHAnsi"/>
                <w:lang w:eastAsia="en-AU"/>
              </w:rPr>
              <w:t>erbivore control</w:t>
            </w:r>
          </w:p>
        </w:tc>
        <w:tc>
          <w:tcPr>
            <w:tcW w:w="3119" w:type="dxa"/>
            <w:tcBorders>
              <w:bottom w:val="nil"/>
            </w:tcBorders>
          </w:tcPr>
          <w:p w14:paraId="2C9A5811" w14:textId="2F2A89BE" w:rsidR="008E4BF9" w:rsidRDefault="00D87B57" w:rsidP="005C53C3">
            <w:pPr>
              <w:pStyle w:val="BodyText"/>
              <w:rPr>
                <w:rFonts w:cstheme="minorHAnsi"/>
                <w:lang w:eastAsia="en-AU"/>
              </w:rPr>
            </w:pPr>
            <w:r>
              <w:rPr>
                <w:rFonts w:cstheme="minorHAnsi"/>
                <w:lang w:eastAsia="en-AU"/>
              </w:rPr>
              <w:t>Hectares</w:t>
            </w:r>
            <w:r w:rsidR="008E4BF9">
              <w:rPr>
                <w:rFonts w:cstheme="minorHAnsi"/>
                <w:lang w:eastAsia="en-AU"/>
              </w:rPr>
              <w:t xml:space="preserve"> of herbivore control in priority locations</w:t>
            </w:r>
          </w:p>
        </w:tc>
        <w:tc>
          <w:tcPr>
            <w:tcW w:w="1276" w:type="dxa"/>
            <w:tcBorders>
              <w:bottom w:val="nil"/>
            </w:tcBorders>
          </w:tcPr>
          <w:p w14:paraId="76A95F90" w14:textId="48D518A6" w:rsidR="008E4BF9" w:rsidRDefault="008E4BF9" w:rsidP="005C53C3">
            <w:pPr>
              <w:pStyle w:val="BodyText"/>
              <w:rPr>
                <w:rFonts w:cstheme="minorHAnsi"/>
                <w:lang w:eastAsia="en-AU"/>
              </w:rPr>
            </w:pPr>
          </w:p>
        </w:tc>
        <w:tc>
          <w:tcPr>
            <w:tcW w:w="2976" w:type="dxa"/>
          </w:tcPr>
          <w:p w14:paraId="76A95F95" w14:textId="4A47A430" w:rsidR="008E4BF9" w:rsidRPr="001233AE" w:rsidRDefault="008E4BF9" w:rsidP="009B0BF5">
            <w:pPr>
              <w:pStyle w:val="BodyText"/>
              <w:rPr>
                <w:rFonts w:cstheme="minorHAnsi"/>
                <w:lang w:eastAsia="en-AU"/>
              </w:rPr>
            </w:pPr>
            <w:r>
              <w:rPr>
                <w:rFonts w:cstheme="minorHAnsi"/>
                <w:lang w:eastAsia="en-AU"/>
              </w:rPr>
              <w:t>4 million hectares of herbivore control in priority locations by 203</w:t>
            </w:r>
            <w:r w:rsidR="001E2C2F">
              <w:rPr>
                <w:rFonts w:cstheme="minorHAnsi"/>
                <w:lang w:eastAsia="en-AU"/>
              </w:rPr>
              <w:t>7</w:t>
            </w:r>
          </w:p>
        </w:tc>
      </w:tr>
      <w:tr w:rsidR="00610722" w14:paraId="76A95F9E" w14:textId="77777777" w:rsidTr="00B6335A">
        <w:tc>
          <w:tcPr>
            <w:tcW w:w="2268" w:type="dxa"/>
          </w:tcPr>
          <w:p w14:paraId="76A95F97" w14:textId="2F38A443" w:rsidR="00610722" w:rsidRDefault="009B1062" w:rsidP="00E0584F">
            <w:pPr>
              <w:pStyle w:val="BodyText"/>
              <w:rPr>
                <w:rFonts w:cstheme="minorHAnsi"/>
                <w:lang w:eastAsia="en-AU"/>
              </w:rPr>
            </w:pPr>
            <w:r>
              <w:rPr>
                <w:rFonts w:cstheme="minorHAnsi"/>
                <w:lang w:eastAsia="en-AU"/>
              </w:rPr>
              <w:t>Pest p</w:t>
            </w:r>
            <w:r w:rsidR="00BF11D4">
              <w:rPr>
                <w:rFonts w:cstheme="minorHAnsi"/>
                <w:lang w:eastAsia="en-AU"/>
              </w:rPr>
              <w:t>redator control</w:t>
            </w:r>
          </w:p>
        </w:tc>
        <w:tc>
          <w:tcPr>
            <w:tcW w:w="3119" w:type="dxa"/>
          </w:tcPr>
          <w:p w14:paraId="5441E70E" w14:textId="397A078F" w:rsidR="00610722" w:rsidRDefault="00D87B57" w:rsidP="005C53C3">
            <w:pPr>
              <w:pStyle w:val="BodyText"/>
              <w:rPr>
                <w:rFonts w:cstheme="minorHAnsi"/>
                <w:lang w:eastAsia="en-AU"/>
              </w:rPr>
            </w:pPr>
            <w:r>
              <w:rPr>
                <w:rFonts w:cstheme="minorHAnsi"/>
                <w:lang w:eastAsia="en-AU"/>
              </w:rPr>
              <w:t>Hectares</w:t>
            </w:r>
            <w:r w:rsidR="00BF11D4">
              <w:rPr>
                <w:rFonts w:cstheme="minorHAnsi"/>
                <w:lang w:eastAsia="en-AU"/>
              </w:rPr>
              <w:t xml:space="preserve"> of </w:t>
            </w:r>
            <w:r w:rsidR="009B1062">
              <w:rPr>
                <w:rFonts w:cstheme="minorHAnsi"/>
                <w:lang w:eastAsia="en-AU"/>
              </w:rPr>
              <w:t xml:space="preserve">pest </w:t>
            </w:r>
            <w:r w:rsidR="00BF11D4">
              <w:rPr>
                <w:rFonts w:cstheme="minorHAnsi"/>
                <w:lang w:eastAsia="en-AU"/>
              </w:rPr>
              <w:t>predator control in priority locations</w:t>
            </w:r>
          </w:p>
        </w:tc>
        <w:tc>
          <w:tcPr>
            <w:tcW w:w="1276" w:type="dxa"/>
          </w:tcPr>
          <w:p w14:paraId="76A95F98" w14:textId="6E42A6B2" w:rsidR="00610722" w:rsidRDefault="00610722" w:rsidP="005C53C3">
            <w:pPr>
              <w:pStyle w:val="BodyText"/>
              <w:rPr>
                <w:rFonts w:cstheme="minorHAnsi"/>
                <w:lang w:eastAsia="en-AU"/>
              </w:rPr>
            </w:pPr>
          </w:p>
        </w:tc>
        <w:tc>
          <w:tcPr>
            <w:tcW w:w="2976" w:type="dxa"/>
          </w:tcPr>
          <w:p w14:paraId="76A95F9D" w14:textId="3972B335" w:rsidR="00610722" w:rsidRPr="001233AE" w:rsidRDefault="00610722" w:rsidP="009B0BF5">
            <w:pPr>
              <w:pStyle w:val="BodyText"/>
              <w:rPr>
                <w:rFonts w:cstheme="minorHAnsi"/>
                <w:lang w:eastAsia="en-AU"/>
              </w:rPr>
            </w:pPr>
            <w:r>
              <w:rPr>
                <w:rFonts w:cstheme="minorHAnsi"/>
                <w:lang w:eastAsia="en-AU"/>
              </w:rPr>
              <w:t>1.5 million hectares of predator control in priority locations by 203</w:t>
            </w:r>
            <w:r w:rsidR="001E2C2F">
              <w:rPr>
                <w:rFonts w:cstheme="minorHAnsi"/>
                <w:lang w:eastAsia="en-AU"/>
              </w:rPr>
              <w:t>7</w:t>
            </w:r>
          </w:p>
        </w:tc>
      </w:tr>
      <w:tr w:rsidR="00610722" w14:paraId="76A95FA6" w14:textId="77777777" w:rsidTr="00B6335A">
        <w:tc>
          <w:tcPr>
            <w:tcW w:w="2268" w:type="dxa"/>
          </w:tcPr>
          <w:p w14:paraId="76A95F9F" w14:textId="25DAE861" w:rsidR="00610722" w:rsidRDefault="00BF11D4" w:rsidP="00E0584F">
            <w:pPr>
              <w:pStyle w:val="BodyText"/>
              <w:rPr>
                <w:rFonts w:cstheme="minorHAnsi"/>
                <w:lang w:eastAsia="en-AU"/>
              </w:rPr>
            </w:pPr>
            <w:r>
              <w:rPr>
                <w:rFonts w:cstheme="minorHAnsi"/>
                <w:lang w:eastAsia="en-AU"/>
              </w:rPr>
              <w:t>Weed control</w:t>
            </w:r>
          </w:p>
        </w:tc>
        <w:tc>
          <w:tcPr>
            <w:tcW w:w="3119" w:type="dxa"/>
          </w:tcPr>
          <w:p w14:paraId="4E948D20" w14:textId="4413F8CF" w:rsidR="00610722" w:rsidRDefault="00D87B57" w:rsidP="005C53C3">
            <w:pPr>
              <w:pStyle w:val="BodyText"/>
              <w:rPr>
                <w:rFonts w:cstheme="minorHAnsi"/>
                <w:lang w:eastAsia="en-AU"/>
              </w:rPr>
            </w:pPr>
            <w:r>
              <w:rPr>
                <w:rFonts w:cstheme="minorHAnsi"/>
                <w:lang w:eastAsia="en-AU"/>
              </w:rPr>
              <w:t>Hectares</w:t>
            </w:r>
            <w:r w:rsidR="00BF11D4">
              <w:rPr>
                <w:rFonts w:cstheme="minorHAnsi"/>
                <w:lang w:eastAsia="en-AU"/>
              </w:rPr>
              <w:t xml:space="preserve"> of weed control in priority locations</w:t>
            </w:r>
          </w:p>
        </w:tc>
        <w:tc>
          <w:tcPr>
            <w:tcW w:w="1276" w:type="dxa"/>
          </w:tcPr>
          <w:p w14:paraId="76A95FA0" w14:textId="64EEB1D0" w:rsidR="00610722" w:rsidRDefault="00610722" w:rsidP="005C53C3">
            <w:pPr>
              <w:pStyle w:val="BodyText"/>
              <w:rPr>
                <w:rFonts w:cstheme="minorHAnsi"/>
                <w:lang w:eastAsia="en-AU"/>
              </w:rPr>
            </w:pPr>
          </w:p>
        </w:tc>
        <w:tc>
          <w:tcPr>
            <w:tcW w:w="2976" w:type="dxa"/>
          </w:tcPr>
          <w:p w14:paraId="76A95FA5" w14:textId="0051D611" w:rsidR="00610722" w:rsidRPr="001233AE" w:rsidRDefault="00610722" w:rsidP="009B0BF5">
            <w:pPr>
              <w:pStyle w:val="BodyText"/>
              <w:rPr>
                <w:rFonts w:cstheme="minorHAnsi"/>
                <w:lang w:eastAsia="en-AU"/>
              </w:rPr>
            </w:pPr>
            <w:r>
              <w:rPr>
                <w:rFonts w:cstheme="minorHAnsi"/>
                <w:lang w:eastAsia="en-AU"/>
              </w:rPr>
              <w:t>1.5 million hectares of weed control in priority locations by 203</w:t>
            </w:r>
            <w:r w:rsidR="001E2C2F">
              <w:rPr>
                <w:rFonts w:cstheme="minorHAnsi"/>
                <w:lang w:eastAsia="en-AU"/>
              </w:rPr>
              <w:t>7</w:t>
            </w:r>
          </w:p>
        </w:tc>
      </w:tr>
      <w:tr w:rsidR="008E4BF9" w14:paraId="76A95FAE" w14:textId="77777777" w:rsidTr="00B6335A">
        <w:tc>
          <w:tcPr>
            <w:tcW w:w="2268" w:type="dxa"/>
          </w:tcPr>
          <w:p w14:paraId="76A95FA7" w14:textId="24AA6F21" w:rsidR="008E4BF9" w:rsidRDefault="008E4BF9" w:rsidP="00E0584F">
            <w:pPr>
              <w:pStyle w:val="BodyText"/>
              <w:rPr>
                <w:rFonts w:cstheme="minorHAnsi"/>
                <w:lang w:eastAsia="en-AU"/>
              </w:rPr>
            </w:pPr>
            <w:r>
              <w:rPr>
                <w:rFonts w:cstheme="minorHAnsi"/>
                <w:lang w:eastAsia="en-AU"/>
              </w:rPr>
              <w:t>Restoration</w:t>
            </w:r>
          </w:p>
        </w:tc>
        <w:tc>
          <w:tcPr>
            <w:tcW w:w="3119" w:type="dxa"/>
          </w:tcPr>
          <w:p w14:paraId="2042D298" w14:textId="780F9F93" w:rsidR="008E4BF9" w:rsidRDefault="00E4255B" w:rsidP="005C53C3">
            <w:pPr>
              <w:pStyle w:val="BodyText"/>
              <w:rPr>
                <w:rFonts w:cstheme="minorHAnsi"/>
                <w:lang w:eastAsia="en-AU"/>
              </w:rPr>
            </w:pPr>
            <w:r>
              <w:rPr>
                <w:rFonts w:cstheme="minorHAnsi"/>
                <w:lang w:eastAsia="en-AU"/>
              </w:rPr>
              <w:t>Hectares</w:t>
            </w:r>
            <w:r w:rsidR="008E4BF9">
              <w:rPr>
                <w:rFonts w:cstheme="minorHAnsi"/>
                <w:lang w:eastAsia="en-AU"/>
              </w:rPr>
              <w:t xml:space="preserve"> of revegetation in priority </w:t>
            </w:r>
            <w:r w:rsidR="009B1062">
              <w:rPr>
                <w:rFonts w:cstheme="minorHAnsi"/>
                <w:lang w:eastAsia="en-AU"/>
              </w:rPr>
              <w:t xml:space="preserve">areas </w:t>
            </w:r>
            <w:r w:rsidR="008E4BF9">
              <w:rPr>
                <w:rFonts w:cstheme="minorHAnsi"/>
                <w:lang w:eastAsia="en-AU"/>
              </w:rPr>
              <w:t>for connectivity</w:t>
            </w:r>
            <w:r w:rsidR="009B1062">
              <w:rPr>
                <w:rFonts w:cstheme="minorHAnsi"/>
                <w:lang w:eastAsia="en-AU"/>
              </w:rPr>
              <w:t xml:space="preserve"> between habitats</w:t>
            </w:r>
          </w:p>
        </w:tc>
        <w:tc>
          <w:tcPr>
            <w:tcW w:w="1276" w:type="dxa"/>
          </w:tcPr>
          <w:p w14:paraId="76A95FA8" w14:textId="719DA029" w:rsidR="008E4BF9" w:rsidRDefault="008E4BF9" w:rsidP="005C53C3">
            <w:pPr>
              <w:pStyle w:val="BodyText"/>
              <w:rPr>
                <w:rFonts w:cstheme="minorHAnsi"/>
                <w:lang w:eastAsia="en-AU"/>
              </w:rPr>
            </w:pPr>
          </w:p>
        </w:tc>
        <w:tc>
          <w:tcPr>
            <w:tcW w:w="2976" w:type="dxa"/>
          </w:tcPr>
          <w:p w14:paraId="76A95FAD" w14:textId="18B6B228" w:rsidR="008E4BF9" w:rsidRPr="001233AE" w:rsidRDefault="008E4BF9" w:rsidP="009B0BF5">
            <w:pPr>
              <w:pStyle w:val="BodyText"/>
              <w:rPr>
                <w:rFonts w:cstheme="minorHAnsi"/>
                <w:lang w:eastAsia="en-AU"/>
              </w:rPr>
            </w:pPr>
            <w:r>
              <w:rPr>
                <w:rFonts w:cstheme="minorHAnsi"/>
                <w:lang w:eastAsia="en-AU"/>
              </w:rPr>
              <w:t xml:space="preserve">200,000 hectares of revegetation in priority </w:t>
            </w:r>
            <w:r w:rsidR="009B1062">
              <w:rPr>
                <w:rFonts w:cstheme="minorHAnsi"/>
                <w:lang w:eastAsia="en-AU"/>
              </w:rPr>
              <w:t>area</w:t>
            </w:r>
            <w:r>
              <w:rPr>
                <w:rFonts w:cstheme="minorHAnsi"/>
                <w:lang w:eastAsia="en-AU"/>
              </w:rPr>
              <w:t xml:space="preserve"> for connectivity </w:t>
            </w:r>
            <w:r w:rsidR="009B1062">
              <w:rPr>
                <w:rFonts w:cstheme="minorHAnsi"/>
                <w:lang w:eastAsia="en-AU"/>
              </w:rPr>
              <w:t xml:space="preserve">between habitats </w:t>
            </w:r>
            <w:r>
              <w:rPr>
                <w:rFonts w:cstheme="minorHAnsi"/>
                <w:lang w:eastAsia="en-AU"/>
              </w:rPr>
              <w:t>by 203</w:t>
            </w:r>
            <w:r w:rsidR="001E2C2F">
              <w:rPr>
                <w:rFonts w:cstheme="minorHAnsi"/>
                <w:lang w:eastAsia="en-AU"/>
              </w:rPr>
              <w:t>7</w:t>
            </w:r>
          </w:p>
        </w:tc>
      </w:tr>
      <w:tr w:rsidR="006B62D4" w14:paraId="76A95FB6" w14:textId="77777777" w:rsidTr="007B736C">
        <w:tc>
          <w:tcPr>
            <w:tcW w:w="2268" w:type="dxa"/>
            <w:vMerge w:val="restart"/>
          </w:tcPr>
          <w:p w14:paraId="76A95FAF" w14:textId="4B32B135" w:rsidR="006B62D4" w:rsidRDefault="006B62D4" w:rsidP="009D34DE">
            <w:pPr>
              <w:pStyle w:val="BodyText"/>
              <w:rPr>
                <w:rFonts w:cstheme="minorHAnsi"/>
                <w:lang w:eastAsia="en-AU"/>
              </w:rPr>
            </w:pPr>
            <w:r>
              <w:rPr>
                <w:rFonts w:cstheme="minorHAnsi"/>
                <w:lang w:eastAsia="en-AU"/>
              </w:rPr>
              <w:t>Protected area</w:t>
            </w:r>
          </w:p>
        </w:tc>
        <w:tc>
          <w:tcPr>
            <w:tcW w:w="3119" w:type="dxa"/>
            <w:vMerge w:val="restart"/>
          </w:tcPr>
          <w:p w14:paraId="16C3C301" w14:textId="6C9C21DC" w:rsidR="006B62D4" w:rsidRDefault="006B62D4" w:rsidP="006B62D4">
            <w:pPr>
              <w:pStyle w:val="BodyText"/>
              <w:spacing w:after="0"/>
              <w:rPr>
                <w:rFonts w:cstheme="minorHAnsi"/>
                <w:lang w:eastAsia="en-AU"/>
              </w:rPr>
            </w:pPr>
            <w:r>
              <w:rPr>
                <w:rFonts w:cstheme="minorHAnsi"/>
                <w:lang w:eastAsia="en-AU"/>
              </w:rPr>
              <w:t>Hectares of new protected area on private land</w:t>
            </w:r>
          </w:p>
        </w:tc>
        <w:tc>
          <w:tcPr>
            <w:tcW w:w="1276" w:type="dxa"/>
            <w:tcBorders>
              <w:bottom w:val="nil"/>
            </w:tcBorders>
          </w:tcPr>
          <w:p w14:paraId="76A95FB0" w14:textId="221BACCC" w:rsidR="006B62D4" w:rsidRDefault="006B62D4" w:rsidP="00483B15">
            <w:pPr>
              <w:pStyle w:val="BodyText"/>
              <w:rPr>
                <w:rFonts w:cstheme="minorHAnsi"/>
                <w:lang w:eastAsia="en-AU"/>
              </w:rPr>
            </w:pPr>
          </w:p>
        </w:tc>
        <w:tc>
          <w:tcPr>
            <w:tcW w:w="2976" w:type="dxa"/>
            <w:vMerge w:val="restart"/>
          </w:tcPr>
          <w:p w14:paraId="76A95FB5" w14:textId="79DC5AD2" w:rsidR="006B62D4" w:rsidRPr="001233AE" w:rsidRDefault="006B62D4" w:rsidP="006B62D4">
            <w:pPr>
              <w:pStyle w:val="BodyText"/>
              <w:rPr>
                <w:rFonts w:cstheme="minorHAnsi"/>
                <w:lang w:eastAsia="en-AU"/>
              </w:rPr>
            </w:pPr>
            <w:r>
              <w:rPr>
                <w:rFonts w:cstheme="minorHAnsi"/>
                <w:lang w:eastAsia="en-AU"/>
              </w:rPr>
              <w:t>200,000 hectares of new protected area on private land by 2037</w:t>
            </w:r>
          </w:p>
        </w:tc>
      </w:tr>
      <w:tr w:rsidR="006B62D4" w14:paraId="1022D4EE" w14:textId="77777777" w:rsidTr="007B736C">
        <w:tc>
          <w:tcPr>
            <w:tcW w:w="2268" w:type="dxa"/>
            <w:vMerge/>
          </w:tcPr>
          <w:p w14:paraId="39248F35" w14:textId="77777777" w:rsidR="006B62D4" w:rsidRDefault="006B62D4" w:rsidP="009D34DE">
            <w:pPr>
              <w:pStyle w:val="BodyText"/>
              <w:rPr>
                <w:rFonts w:cstheme="minorHAnsi"/>
                <w:lang w:eastAsia="en-AU"/>
              </w:rPr>
            </w:pPr>
          </w:p>
        </w:tc>
        <w:tc>
          <w:tcPr>
            <w:tcW w:w="3119" w:type="dxa"/>
            <w:vMerge/>
          </w:tcPr>
          <w:p w14:paraId="4A96C510" w14:textId="7F4C0B6E" w:rsidR="006B62D4" w:rsidRDefault="006B62D4" w:rsidP="00AC017F">
            <w:pPr>
              <w:pStyle w:val="BodyText"/>
              <w:spacing w:after="0"/>
              <w:rPr>
                <w:rFonts w:cstheme="minorHAnsi"/>
                <w:lang w:eastAsia="en-AU"/>
              </w:rPr>
            </w:pPr>
          </w:p>
        </w:tc>
        <w:tc>
          <w:tcPr>
            <w:tcW w:w="1276" w:type="dxa"/>
            <w:tcBorders>
              <w:top w:val="nil"/>
            </w:tcBorders>
          </w:tcPr>
          <w:p w14:paraId="1512C45E" w14:textId="367AED8D" w:rsidR="006B62D4" w:rsidRDefault="006B62D4" w:rsidP="00483B15">
            <w:pPr>
              <w:pStyle w:val="BodyText"/>
              <w:rPr>
                <w:rFonts w:cstheme="minorHAnsi"/>
                <w:lang w:eastAsia="en-AU"/>
              </w:rPr>
            </w:pPr>
          </w:p>
        </w:tc>
        <w:tc>
          <w:tcPr>
            <w:tcW w:w="2976" w:type="dxa"/>
            <w:vMerge/>
          </w:tcPr>
          <w:p w14:paraId="0C03FD8E" w14:textId="6B255547" w:rsidR="006B62D4" w:rsidRDefault="006B62D4" w:rsidP="00483B15">
            <w:pPr>
              <w:pStyle w:val="BodyText"/>
              <w:rPr>
                <w:rFonts w:cstheme="minorHAnsi"/>
                <w:lang w:eastAsia="en-AU"/>
              </w:rPr>
            </w:pPr>
          </w:p>
        </w:tc>
      </w:tr>
    </w:tbl>
    <w:p w14:paraId="04096D9F" w14:textId="77777777" w:rsidR="002E3555" w:rsidRDefault="002E3555">
      <w:pPr>
        <w:rPr>
          <w:b/>
          <w:bCs/>
        </w:rPr>
      </w:pPr>
    </w:p>
    <w:p w14:paraId="591A3E2A" w14:textId="4816DF45" w:rsidR="002E3555" w:rsidRPr="003B6103" w:rsidRDefault="005E435F" w:rsidP="003B6103">
      <w:pPr>
        <w:pStyle w:val="Body"/>
        <w:rPr>
          <w:sz w:val="20"/>
          <w:szCs w:val="20"/>
        </w:rPr>
      </w:pPr>
      <w:r w:rsidRPr="003B6103">
        <w:rPr>
          <w:sz w:val="20"/>
          <w:szCs w:val="20"/>
        </w:rPr>
        <w:t>Next steps</w:t>
      </w:r>
    </w:p>
    <w:p w14:paraId="6A7B4CE6" w14:textId="391CF6E4" w:rsidR="002E3555" w:rsidRDefault="002E3555" w:rsidP="001F753F">
      <w:pPr>
        <w:pStyle w:val="BodyText"/>
        <w:numPr>
          <w:ilvl w:val="0"/>
          <w:numId w:val="39"/>
        </w:numPr>
        <w:rPr>
          <w:lang w:eastAsia="en-AU"/>
        </w:rPr>
      </w:pPr>
      <w:r>
        <w:rPr>
          <w:lang w:eastAsia="en-AU"/>
        </w:rPr>
        <w:t xml:space="preserve">Through the development of the </w:t>
      </w:r>
      <w:r w:rsidR="006B62D4">
        <w:rPr>
          <w:lang w:eastAsia="en-AU"/>
        </w:rPr>
        <w:t>Victorians</w:t>
      </w:r>
      <w:r>
        <w:rPr>
          <w:lang w:eastAsia="en-AU"/>
        </w:rPr>
        <w:t xml:space="preserve"> valu</w:t>
      </w:r>
      <w:r w:rsidR="006B62D4">
        <w:rPr>
          <w:lang w:eastAsia="en-AU"/>
        </w:rPr>
        <w:t>e</w:t>
      </w:r>
      <w:r>
        <w:rPr>
          <w:lang w:eastAsia="en-AU"/>
        </w:rPr>
        <w:t xml:space="preserve"> nature model, identify </w:t>
      </w:r>
      <w:r w:rsidR="006B62D4">
        <w:rPr>
          <w:lang w:eastAsia="en-AU"/>
        </w:rPr>
        <w:t>KPIs</w:t>
      </w:r>
      <w:r>
        <w:rPr>
          <w:lang w:eastAsia="en-AU"/>
        </w:rPr>
        <w:t xml:space="preserve"> for this goal and related outcomes</w:t>
      </w:r>
    </w:p>
    <w:p w14:paraId="1761B424" w14:textId="30DFB162" w:rsidR="005E435F" w:rsidRDefault="005E435F" w:rsidP="00F03EDE">
      <w:pPr>
        <w:pStyle w:val="BodyText"/>
        <w:numPr>
          <w:ilvl w:val="0"/>
          <w:numId w:val="39"/>
        </w:numPr>
        <w:rPr>
          <w:lang w:eastAsia="en-AU"/>
        </w:rPr>
      </w:pPr>
      <w:r>
        <w:rPr>
          <w:lang w:eastAsia="en-AU"/>
        </w:rPr>
        <w:t>Review and update DELWP standard outputs to ensure they cover all relevant activities</w:t>
      </w:r>
      <w:r w:rsidR="006B62D4">
        <w:rPr>
          <w:lang w:eastAsia="en-AU"/>
        </w:rPr>
        <w:t xml:space="preserve"> for </w:t>
      </w:r>
      <w:r w:rsidR="001C61A2">
        <w:rPr>
          <w:lang w:eastAsia="en-AU"/>
        </w:rPr>
        <w:t>Biodiversity 2037</w:t>
      </w:r>
      <w:r w:rsidR="007135D9">
        <w:rPr>
          <w:lang w:eastAsia="en-AU"/>
        </w:rPr>
        <w:t xml:space="preserve"> and enable required disaggregation</w:t>
      </w:r>
      <w:r w:rsidR="001C61A2">
        <w:rPr>
          <w:lang w:eastAsia="en-AU"/>
        </w:rPr>
        <w:t xml:space="preserve"> </w:t>
      </w:r>
      <w:r>
        <w:rPr>
          <w:lang w:eastAsia="en-AU"/>
        </w:rPr>
        <w:t xml:space="preserve">and provide appropriate data to enable analysis and reporting of </w:t>
      </w:r>
      <w:r w:rsidR="000100BC">
        <w:rPr>
          <w:lang w:eastAsia="en-AU"/>
        </w:rPr>
        <w:t>the contribution of each organisation and project to achieving</w:t>
      </w:r>
      <w:r w:rsidR="006B62D4">
        <w:rPr>
          <w:lang w:eastAsia="en-AU"/>
        </w:rPr>
        <w:t xml:space="preserve"> the</w:t>
      </w:r>
      <w:r w:rsidR="000100BC">
        <w:rPr>
          <w:lang w:eastAsia="en-AU"/>
        </w:rPr>
        <w:t xml:space="preserve"> biodiversity </w:t>
      </w:r>
      <w:r>
        <w:rPr>
          <w:lang w:eastAsia="en-AU"/>
        </w:rPr>
        <w:t>outcome</w:t>
      </w:r>
      <w:r w:rsidR="006B62D4">
        <w:rPr>
          <w:lang w:eastAsia="en-AU"/>
        </w:rPr>
        <w:t xml:space="preserve"> targets</w:t>
      </w:r>
      <w:r w:rsidR="00C61CA3">
        <w:rPr>
          <w:lang w:eastAsia="en-AU"/>
        </w:rPr>
        <w:t xml:space="preserve"> (Biodiversity 2037 Implementation Framework – Action 17.5)</w:t>
      </w:r>
    </w:p>
    <w:p w14:paraId="40A69228" w14:textId="74AAFB8A" w:rsidR="005E435F" w:rsidRDefault="005E435F" w:rsidP="001F753F">
      <w:pPr>
        <w:pStyle w:val="BodyText"/>
        <w:numPr>
          <w:ilvl w:val="0"/>
          <w:numId w:val="39"/>
        </w:numPr>
        <w:rPr>
          <w:lang w:eastAsia="en-AU"/>
        </w:rPr>
      </w:pPr>
      <w:r>
        <w:rPr>
          <w:lang w:eastAsia="en-AU"/>
        </w:rPr>
        <w:t xml:space="preserve">Review and update </w:t>
      </w:r>
      <w:r w:rsidR="000100BC">
        <w:rPr>
          <w:lang w:eastAsia="en-AU"/>
        </w:rPr>
        <w:t xml:space="preserve">biodiversity </w:t>
      </w:r>
      <w:r>
        <w:rPr>
          <w:lang w:eastAsia="en-AU"/>
        </w:rPr>
        <w:t xml:space="preserve">management standards </w:t>
      </w:r>
      <w:r w:rsidR="002C57B9">
        <w:rPr>
          <w:lang w:eastAsia="en-AU"/>
        </w:rPr>
        <w:t xml:space="preserve">(including revegetation standards </w:t>
      </w:r>
      <w:r w:rsidR="007F1635">
        <w:rPr>
          <w:lang w:eastAsia="en-AU"/>
        </w:rPr>
        <w:t>which will</w:t>
      </w:r>
      <w:r w:rsidR="002C57B9">
        <w:rPr>
          <w:lang w:eastAsia="en-AU"/>
        </w:rPr>
        <w:t xml:space="preserve"> include </w:t>
      </w:r>
      <w:r w:rsidR="007F1635">
        <w:rPr>
          <w:lang w:eastAsia="en-AU"/>
        </w:rPr>
        <w:t>adapt</w:t>
      </w:r>
      <w:r w:rsidR="00BB7671">
        <w:rPr>
          <w:lang w:eastAsia="en-AU"/>
        </w:rPr>
        <w:t>at</w:t>
      </w:r>
      <w:r w:rsidR="007F1635">
        <w:rPr>
          <w:lang w:eastAsia="en-AU"/>
        </w:rPr>
        <w:t xml:space="preserve">ion for </w:t>
      </w:r>
      <w:r w:rsidR="002C57B9">
        <w:rPr>
          <w:lang w:eastAsia="en-AU"/>
        </w:rPr>
        <w:t xml:space="preserve">climate change) </w:t>
      </w:r>
      <w:r>
        <w:rPr>
          <w:lang w:eastAsia="en-AU"/>
        </w:rPr>
        <w:t xml:space="preserve">and translate into an easy to use format </w:t>
      </w:r>
    </w:p>
    <w:p w14:paraId="5E80C941" w14:textId="3C2EA080" w:rsidR="007135D9" w:rsidRDefault="007135D9" w:rsidP="001F753F">
      <w:pPr>
        <w:pStyle w:val="BodyText"/>
        <w:numPr>
          <w:ilvl w:val="0"/>
          <w:numId w:val="39"/>
        </w:numPr>
        <w:rPr>
          <w:lang w:eastAsia="en-AU"/>
        </w:rPr>
      </w:pPr>
      <w:r>
        <w:rPr>
          <w:lang w:eastAsia="en-AU"/>
        </w:rPr>
        <w:t>Complete baseline data for each KPI</w:t>
      </w:r>
      <w:r w:rsidR="00C61CA3">
        <w:rPr>
          <w:lang w:eastAsia="en-AU"/>
        </w:rPr>
        <w:t xml:space="preserve"> (Biodiversity 2037 Implementation Framework – Action 20.4)</w:t>
      </w:r>
      <w:r>
        <w:rPr>
          <w:lang w:eastAsia="en-AU"/>
        </w:rPr>
        <w:t>, and identify how data may be disaggregated for reporting for example by Traditional Owner Country boundaries, cultural practices and cultural values, catchments, organisations etc.</w:t>
      </w:r>
    </w:p>
    <w:p w14:paraId="28AABCA2" w14:textId="18B3B615" w:rsidR="0052242B" w:rsidRDefault="0052242B" w:rsidP="001F753F">
      <w:pPr>
        <w:pStyle w:val="BodyText"/>
        <w:numPr>
          <w:ilvl w:val="0"/>
          <w:numId w:val="39"/>
        </w:numPr>
        <w:rPr>
          <w:lang w:eastAsia="en-AU"/>
        </w:rPr>
      </w:pPr>
      <w:r>
        <w:rPr>
          <w:lang w:eastAsia="en-AU"/>
        </w:rPr>
        <w:t xml:space="preserve">Develop an approach to </w:t>
      </w:r>
      <w:r w:rsidR="006B0921">
        <w:rPr>
          <w:lang w:eastAsia="en-AU"/>
        </w:rPr>
        <w:t xml:space="preserve">calculating </w:t>
      </w:r>
      <w:r>
        <w:rPr>
          <w:lang w:eastAsia="en-AU"/>
        </w:rPr>
        <w:t xml:space="preserve">Net Gain across terrestrial, waterway and marine habitats </w:t>
      </w:r>
      <w:r w:rsidR="00C61CA3">
        <w:rPr>
          <w:lang w:eastAsia="en-AU"/>
        </w:rPr>
        <w:t>(Biodiversity 2037 Implementation Framework – Action 17.10)</w:t>
      </w:r>
    </w:p>
    <w:p w14:paraId="4E9869C3" w14:textId="20E3C741" w:rsidR="001C61A2" w:rsidRDefault="001C61A2" w:rsidP="001C61A2">
      <w:pPr>
        <w:pStyle w:val="BodyText"/>
        <w:numPr>
          <w:ilvl w:val="0"/>
          <w:numId w:val="39"/>
        </w:numPr>
        <w:rPr>
          <w:lang w:eastAsia="en-AU"/>
        </w:rPr>
      </w:pPr>
      <w:r>
        <w:rPr>
          <w:lang w:eastAsia="en-AU"/>
        </w:rPr>
        <w:t xml:space="preserve">To support Net Gain reporting, in partnership with Traditional Owners investigate the use of the Aboriginal Waterway Assessment tool for monitoring and reporting change in the condition of habitats, as well as its expansion to include assessments of terrestrial and marine habitat </w:t>
      </w:r>
    </w:p>
    <w:p w14:paraId="51D8F735" w14:textId="16176828" w:rsidR="00F03EDE" w:rsidRDefault="00F03EDE" w:rsidP="001F753F">
      <w:pPr>
        <w:pStyle w:val="BodyText"/>
        <w:numPr>
          <w:ilvl w:val="0"/>
          <w:numId w:val="39"/>
        </w:numPr>
        <w:rPr>
          <w:lang w:eastAsia="en-AU"/>
        </w:rPr>
      </w:pPr>
      <w:r>
        <w:rPr>
          <w:lang w:eastAsia="en-AU"/>
        </w:rPr>
        <w:t xml:space="preserve">To support Net Gain </w:t>
      </w:r>
      <w:r w:rsidR="001C61A2">
        <w:rPr>
          <w:lang w:eastAsia="en-AU"/>
        </w:rPr>
        <w:t>reporting</w:t>
      </w:r>
      <w:r>
        <w:rPr>
          <w:lang w:eastAsia="en-AU"/>
        </w:rPr>
        <w:t>, c</w:t>
      </w:r>
      <w:r w:rsidR="006B62D4" w:rsidRPr="006B62D4">
        <w:rPr>
          <w:lang w:eastAsia="en-AU"/>
        </w:rPr>
        <w:t>omplete gathering and synthesis of all historic data to map and classify Victoria's marine habitats using the new Combined Biotope Classification Schema (CBiCS)</w:t>
      </w:r>
      <w:r>
        <w:rPr>
          <w:lang w:eastAsia="en-AU"/>
        </w:rPr>
        <w:t>.</w:t>
      </w:r>
      <w:r w:rsidR="006B62D4" w:rsidRPr="006B62D4">
        <w:rPr>
          <w:lang w:eastAsia="en-AU"/>
        </w:rPr>
        <w:t xml:space="preserve"> </w:t>
      </w:r>
    </w:p>
    <w:p w14:paraId="1D2F9AE2" w14:textId="6098985E" w:rsidR="005C7622" w:rsidRDefault="005C7622" w:rsidP="001F753F">
      <w:pPr>
        <w:pStyle w:val="ListParagraph"/>
        <w:numPr>
          <w:ilvl w:val="0"/>
          <w:numId w:val="38"/>
        </w:numPr>
      </w:pPr>
      <w:r w:rsidRPr="002E3555">
        <w:rPr>
          <w:b/>
          <w:bCs/>
        </w:rPr>
        <w:br w:type="page"/>
      </w:r>
    </w:p>
    <w:p w14:paraId="6A433ECC" w14:textId="68F066C5" w:rsidR="0048146B" w:rsidRDefault="005600B4" w:rsidP="007C76B7">
      <w:pPr>
        <w:pStyle w:val="Heading1TopofPage"/>
        <w:framePr w:wrap="around"/>
        <w:ind w:left="1134"/>
      </w:pPr>
      <w:bookmarkStart w:id="21" w:name="_Toc503180734"/>
      <w:r>
        <w:lastRenderedPageBreak/>
        <w:t>Improving effectiveness through new knowledge</w:t>
      </w:r>
      <w:bookmarkEnd w:id="21"/>
    </w:p>
    <w:p w14:paraId="0E887678" w14:textId="32C10165" w:rsidR="00363087" w:rsidRDefault="00363087" w:rsidP="00363087">
      <w:pPr>
        <w:pStyle w:val="BodyText"/>
      </w:pPr>
      <w:r>
        <w:t>Driven by the need to improve decision making, adaptive management implicitly requires knowledge of how ecological systems and their biota are changing as a result of management actions</w:t>
      </w:r>
      <w:r w:rsidR="0053517A">
        <w:t xml:space="preserve"> or cultural practices</w:t>
      </w:r>
      <w:r>
        <w:t xml:space="preserve">. It is impossible to know whether a management regime </w:t>
      </w:r>
      <w:r w:rsidR="0053517A">
        <w:t xml:space="preserve">(including cultural practice) </w:t>
      </w:r>
      <w:r w:rsidR="006B0921">
        <w:t xml:space="preserve">or intervention </w:t>
      </w:r>
      <w:r>
        <w:t xml:space="preserve">is effective or sustainable, and how to adapt it for improved outcomes, without knowledge of how it affects the biota through time. </w:t>
      </w:r>
    </w:p>
    <w:p w14:paraId="150DFCBB" w14:textId="3DB87AB4" w:rsidR="005063E2" w:rsidRPr="00D87B90" w:rsidRDefault="00A44F4A" w:rsidP="005063E2">
      <w:pPr>
        <w:pStyle w:val="Default"/>
        <w:spacing w:after="120"/>
        <w:rPr>
          <w:rFonts w:asciiTheme="minorHAnsi" w:hAnsiTheme="minorHAnsi" w:cstheme="minorHAnsi"/>
          <w:sz w:val="20"/>
          <w:szCs w:val="20"/>
        </w:rPr>
      </w:pPr>
      <w:r>
        <w:rPr>
          <w:rFonts w:asciiTheme="minorHAnsi" w:hAnsiTheme="minorHAnsi" w:cs="Times New Roman"/>
          <w:color w:val="363534" w:themeColor="text1"/>
          <w:sz w:val="20"/>
          <w:szCs w:val="20"/>
        </w:rPr>
        <w:t>R</w:t>
      </w:r>
      <w:r w:rsidR="005063E2">
        <w:rPr>
          <w:rFonts w:asciiTheme="minorHAnsi" w:hAnsiTheme="minorHAnsi" w:cs="Times New Roman"/>
          <w:color w:val="363534" w:themeColor="text1"/>
          <w:sz w:val="20"/>
          <w:szCs w:val="20"/>
        </w:rPr>
        <w:t xml:space="preserve">esearch </w:t>
      </w:r>
      <w:r w:rsidR="005063E2" w:rsidRPr="00676A3C">
        <w:rPr>
          <w:rFonts w:asciiTheme="minorHAnsi" w:hAnsiTheme="minorHAnsi" w:cs="Times New Roman"/>
          <w:color w:val="363534" w:themeColor="text1"/>
          <w:sz w:val="20"/>
          <w:szCs w:val="20"/>
        </w:rPr>
        <w:t>projects have an important role in the context of implementing a long-term, state-wide</w:t>
      </w:r>
      <w:r w:rsidR="005063E2">
        <w:rPr>
          <w:rFonts w:asciiTheme="minorHAnsi" w:hAnsiTheme="minorHAnsi" w:cstheme="minorHAnsi"/>
          <w:sz w:val="20"/>
          <w:szCs w:val="20"/>
        </w:rPr>
        <w:t xml:space="preserve"> </w:t>
      </w:r>
      <w:r w:rsidR="006B62D4">
        <w:rPr>
          <w:rFonts w:asciiTheme="minorHAnsi" w:hAnsiTheme="minorHAnsi" w:cstheme="minorHAnsi"/>
          <w:sz w:val="20"/>
          <w:szCs w:val="20"/>
        </w:rPr>
        <w:t>b</w:t>
      </w:r>
      <w:r w:rsidR="005063E2">
        <w:rPr>
          <w:rFonts w:asciiTheme="minorHAnsi" w:hAnsiTheme="minorHAnsi" w:cstheme="minorHAnsi"/>
          <w:sz w:val="20"/>
          <w:szCs w:val="20"/>
        </w:rPr>
        <w:t xml:space="preserve">iodiversity </w:t>
      </w:r>
      <w:r w:rsidR="00C80686">
        <w:rPr>
          <w:rFonts w:asciiTheme="minorHAnsi" w:hAnsiTheme="minorHAnsi" w:cstheme="minorHAnsi"/>
          <w:sz w:val="20"/>
          <w:szCs w:val="20"/>
        </w:rPr>
        <w:t>p</w:t>
      </w:r>
      <w:r w:rsidR="005063E2">
        <w:rPr>
          <w:rFonts w:asciiTheme="minorHAnsi" w:hAnsiTheme="minorHAnsi" w:cstheme="minorHAnsi"/>
          <w:sz w:val="20"/>
          <w:szCs w:val="20"/>
        </w:rPr>
        <w:t xml:space="preserve">lan. </w:t>
      </w:r>
      <w:r w:rsidR="006C798D">
        <w:rPr>
          <w:rFonts w:asciiTheme="minorHAnsi" w:hAnsiTheme="minorHAnsi" w:cstheme="minorHAnsi"/>
          <w:sz w:val="20"/>
          <w:szCs w:val="20"/>
        </w:rPr>
        <w:t>They often</w:t>
      </w:r>
      <w:r w:rsidR="005063E2">
        <w:rPr>
          <w:rFonts w:asciiTheme="minorHAnsi" w:hAnsiTheme="minorHAnsi" w:cstheme="minorHAnsi"/>
          <w:sz w:val="20"/>
          <w:szCs w:val="20"/>
        </w:rPr>
        <w:t xml:space="preserve"> involve a more intensive investigation over a larger spatial scale and potentially a longer time-frame</w:t>
      </w:r>
      <w:r w:rsidR="006C798D">
        <w:rPr>
          <w:rFonts w:asciiTheme="minorHAnsi" w:hAnsiTheme="minorHAnsi" w:cstheme="minorHAnsi"/>
          <w:sz w:val="20"/>
          <w:szCs w:val="20"/>
        </w:rPr>
        <w:t xml:space="preserve"> of particular management actions</w:t>
      </w:r>
      <w:r w:rsidR="0053517A">
        <w:rPr>
          <w:rFonts w:asciiTheme="minorHAnsi" w:hAnsiTheme="minorHAnsi" w:cstheme="minorHAnsi"/>
          <w:sz w:val="20"/>
          <w:szCs w:val="20"/>
        </w:rPr>
        <w:t xml:space="preserve"> or cultural practices</w:t>
      </w:r>
      <w:r w:rsidR="006C798D">
        <w:rPr>
          <w:rFonts w:asciiTheme="minorHAnsi" w:hAnsiTheme="minorHAnsi" w:cstheme="minorHAnsi"/>
          <w:sz w:val="20"/>
          <w:szCs w:val="20"/>
        </w:rPr>
        <w:t>, knowledge of species (e.g. behaviour/ habitats)</w:t>
      </w:r>
      <w:r w:rsidR="0057128D">
        <w:rPr>
          <w:rFonts w:asciiTheme="minorHAnsi" w:hAnsiTheme="minorHAnsi" w:cstheme="minorHAnsi"/>
          <w:sz w:val="20"/>
          <w:szCs w:val="20"/>
        </w:rPr>
        <w:t>, changing land uses and threats</w:t>
      </w:r>
      <w:r w:rsidR="006C798D">
        <w:rPr>
          <w:rFonts w:asciiTheme="minorHAnsi" w:hAnsiTheme="minorHAnsi" w:cstheme="minorHAnsi"/>
          <w:sz w:val="20"/>
          <w:szCs w:val="20"/>
        </w:rPr>
        <w:t xml:space="preserve"> and their interaction</w:t>
      </w:r>
      <w:r w:rsidR="0057128D">
        <w:rPr>
          <w:rFonts w:asciiTheme="minorHAnsi" w:hAnsiTheme="minorHAnsi" w:cstheme="minorHAnsi"/>
          <w:sz w:val="20"/>
          <w:szCs w:val="20"/>
        </w:rPr>
        <w:t xml:space="preserve"> and drivers and barriers to behaviour change</w:t>
      </w:r>
      <w:r w:rsidR="005063E2">
        <w:rPr>
          <w:rFonts w:asciiTheme="minorHAnsi" w:hAnsiTheme="minorHAnsi" w:cstheme="minorHAnsi"/>
          <w:sz w:val="20"/>
          <w:szCs w:val="20"/>
        </w:rPr>
        <w:t>. A combination of l</w:t>
      </w:r>
      <w:r w:rsidR="005063E2" w:rsidRPr="00D87B90">
        <w:rPr>
          <w:rFonts w:asciiTheme="minorHAnsi" w:hAnsiTheme="minorHAnsi" w:cstheme="minorHAnsi"/>
          <w:sz w:val="20"/>
          <w:szCs w:val="20"/>
        </w:rPr>
        <w:t>arge-scale, well-designed studies of particular management</w:t>
      </w:r>
      <w:r w:rsidR="005063E2">
        <w:rPr>
          <w:rFonts w:asciiTheme="minorHAnsi" w:hAnsiTheme="minorHAnsi" w:cstheme="minorHAnsi"/>
          <w:sz w:val="20"/>
          <w:szCs w:val="20"/>
        </w:rPr>
        <w:t xml:space="preserve"> </w:t>
      </w:r>
      <w:r w:rsidR="005063E2" w:rsidRPr="00D87B90">
        <w:rPr>
          <w:rFonts w:asciiTheme="minorHAnsi" w:hAnsiTheme="minorHAnsi" w:cstheme="minorHAnsi"/>
          <w:sz w:val="20"/>
          <w:szCs w:val="20"/>
        </w:rPr>
        <w:t>activities</w:t>
      </w:r>
      <w:r w:rsidR="006C798D">
        <w:rPr>
          <w:rFonts w:asciiTheme="minorHAnsi" w:hAnsiTheme="minorHAnsi" w:cstheme="minorHAnsi"/>
          <w:sz w:val="20"/>
          <w:szCs w:val="20"/>
        </w:rPr>
        <w:t xml:space="preserve"> and </w:t>
      </w:r>
      <w:r>
        <w:rPr>
          <w:rFonts w:asciiTheme="minorHAnsi" w:hAnsiTheme="minorHAnsi" w:cstheme="minorHAnsi"/>
          <w:sz w:val="20"/>
          <w:szCs w:val="20"/>
        </w:rPr>
        <w:t>responses</w:t>
      </w:r>
      <w:r w:rsidRPr="00D87B90">
        <w:rPr>
          <w:rFonts w:asciiTheme="minorHAnsi" w:hAnsiTheme="minorHAnsi" w:cstheme="minorHAnsi"/>
          <w:sz w:val="20"/>
          <w:szCs w:val="20"/>
        </w:rPr>
        <w:t xml:space="preserve"> </w:t>
      </w:r>
      <w:r w:rsidR="005063E2" w:rsidRPr="00D87B90">
        <w:rPr>
          <w:rFonts w:asciiTheme="minorHAnsi" w:hAnsiTheme="minorHAnsi" w:cstheme="minorHAnsi"/>
          <w:sz w:val="20"/>
          <w:szCs w:val="20"/>
        </w:rPr>
        <w:t xml:space="preserve">can be complemented by local </w:t>
      </w:r>
      <w:r w:rsidR="005063E2">
        <w:rPr>
          <w:rFonts w:asciiTheme="minorHAnsi" w:hAnsiTheme="minorHAnsi" w:cstheme="minorHAnsi"/>
          <w:sz w:val="20"/>
          <w:szCs w:val="20"/>
        </w:rPr>
        <w:t>intervention monitoring</w:t>
      </w:r>
      <w:r w:rsidR="005063E2" w:rsidRPr="00D87B90">
        <w:rPr>
          <w:rFonts w:asciiTheme="minorHAnsi" w:hAnsiTheme="minorHAnsi" w:cstheme="minorHAnsi"/>
          <w:sz w:val="20"/>
          <w:szCs w:val="20"/>
        </w:rPr>
        <w:t xml:space="preserve"> in particular regions, again with attention to objectives, study design and systematic data collection. </w:t>
      </w:r>
    </w:p>
    <w:p w14:paraId="7AF43C4A" w14:textId="77777777" w:rsidR="005063E2" w:rsidRDefault="005063E2" w:rsidP="005063E2">
      <w:pPr>
        <w:pStyle w:val="Default"/>
        <w:spacing w:after="120"/>
        <w:rPr>
          <w:rFonts w:asciiTheme="minorHAnsi" w:hAnsiTheme="minorHAnsi" w:cstheme="minorHAnsi"/>
          <w:sz w:val="20"/>
          <w:szCs w:val="20"/>
        </w:rPr>
      </w:pPr>
      <w:r>
        <w:rPr>
          <w:rFonts w:asciiTheme="minorHAnsi" w:hAnsiTheme="minorHAnsi" w:cstheme="minorHAnsi"/>
          <w:sz w:val="20"/>
          <w:szCs w:val="20"/>
        </w:rPr>
        <w:t>Advantages of such research projects include:</w:t>
      </w:r>
    </w:p>
    <w:p w14:paraId="06B9E5C9" w14:textId="651EC315" w:rsidR="005063E2" w:rsidRPr="00676A3C" w:rsidRDefault="005063E2" w:rsidP="00B658F2">
      <w:pPr>
        <w:numPr>
          <w:ilvl w:val="0"/>
          <w:numId w:val="20"/>
        </w:numPr>
        <w:autoSpaceDE w:val="0"/>
        <w:autoSpaceDN w:val="0"/>
        <w:adjustRightInd w:val="0"/>
        <w:spacing w:after="120" w:line="240" w:lineRule="auto"/>
        <w:rPr>
          <w:rFonts w:cstheme="minorHAnsi"/>
          <w:color w:val="000000"/>
        </w:rPr>
      </w:pPr>
      <w:r w:rsidRPr="00676A3C">
        <w:rPr>
          <w:rFonts w:cstheme="minorHAnsi"/>
          <w:color w:val="000000"/>
        </w:rPr>
        <w:t>greater capacity to investigate the outcomes of different aspects of a management regime (e.g. variation in intensity, frequency, and scale of management)</w:t>
      </w:r>
    </w:p>
    <w:p w14:paraId="24B11016" w14:textId="37079863" w:rsidR="005063E2" w:rsidRPr="00676A3C" w:rsidRDefault="005063E2" w:rsidP="00B658F2">
      <w:pPr>
        <w:numPr>
          <w:ilvl w:val="0"/>
          <w:numId w:val="20"/>
        </w:numPr>
        <w:autoSpaceDE w:val="0"/>
        <w:autoSpaceDN w:val="0"/>
        <w:adjustRightInd w:val="0"/>
        <w:spacing w:after="120" w:line="240" w:lineRule="auto"/>
        <w:rPr>
          <w:rFonts w:cstheme="minorHAnsi"/>
          <w:color w:val="000000"/>
        </w:rPr>
      </w:pPr>
      <w:r w:rsidRPr="00676A3C">
        <w:rPr>
          <w:rFonts w:cstheme="minorHAnsi"/>
          <w:color w:val="000000"/>
        </w:rPr>
        <w:t xml:space="preserve">greater capacity to understand and compare outcomes for a range of different </w:t>
      </w:r>
      <w:r w:rsidR="00A44F4A">
        <w:rPr>
          <w:rFonts w:cstheme="minorHAnsi"/>
          <w:color w:val="000000"/>
        </w:rPr>
        <w:t>responses</w:t>
      </w:r>
      <w:r w:rsidRPr="00676A3C">
        <w:rPr>
          <w:rFonts w:cstheme="minorHAnsi"/>
          <w:color w:val="000000"/>
        </w:rPr>
        <w:t xml:space="preserve"> (habitat features, vegetation structure, soils, carbon </w:t>
      </w:r>
      <w:r w:rsidR="00D701AB" w:rsidRPr="00676A3C">
        <w:rPr>
          <w:rFonts w:cstheme="minorHAnsi"/>
          <w:color w:val="000000"/>
        </w:rPr>
        <w:t>etc.</w:t>
      </w:r>
      <w:r w:rsidRPr="00676A3C">
        <w:rPr>
          <w:rFonts w:cstheme="minorHAnsi"/>
          <w:color w:val="000000"/>
        </w:rPr>
        <w:t>)</w:t>
      </w:r>
    </w:p>
    <w:p w14:paraId="37C2DB15" w14:textId="60856339" w:rsidR="005063E2" w:rsidRPr="00676A3C" w:rsidRDefault="005063E2" w:rsidP="00B658F2">
      <w:pPr>
        <w:numPr>
          <w:ilvl w:val="0"/>
          <w:numId w:val="20"/>
        </w:numPr>
        <w:autoSpaceDE w:val="0"/>
        <w:autoSpaceDN w:val="0"/>
        <w:adjustRightInd w:val="0"/>
        <w:spacing w:after="120" w:line="240" w:lineRule="auto"/>
        <w:rPr>
          <w:rFonts w:cstheme="minorHAnsi"/>
          <w:color w:val="000000"/>
        </w:rPr>
      </w:pPr>
      <w:r w:rsidRPr="00676A3C">
        <w:rPr>
          <w:rFonts w:cstheme="minorHAnsi"/>
          <w:color w:val="000000"/>
        </w:rPr>
        <w:t>opportunity to test and compare the outcomes of management</w:t>
      </w:r>
      <w:r w:rsidR="0053517A">
        <w:rPr>
          <w:rFonts w:cstheme="minorHAnsi"/>
          <w:color w:val="000000"/>
        </w:rPr>
        <w:t xml:space="preserve"> </w:t>
      </w:r>
      <w:r w:rsidRPr="00676A3C">
        <w:rPr>
          <w:rFonts w:cstheme="minorHAnsi"/>
          <w:color w:val="000000"/>
        </w:rPr>
        <w:t xml:space="preserve">across different systems (e.g. different vegetation types, </w:t>
      </w:r>
      <w:r w:rsidR="006C798D">
        <w:rPr>
          <w:rFonts w:cstheme="minorHAnsi"/>
          <w:color w:val="000000"/>
        </w:rPr>
        <w:t xml:space="preserve">or </w:t>
      </w:r>
      <w:r w:rsidR="00D701AB">
        <w:rPr>
          <w:rFonts w:cstheme="minorHAnsi"/>
          <w:color w:val="000000"/>
        </w:rPr>
        <w:t>habitats</w:t>
      </w:r>
      <w:r w:rsidRPr="00676A3C">
        <w:rPr>
          <w:rFonts w:cstheme="minorHAnsi"/>
          <w:color w:val="000000"/>
        </w:rPr>
        <w:t>) and achieve greater generality of understanding</w:t>
      </w:r>
      <w:r w:rsidR="00A44F4A">
        <w:rPr>
          <w:rFonts w:cstheme="minorHAnsi"/>
          <w:color w:val="000000"/>
        </w:rPr>
        <w:t>.</w:t>
      </w:r>
    </w:p>
    <w:p w14:paraId="24358C79" w14:textId="31672656" w:rsidR="00363087" w:rsidRDefault="00363087" w:rsidP="00363087">
      <w:pPr>
        <w:pStyle w:val="BodyText"/>
        <w:rPr>
          <w:lang w:eastAsia="en-AU"/>
        </w:rPr>
      </w:pPr>
      <w:r>
        <w:rPr>
          <w:lang w:eastAsia="en-AU"/>
        </w:rPr>
        <w:t xml:space="preserve">This requires </w:t>
      </w:r>
      <w:r w:rsidR="00A44F4A">
        <w:rPr>
          <w:lang w:eastAsia="en-AU"/>
        </w:rPr>
        <w:t xml:space="preserve">careful problem definition and an </w:t>
      </w:r>
      <w:r>
        <w:rPr>
          <w:lang w:eastAsia="en-AU"/>
        </w:rPr>
        <w:t>appropriate study design and may include a selection of sites across the landscape including links to current management projects.</w:t>
      </w:r>
    </w:p>
    <w:p w14:paraId="701C5885" w14:textId="77777777" w:rsidR="00497DBC" w:rsidRDefault="00497DBC" w:rsidP="00351CEB">
      <w:pPr>
        <w:pStyle w:val="BodyText"/>
        <w:rPr>
          <w:lang w:eastAsia="en-AU"/>
        </w:rPr>
      </w:pPr>
    </w:p>
    <w:p w14:paraId="6BB46BA0" w14:textId="6DED6912" w:rsidR="0048146B" w:rsidRDefault="0048146B" w:rsidP="0048146B">
      <w:pPr>
        <w:pStyle w:val="Heading2"/>
      </w:pPr>
      <w:bookmarkStart w:id="22" w:name="_Toc503180735"/>
      <w:r>
        <w:t>Valid</w:t>
      </w:r>
      <w:r w:rsidR="009E7EDA">
        <w:t>at</w:t>
      </w:r>
      <w:r w:rsidR="008C0B87">
        <w:t>ion of</w:t>
      </w:r>
      <w:r w:rsidR="006B0921">
        <w:t xml:space="preserve"> responses </w:t>
      </w:r>
      <w:r w:rsidR="00363087">
        <w:t xml:space="preserve">and </w:t>
      </w:r>
      <w:r w:rsidR="008C0B87">
        <w:t xml:space="preserve">predicted </w:t>
      </w:r>
      <w:r w:rsidR="00857752">
        <w:t xml:space="preserve">intervention </w:t>
      </w:r>
      <w:r>
        <w:t>outcomes</w:t>
      </w:r>
      <w:bookmarkEnd w:id="22"/>
      <w:r>
        <w:t xml:space="preserve"> </w:t>
      </w:r>
    </w:p>
    <w:p w14:paraId="28C78E94" w14:textId="63AC766D" w:rsidR="009E7EDA" w:rsidRDefault="009E7EDA" w:rsidP="009E7EDA">
      <w:pPr>
        <w:pStyle w:val="BodyText"/>
        <w:rPr>
          <w:color w:val="auto"/>
        </w:rPr>
      </w:pPr>
      <w:r>
        <w:rPr>
          <w:color w:val="auto"/>
        </w:rPr>
        <w:t>Research projects that are effective, including both local</w:t>
      </w:r>
      <w:r w:rsidR="00C201F9">
        <w:rPr>
          <w:color w:val="auto"/>
        </w:rPr>
        <w:t>-scale</w:t>
      </w:r>
      <w:r>
        <w:rPr>
          <w:color w:val="auto"/>
        </w:rPr>
        <w:t xml:space="preserve"> </w:t>
      </w:r>
      <w:r w:rsidR="00807F08">
        <w:rPr>
          <w:color w:val="auto"/>
        </w:rPr>
        <w:t xml:space="preserve">intervention </w:t>
      </w:r>
      <w:r>
        <w:rPr>
          <w:color w:val="auto"/>
        </w:rPr>
        <w:t xml:space="preserve">monitoring and large-scale investigations, have a number of common characteristics. </w:t>
      </w:r>
    </w:p>
    <w:p w14:paraId="0AB58362" w14:textId="711E7ED3" w:rsidR="009E7EDA" w:rsidRDefault="009E7EDA" w:rsidP="009E7EDA">
      <w:pPr>
        <w:pStyle w:val="BodyText"/>
        <w:rPr>
          <w:rFonts w:cstheme="minorHAnsi"/>
        </w:rPr>
      </w:pPr>
      <w:r w:rsidRPr="00CD3777">
        <w:rPr>
          <w:b/>
          <w:color w:val="auto"/>
        </w:rPr>
        <w:t>A conceptual model</w:t>
      </w:r>
      <w:r w:rsidR="00676A3C">
        <w:rPr>
          <w:color w:val="auto"/>
        </w:rPr>
        <w:t xml:space="preserve"> - </w:t>
      </w:r>
      <w:r>
        <w:rPr>
          <w:rFonts w:cstheme="minorHAnsi"/>
        </w:rPr>
        <w:t xml:space="preserve">A </w:t>
      </w:r>
      <w:r w:rsidRPr="00D87B90">
        <w:rPr>
          <w:rFonts w:cstheme="minorHAnsi"/>
        </w:rPr>
        <w:t>simple conceptual model</w:t>
      </w:r>
      <w:r>
        <w:rPr>
          <w:rFonts w:cstheme="minorHAnsi"/>
        </w:rPr>
        <w:t xml:space="preserve"> is necessary to portray </w:t>
      </w:r>
      <w:r w:rsidRPr="00D87B90">
        <w:rPr>
          <w:rFonts w:cstheme="minorHAnsi"/>
        </w:rPr>
        <w:t xml:space="preserve">how </w:t>
      </w:r>
      <w:r>
        <w:rPr>
          <w:rFonts w:cstheme="minorHAnsi"/>
        </w:rPr>
        <w:t xml:space="preserve">a particular </w:t>
      </w:r>
      <w:r w:rsidR="00152534">
        <w:rPr>
          <w:rFonts w:cstheme="minorHAnsi"/>
        </w:rPr>
        <w:t xml:space="preserve">threat and associated </w:t>
      </w:r>
      <w:r w:rsidRPr="00D87B90">
        <w:rPr>
          <w:rFonts w:cstheme="minorHAnsi"/>
        </w:rPr>
        <w:t xml:space="preserve">management action </w:t>
      </w:r>
      <w:r w:rsidR="00152534">
        <w:rPr>
          <w:rFonts w:cstheme="minorHAnsi"/>
        </w:rPr>
        <w:t>are</w:t>
      </w:r>
      <w:r w:rsidRPr="00D87B90">
        <w:rPr>
          <w:rFonts w:cstheme="minorHAnsi"/>
        </w:rPr>
        <w:t xml:space="preserve"> likely to affect different components</w:t>
      </w:r>
      <w:r>
        <w:rPr>
          <w:rFonts w:cstheme="minorHAnsi"/>
        </w:rPr>
        <w:t xml:space="preserve"> of the system</w:t>
      </w:r>
      <w:r w:rsidRPr="00D87B90">
        <w:rPr>
          <w:rFonts w:cstheme="minorHAnsi"/>
        </w:rPr>
        <w:t>. Such mode</w:t>
      </w:r>
      <w:r>
        <w:rPr>
          <w:rFonts w:cstheme="minorHAnsi"/>
        </w:rPr>
        <w:t xml:space="preserve">ls can show diagrammatically the relationships (cause and effect) between different </w:t>
      </w:r>
      <w:r w:rsidR="00D701AB">
        <w:rPr>
          <w:rFonts w:cstheme="minorHAnsi"/>
        </w:rPr>
        <w:t>components</w:t>
      </w:r>
      <w:r w:rsidR="00C201F9">
        <w:rPr>
          <w:rFonts w:cstheme="minorHAnsi"/>
        </w:rPr>
        <w:t xml:space="preserve"> and</w:t>
      </w:r>
      <w:r>
        <w:rPr>
          <w:rFonts w:cstheme="minorHAnsi"/>
        </w:rPr>
        <w:t xml:space="preserve"> </w:t>
      </w:r>
      <w:r w:rsidRPr="00D87B90">
        <w:rPr>
          <w:rFonts w:cstheme="minorHAnsi"/>
        </w:rPr>
        <w:t xml:space="preserve">summarise current knowledge (and </w:t>
      </w:r>
      <w:r>
        <w:rPr>
          <w:rFonts w:cstheme="minorHAnsi"/>
        </w:rPr>
        <w:t xml:space="preserve">the </w:t>
      </w:r>
      <w:r w:rsidRPr="00D87B90">
        <w:rPr>
          <w:rFonts w:cstheme="minorHAnsi"/>
        </w:rPr>
        <w:t xml:space="preserve">strength of </w:t>
      </w:r>
      <w:r w:rsidR="00C201F9">
        <w:rPr>
          <w:rFonts w:cstheme="minorHAnsi"/>
        </w:rPr>
        <w:t>this</w:t>
      </w:r>
      <w:r>
        <w:rPr>
          <w:rFonts w:cstheme="minorHAnsi"/>
        </w:rPr>
        <w:t xml:space="preserve"> </w:t>
      </w:r>
      <w:r w:rsidRPr="00D87B90">
        <w:rPr>
          <w:rFonts w:cstheme="minorHAnsi"/>
        </w:rPr>
        <w:t xml:space="preserve">knowledge) and </w:t>
      </w:r>
      <w:r w:rsidR="00C201F9">
        <w:rPr>
          <w:rFonts w:cstheme="minorHAnsi"/>
        </w:rPr>
        <w:t>uncertainties</w:t>
      </w:r>
      <w:r w:rsidRPr="00D87B90">
        <w:rPr>
          <w:rFonts w:cstheme="minorHAnsi"/>
        </w:rPr>
        <w:t xml:space="preserve">. </w:t>
      </w:r>
    </w:p>
    <w:p w14:paraId="707E023E" w14:textId="410FE46A" w:rsidR="009E7EDA" w:rsidRPr="00D87B90" w:rsidRDefault="009E7EDA" w:rsidP="009E7EDA">
      <w:pPr>
        <w:pStyle w:val="BodyText"/>
        <w:rPr>
          <w:rFonts w:cstheme="minorHAnsi"/>
        </w:rPr>
      </w:pPr>
      <w:r w:rsidRPr="00CD3777">
        <w:rPr>
          <w:b/>
          <w:color w:val="auto"/>
        </w:rPr>
        <w:t>Clearly defined questions and objectives</w:t>
      </w:r>
      <w:r w:rsidR="00676A3C">
        <w:rPr>
          <w:color w:val="auto"/>
        </w:rPr>
        <w:t xml:space="preserve"> - </w:t>
      </w:r>
      <w:r>
        <w:rPr>
          <w:color w:val="auto"/>
        </w:rPr>
        <w:t xml:space="preserve">Identifying (and documenting) one or more key questions is essential to provide focus </w:t>
      </w:r>
      <w:r w:rsidR="00152534">
        <w:rPr>
          <w:color w:val="auto"/>
        </w:rPr>
        <w:t>f</w:t>
      </w:r>
      <w:r>
        <w:rPr>
          <w:color w:val="auto"/>
        </w:rPr>
        <w:t xml:space="preserve">or the project, and for planning the study design. Questions will logically arise from developing the conceptual model of the system.  </w:t>
      </w:r>
    </w:p>
    <w:p w14:paraId="2D28F4D8" w14:textId="20BA6256" w:rsidR="009E7EDA" w:rsidRDefault="009E7EDA" w:rsidP="009E7EDA">
      <w:pPr>
        <w:pStyle w:val="Default"/>
        <w:spacing w:after="120"/>
        <w:rPr>
          <w:rFonts w:asciiTheme="minorHAnsi" w:hAnsiTheme="minorHAnsi" w:cstheme="minorHAnsi"/>
          <w:sz w:val="20"/>
          <w:szCs w:val="20"/>
        </w:rPr>
      </w:pPr>
      <w:r w:rsidRPr="00CD3777">
        <w:rPr>
          <w:rFonts w:asciiTheme="minorHAnsi" w:hAnsiTheme="minorHAnsi" w:cs="Times New Roman"/>
          <w:b/>
          <w:color w:val="auto"/>
          <w:sz w:val="20"/>
          <w:szCs w:val="20"/>
          <w:lang w:eastAsia="en-US"/>
        </w:rPr>
        <w:t>A sound project design</w:t>
      </w:r>
      <w:r w:rsidR="00676A3C">
        <w:rPr>
          <w:rFonts w:asciiTheme="minorHAnsi" w:hAnsiTheme="minorHAnsi" w:cs="Times New Roman"/>
          <w:color w:val="auto"/>
          <w:sz w:val="20"/>
          <w:szCs w:val="20"/>
          <w:lang w:eastAsia="en-US"/>
        </w:rPr>
        <w:t xml:space="preserve"> -</w:t>
      </w:r>
      <w:r w:rsidR="003A365D">
        <w:rPr>
          <w:rFonts w:asciiTheme="minorHAnsi" w:hAnsiTheme="minorHAnsi" w:cs="Times New Roman"/>
          <w:color w:val="auto"/>
          <w:sz w:val="20"/>
          <w:szCs w:val="20"/>
          <w:lang w:eastAsia="en-US"/>
        </w:rPr>
        <w:t xml:space="preserve"> </w:t>
      </w:r>
      <w:r w:rsidR="003A365D">
        <w:rPr>
          <w:rFonts w:asciiTheme="minorHAnsi" w:hAnsiTheme="minorHAnsi" w:cstheme="minorHAnsi"/>
          <w:sz w:val="20"/>
          <w:szCs w:val="20"/>
        </w:rPr>
        <w:t>T</w:t>
      </w:r>
      <w:r>
        <w:rPr>
          <w:rFonts w:asciiTheme="minorHAnsi" w:hAnsiTheme="minorHAnsi" w:cstheme="minorHAnsi"/>
          <w:sz w:val="20"/>
          <w:szCs w:val="20"/>
        </w:rPr>
        <w:t xml:space="preserve">he design must have core elements that help ensure that unambiguous results can be obtained. These elements include the need for ‘controls’ for comparison with management treatments; adequate replication of study units; sampling in a consistent manner and time; and a study duration relevant to meeting the objectives.  </w:t>
      </w:r>
    </w:p>
    <w:p w14:paraId="1745C0BD" w14:textId="1060BEAD" w:rsidR="009E7EDA" w:rsidRDefault="009E7EDA" w:rsidP="009E7EDA">
      <w:pPr>
        <w:pStyle w:val="Default"/>
        <w:spacing w:after="120"/>
        <w:rPr>
          <w:rFonts w:asciiTheme="minorHAnsi" w:hAnsiTheme="minorHAnsi" w:cstheme="minorHAnsi"/>
          <w:sz w:val="20"/>
          <w:szCs w:val="20"/>
        </w:rPr>
      </w:pPr>
      <w:r w:rsidRPr="00CD3777">
        <w:rPr>
          <w:rFonts w:asciiTheme="minorHAnsi" w:hAnsiTheme="minorHAnsi" w:cstheme="minorHAnsi"/>
          <w:b/>
          <w:sz w:val="20"/>
          <w:szCs w:val="20"/>
        </w:rPr>
        <w:t>High quality data</w:t>
      </w:r>
      <w:r w:rsidR="00676A3C">
        <w:rPr>
          <w:rFonts w:asciiTheme="minorHAnsi" w:hAnsiTheme="minorHAnsi" w:cstheme="minorHAnsi"/>
          <w:sz w:val="20"/>
          <w:szCs w:val="20"/>
        </w:rPr>
        <w:t xml:space="preserve"> </w:t>
      </w:r>
      <w:r w:rsidR="00A64554">
        <w:rPr>
          <w:rFonts w:asciiTheme="minorHAnsi" w:hAnsiTheme="minorHAnsi" w:cstheme="minorHAnsi"/>
          <w:sz w:val="20"/>
          <w:szCs w:val="20"/>
        </w:rPr>
        <w:t>–</w:t>
      </w:r>
      <w:r w:rsidR="00676A3C">
        <w:rPr>
          <w:rFonts w:asciiTheme="minorHAnsi" w:hAnsiTheme="minorHAnsi" w:cstheme="minorHAnsi"/>
          <w:sz w:val="20"/>
          <w:szCs w:val="20"/>
        </w:rPr>
        <w:t xml:space="preserve"> </w:t>
      </w:r>
      <w:r>
        <w:rPr>
          <w:rFonts w:asciiTheme="minorHAnsi" w:hAnsiTheme="minorHAnsi" w:cstheme="minorHAnsi"/>
          <w:sz w:val="20"/>
          <w:szCs w:val="20"/>
        </w:rPr>
        <w:t>Data</w:t>
      </w:r>
      <w:r w:rsidR="00A64554">
        <w:rPr>
          <w:rFonts w:asciiTheme="minorHAnsi" w:hAnsiTheme="minorHAnsi" w:cstheme="minorHAnsi"/>
          <w:sz w:val="20"/>
          <w:szCs w:val="20"/>
        </w:rPr>
        <w:t xml:space="preserve">, whether it is </w:t>
      </w:r>
      <w:r w:rsidR="00C40B33">
        <w:rPr>
          <w:rFonts w:asciiTheme="minorHAnsi" w:hAnsiTheme="minorHAnsi" w:cstheme="minorHAnsi"/>
          <w:sz w:val="20"/>
          <w:szCs w:val="20"/>
        </w:rPr>
        <w:t>quantitative</w:t>
      </w:r>
      <w:r w:rsidR="00A64554">
        <w:rPr>
          <w:rFonts w:asciiTheme="minorHAnsi" w:hAnsiTheme="minorHAnsi" w:cstheme="minorHAnsi"/>
          <w:sz w:val="20"/>
          <w:szCs w:val="20"/>
        </w:rPr>
        <w:t xml:space="preserve"> ecological field data or </w:t>
      </w:r>
      <w:r w:rsidR="00C40B33">
        <w:rPr>
          <w:rFonts w:asciiTheme="minorHAnsi" w:hAnsiTheme="minorHAnsi" w:cstheme="minorHAnsi"/>
          <w:sz w:val="20"/>
          <w:szCs w:val="20"/>
        </w:rPr>
        <w:t>qualitative</w:t>
      </w:r>
      <w:r w:rsidR="00A64554">
        <w:rPr>
          <w:rFonts w:asciiTheme="minorHAnsi" w:hAnsiTheme="minorHAnsi" w:cstheme="minorHAnsi"/>
          <w:sz w:val="20"/>
          <w:szCs w:val="20"/>
        </w:rPr>
        <w:t xml:space="preserve"> data such as conversations, behaviours or cultural knowledge, </w:t>
      </w:r>
      <w:r>
        <w:rPr>
          <w:rFonts w:asciiTheme="minorHAnsi" w:hAnsiTheme="minorHAnsi" w:cstheme="minorHAnsi"/>
          <w:sz w:val="20"/>
          <w:szCs w:val="20"/>
        </w:rPr>
        <w:t xml:space="preserve"> must be collected in a consistent manner using appropriate techniques, be recorded accurately, and stored in a relevant database with appropriate documentation.</w:t>
      </w:r>
      <w:r w:rsidR="00B67D9E">
        <w:rPr>
          <w:rFonts w:asciiTheme="minorHAnsi" w:hAnsiTheme="minorHAnsi" w:cstheme="minorHAnsi"/>
          <w:sz w:val="20"/>
          <w:szCs w:val="20"/>
        </w:rPr>
        <w:t xml:space="preserve"> </w:t>
      </w:r>
      <w:r>
        <w:rPr>
          <w:rFonts w:asciiTheme="minorHAnsi" w:hAnsiTheme="minorHAnsi" w:cstheme="minorHAnsi"/>
          <w:sz w:val="20"/>
          <w:szCs w:val="20"/>
        </w:rPr>
        <w:t xml:space="preserve">The value of such data will be greatly enhanced if it is archived so that it can have a longer-term legacy and use beyond the immediate project.   </w:t>
      </w:r>
    </w:p>
    <w:p w14:paraId="69FFC3F6" w14:textId="776F12F0" w:rsidR="009E7EDA" w:rsidRDefault="009E7EDA" w:rsidP="009E7EDA">
      <w:pPr>
        <w:pStyle w:val="Default"/>
        <w:spacing w:after="120"/>
        <w:rPr>
          <w:rFonts w:asciiTheme="minorHAnsi" w:hAnsiTheme="minorHAnsi" w:cstheme="minorHAnsi"/>
          <w:sz w:val="20"/>
          <w:szCs w:val="20"/>
        </w:rPr>
      </w:pPr>
      <w:r w:rsidRPr="00CD3777">
        <w:rPr>
          <w:rFonts w:asciiTheme="minorHAnsi" w:hAnsiTheme="minorHAnsi" w:cstheme="minorHAnsi"/>
          <w:b/>
          <w:sz w:val="20"/>
          <w:szCs w:val="20"/>
        </w:rPr>
        <w:t>Analysis and reporting</w:t>
      </w:r>
      <w:r w:rsidR="00676A3C">
        <w:rPr>
          <w:rFonts w:asciiTheme="minorHAnsi" w:hAnsiTheme="minorHAnsi" w:cstheme="minorHAnsi"/>
          <w:sz w:val="20"/>
          <w:szCs w:val="20"/>
        </w:rPr>
        <w:t xml:space="preserve"> - </w:t>
      </w:r>
      <w:r>
        <w:rPr>
          <w:rFonts w:asciiTheme="minorHAnsi" w:hAnsiTheme="minorHAnsi" w:cstheme="minorHAnsi"/>
          <w:sz w:val="20"/>
          <w:szCs w:val="20"/>
        </w:rPr>
        <w:t xml:space="preserve">For data to provide information and knowledge, they must be carefully collated and analysed in relation to the initial questions and objectives of the project. These outcomes must then be communicated in an appropriate form to </w:t>
      </w:r>
      <w:r w:rsidR="00A64554">
        <w:rPr>
          <w:rFonts w:asciiTheme="minorHAnsi" w:hAnsiTheme="minorHAnsi" w:cstheme="minorHAnsi"/>
          <w:sz w:val="20"/>
          <w:szCs w:val="20"/>
        </w:rPr>
        <w:t xml:space="preserve">partners, </w:t>
      </w:r>
      <w:r>
        <w:rPr>
          <w:rFonts w:asciiTheme="minorHAnsi" w:hAnsiTheme="minorHAnsi" w:cstheme="minorHAnsi"/>
          <w:sz w:val="20"/>
          <w:szCs w:val="20"/>
        </w:rPr>
        <w:t xml:space="preserve">stakeholders, managers and wider community. </w:t>
      </w:r>
    </w:p>
    <w:p w14:paraId="264CB52C" w14:textId="15D739F2" w:rsidR="00152534" w:rsidRDefault="009E7EDA" w:rsidP="009E7EDA">
      <w:pPr>
        <w:pStyle w:val="Default"/>
        <w:spacing w:after="120"/>
        <w:rPr>
          <w:rFonts w:asciiTheme="minorHAnsi" w:hAnsiTheme="minorHAnsi" w:cstheme="minorHAnsi"/>
          <w:sz w:val="20"/>
          <w:szCs w:val="20"/>
        </w:rPr>
      </w:pPr>
      <w:r w:rsidRPr="00CD3777">
        <w:rPr>
          <w:rFonts w:asciiTheme="minorHAnsi" w:hAnsiTheme="minorHAnsi" w:cstheme="minorHAnsi"/>
          <w:b/>
          <w:sz w:val="20"/>
          <w:szCs w:val="20"/>
        </w:rPr>
        <w:t>Effective leadership and partnerships</w:t>
      </w:r>
      <w:r w:rsidR="00676A3C">
        <w:rPr>
          <w:rFonts w:asciiTheme="minorHAnsi" w:hAnsiTheme="minorHAnsi" w:cstheme="minorHAnsi"/>
          <w:sz w:val="20"/>
          <w:szCs w:val="20"/>
        </w:rPr>
        <w:t xml:space="preserve"> - </w:t>
      </w:r>
      <w:r w:rsidR="003A6737">
        <w:rPr>
          <w:rFonts w:asciiTheme="minorHAnsi" w:hAnsiTheme="minorHAnsi" w:cstheme="minorHAnsi"/>
          <w:sz w:val="20"/>
          <w:szCs w:val="20"/>
        </w:rPr>
        <w:t>E</w:t>
      </w:r>
      <w:r>
        <w:rPr>
          <w:rFonts w:asciiTheme="minorHAnsi" w:hAnsiTheme="minorHAnsi" w:cstheme="minorHAnsi"/>
          <w:sz w:val="20"/>
          <w:szCs w:val="20"/>
        </w:rPr>
        <w:t>ffective leadership, oversight and accountability</w:t>
      </w:r>
      <w:r w:rsidR="003A6737">
        <w:rPr>
          <w:rFonts w:asciiTheme="minorHAnsi" w:hAnsiTheme="minorHAnsi" w:cstheme="minorHAnsi"/>
          <w:sz w:val="20"/>
          <w:szCs w:val="20"/>
        </w:rPr>
        <w:t xml:space="preserve"> is required</w:t>
      </w:r>
      <w:r>
        <w:rPr>
          <w:rFonts w:asciiTheme="minorHAnsi" w:hAnsiTheme="minorHAnsi" w:cstheme="minorHAnsi"/>
          <w:sz w:val="20"/>
          <w:szCs w:val="20"/>
        </w:rPr>
        <w:t xml:space="preserve"> to ensure that each stage of the project is carried out consistently, reliably and rigorously. Partnerships between </w:t>
      </w:r>
      <w:r w:rsidR="00A368FF">
        <w:rPr>
          <w:rFonts w:asciiTheme="minorHAnsi" w:hAnsiTheme="minorHAnsi" w:cstheme="minorHAnsi"/>
          <w:sz w:val="20"/>
          <w:szCs w:val="20"/>
        </w:rPr>
        <w:t xml:space="preserve">policy makers, </w:t>
      </w:r>
      <w:r w:rsidR="0097786C">
        <w:rPr>
          <w:rFonts w:asciiTheme="minorHAnsi" w:hAnsiTheme="minorHAnsi" w:cstheme="minorHAnsi"/>
          <w:sz w:val="20"/>
          <w:szCs w:val="20"/>
        </w:rPr>
        <w:t xml:space="preserve">project </w:t>
      </w:r>
      <w:r>
        <w:rPr>
          <w:rFonts w:asciiTheme="minorHAnsi" w:hAnsiTheme="minorHAnsi" w:cstheme="minorHAnsi"/>
          <w:sz w:val="20"/>
          <w:szCs w:val="20"/>
        </w:rPr>
        <w:t>managers, scientists and community are important to bring together complementary expertise and insights and to enhance ‘ownership’ of outcomes.</w:t>
      </w:r>
      <w:r w:rsidR="00ED5F22">
        <w:rPr>
          <w:rFonts w:asciiTheme="minorHAnsi" w:hAnsiTheme="minorHAnsi" w:cstheme="minorHAnsi"/>
          <w:sz w:val="20"/>
          <w:szCs w:val="20"/>
        </w:rPr>
        <w:t xml:space="preserve">  </w:t>
      </w:r>
    </w:p>
    <w:p w14:paraId="7084C092" w14:textId="3034253D" w:rsidR="009E7EDA" w:rsidRDefault="009E7EDA" w:rsidP="009E7EDA">
      <w:pPr>
        <w:pStyle w:val="Default"/>
        <w:spacing w:after="120"/>
        <w:rPr>
          <w:rFonts w:asciiTheme="minorHAnsi" w:hAnsiTheme="minorHAnsi" w:cstheme="minorHAnsi"/>
          <w:sz w:val="20"/>
          <w:szCs w:val="20"/>
        </w:rPr>
      </w:pPr>
      <w:r>
        <w:rPr>
          <w:rFonts w:asciiTheme="minorHAnsi" w:hAnsiTheme="minorHAnsi" w:cstheme="minorHAnsi"/>
          <w:sz w:val="20"/>
          <w:szCs w:val="20"/>
        </w:rPr>
        <w:lastRenderedPageBreak/>
        <w:t xml:space="preserve">Two main kinds of approaches are commonly used for measuring </w:t>
      </w:r>
      <w:r w:rsidR="008C0B87">
        <w:rPr>
          <w:rFonts w:asciiTheme="minorHAnsi" w:hAnsiTheme="minorHAnsi" w:cstheme="minorHAnsi"/>
          <w:sz w:val="20"/>
          <w:szCs w:val="20"/>
        </w:rPr>
        <w:t>predicted intervention</w:t>
      </w:r>
      <w:r>
        <w:rPr>
          <w:rFonts w:asciiTheme="minorHAnsi" w:hAnsiTheme="minorHAnsi" w:cstheme="minorHAnsi"/>
          <w:sz w:val="20"/>
          <w:szCs w:val="20"/>
        </w:rPr>
        <w:t xml:space="preserve"> outcomes.   </w:t>
      </w:r>
    </w:p>
    <w:p w14:paraId="7BE83CBE" w14:textId="5A01008F" w:rsidR="00152534" w:rsidRDefault="009E7EDA" w:rsidP="009E7EDA">
      <w:pPr>
        <w:pStyle w:val="Default"/>
        <w:spacing w:after="120"/>
        <w:rPr>
          <w:rFonts w:asciiTheme="minorHAnsi" w:hAnsiTheme="minorHAnsi" w:cstheme="minorHAnsi"/>
          <w:sz w:val="20"/>
          <w:szCs w:val="20"/>
        </w:rPr>
      </w:pPr>
      <w:r w:rsidRPr="00CD3777">
        <w:rPr>
          <w:rFonts w:asciiTheme="minorHAnsi" w:hAnsiTheme="minorHAnsi" w:cstheme="minorHAnsi"/>
          <w:b/>
          <w:iCs/>
          <w:sz w:val="20"/>
          <w:szCs w:val="20"/>
        </w:rPr>
        <w:t>Manipulative ‘management experiments</w:t>
      </w:r>
      <w:r w:rsidR="00857752" w:rsidRPr="00CD3777">
        <w:rPr>
          <w:rFonts w:asciiTheme="minorHAnsi" w:hAnsiTheme="minorHAnsi" w:cstheme="minorHAnsi"/>
          <w:b/>
          <w:iCs/>
          <w:sz w:val="20"/>
          <w:szCs w:val="20"/>
        </w:rPr>
        <w:t xml:space="preserve"> or trials</w:t>
      </w:r>
      <w:r w:rsidRPr="00CD3777">
        <w:rPr>
          <w:rFonts w:asciiTheme="minorHAnsi" w:hAnsiTheme="minorHAnsi" w:cstheme="minorHAnsi"/>
          <w:b/>
          <w:iCs/>
          <w:sz w:val="20"/>
          <w:szCs w:val="20"/>
        </w:rPr>
        <w:t>’</w:t>
      </w:r>
      <w:r w:rsidRPr="00D87B90">
        <w:rPr>
          <w:rFonts w:asciiTheme="minorHAnsi" w:hAnsiTheme="minorHAnsi" w:cstheme="minorHAnsi"/>
          <w:i/>
          <w:iCs/>
          <w:sz w:val="20"/>
          <w:szCs w:val="20"/>
        </w:rPr>
        <w:t xml:space="preserve"> </w:t>
      </w:r>
      <w:r w:rsidRPr="00D87B90">
        <w:rPr>
          <w:rFonts w:asciiTheme="minorHAnsi" w:hAnsiTheme="minorHAnsi" w:cstheme="minorHAnsi"/>
          <w:sz w:val="20"/>
          <w:szCs w:val="20"/>
        </w:rPr>
        <w:t xml:space="preserve">– are those </w:t>
      </w:r>
      <w:r>
        <w:rPr>
          <w:rFonts w:asciiTheme="minorHAnsi" w:hAnsiTheme="minorHAnsi" w:cstheme="minorHAnsi"/>
          <w:sz w:val="20"/>
          <w:szCs w:val="20"/>
        </w:rPr>
        <w:t xml:space="preserve">that involve a comparison between </w:t>
      </w:r>
      <w:r w:rsidRPr="00D87B90">
        <w:rPr>
          <w:rFonts w:asciiTheme="minorHAnsi" w:hAnsiTheme="minorHAnsi" w:cstheme="minorHAnsi"/>
          <w:sz w:val="20"/>
          <w:szCs w:val="20"/>
        </w:rPr>
        <w:t xml:space="preserve">study sites </w:t>
      </w:r>
      <w:r>
        <w:rPr>
          <w:rFonts w:asciiTheme="minorHAnsi" w:hAnsiTheme="minorHAnsi" w:cstheme="minorHAnsi"/>
          <w:sz w:val="20"/>
          <w:szCs w:val="20"/>
        </w:rPr>
        <w:t xml:space="preserve">that </w:t>
      </w:r>
      <w:r w:rsidRPr="00D87B90">
        <w:rPr>
          <w:rFonts w:asciiTheme="minorHAnsi" w:hAnsiTheme="minorHAnsi" w:cstheme="minorHAnsi"/>
          <w:sz w:val="20"/>
          <w:szCs w:val="20"/>
        </w:rPr>
        <w:t xml:space="preserve">experience </w:t>
      </w:r>
      <w:r>
        <w:rPr>
          <w:rFonts w:asciiTheme="minorHAnsi" w:hAnsiTheme="minorHAnsi" w:cstheme="minorHAnsi"/>
          <w:sz w:val="20"/>
          <w:szCs w:val="20"/>
        </w:rPr>
        <w:t xml:space="preserve">a deliberate </w:t>
      </w:r>
      <w:r w:rsidRPr="00D87B90">
        <w:rPr>
          <w:rFonts w:asciiTheme="minorHAnsi" w:hAnsiTheme="minorHAnsi" w:cstheme="minorHAnsi"/>
          <w:sz w:val="20"/>
          <w:szCs w:val="20"/>
        </w:rPr>
        <w:t>management intervention</w:t>
      </w:r>
      <w:r>
        <w:rPr>
          <w:rFonts w:asciiTheme="minorHAnsi" w:hAnsiTheme="minorHAnsi" w:cstheme="minorHAnsi"/>
          <w:sz w:val="20"/>
          <w:szCs w:val="20"/>
        </w:rPr>
        <w:t xml:space="preserve"> and ‘control’ or ‘r</w:t>
      </w:r>
      <w:r w:rsidRPr="00D87B90">
        <w:rPr>
          <w:rFonts w:asciiTheme="minorHAnsi" w:hAnsiTheme="minorHAnsi" w:cstheme="minorHAnsi"/>
          <w:sz w:val="20"/>
          <w:szCs w:val="20"/>
        </w:rPr>
        <w:t>eference</w:t>
      </w:r>
      <w:r>
        <w:rPr>
          <w:rFonts w:asciiTheme="minorHAnsi" w:hAnsiTheme="minorHAnsi" w:cstheme="minorHAnsi"/>
          <w:sz w:val="20"/>
          <w:szCs w:val="20"/>
        </w:rPr>
        <w:t>’</w:t>
      </w:r>
      <w:r w:rsidRPr="00D87B90">
        <w:rPr>
          <w:rFonts w:asciiTheme="minorHAnsi" w:hAnsiTheme="minorHAnsi" w:cstheme="minorHAnsi"/>
          <w:sz w:val="20"/>
          <w:szCs w:val="20"/>
        </w:rPr>
        <w:t xml:space="preserve"> sites at which the intervention is not undertaken. </w:t>
      </w:r>
      <w:r>
        <w:rPr>
          <w:rFonts w:asciiTheme="minorHAnsi" w:hAnsiTheme="minorHAnsi" w:cstheme="minorHAnsi"/>
          <w:sz w:val="20"/>
          <w:szCs w:val="20"/>
        </w:rPr>
        <w:t xml:space="preserve">Such studies are most effective if </w:t>
      </w:r>
      <w:r w:rsidRPr="00D87B90">
        <w:rPr>
          <w:rFonts w:asciiTheme="minorHAnsi" w:hAnsiTheme="minorHAnsi" w:cstheme="minorHAnsi"/>
          <w:sz w:val="20"/>
          <w:szCs w:val="20"/>
        </w:rPr>
        <w:t xml:space="preserve">the target biota </w:t>
      </w:r>
      <w:r w:rsidR="00152534">
        <w:rPr>
          <w:rFonts w:asciiTheme="minorHAnsi" w:hAnsiTheme="minorHAnsi" w:cstheme="minorHAnsi"/>
          <w:sz w:val="20"/>
          <w:szCs w:val="20"/>
        </w:rPr>
        <w:t xml:space="preserve">or group </w:t>
      </w:r>
      <w:r>
        <w:rPr>
          <w:rFonts w:asciiTheme="minorHAnsi" w:hAnsiTheme="minorHAnsi" w:cstheme="minorHAnsi"/>
          <w:sz w:val="20"/>
          <w:szCs w:val="20"/>
        </w:rPr>
        <w:t xml:space="preserve">(species, vegetation </w:t>
      </w:r>
      <w:r w:rsidR="00D701AB">
        <w:rPr>
          <w:rFonts w:asciiTheme="minorHAnsi" w:hAnsiTheme="minorHAnsi" w:cstheme="minorHAnsi"/>
          <w:sz w:val="20"/>
          <w:szCs w:val="20"/>
        </w:rPr>
        <w:t>etc.</w:t>
      </w:r>
      <w:r>
        <w:rPr>
          <w:rFonts w:asciiTheme="minorHAnsi" w:hAnsiTheme="minorHAnsi" w:cstheme="minorHAnsi"/>
          <w:sz w:val="20"/>
          <w:szCs w:val="20"/>
        </w:rPr>
        <w:t xml:space="preserve">) </w:t>
      </w:r>
      <w:r w:rsidRPr="00D87B90">
        <w:rPr>
          <w:rFonts w:asciiTheme="minorHAnsi" w:hAnsiTheme="minorHAnsi" w:cstheme="minorHAnsi"/>
          <w:sz w:val="20"/>
          <w:szCs w:val="20"/>
        </w:rPr>
        <w:t>are measured ‘before’ and ‘after’ intervention in both the manipulated and reference sites</w:t>
      </w:r>
      <w:r>
        <w:rPr>
          <w:rFonts w:asciiTheme="minorHAnsi" w:hAnsiTheme="minorHAnsi" w:cstheme="minorHAnsi"/>
          <w:sz w:val="20"/>
          <w:szCs w:val="20"/>
        </w:rPr>
        <w:t xml:space="preserve">.  </w:t>
      </w:r>
    </w:p>
    <w:p w14:paraId="2EFACA1A" w14:textId="178F6CF6" w:rsidR="000C1C04" w:rsidRDefault="000C1C04" w:rsidP="000C1C04">
      <w:pPr>
        <w:pStyle w:val="Default"/>
        <w:spacing w:after="120"/>
        <w:rPr>
          <w:rFonts w:asciiTheme="minorHAnsi" w:hAnsiTheme="minorHAnsi" w:cstheme="minorHAnsi"/>
          <w:sz w:val="20"/>
          <w:szCs w:val="20"/>
        </w:rPr>
      </w:pPr>
      <w:r>
        <w:rPr>
          <w:rFonts w:asciiTheme="minorHAnsi" w:hAnsiTheme="minorHAnsi" w:cstheme="minorHAnsi"/>
          <w:sz w:val="20"/>
          <w:szCs w:val="20"/>
        </w:rPr>
        <w:t xml:space="preserve">This same method </w:t>
      </w:r>
      <w:r w:rsidR="00B67D9E">
        <w:rPr>
          <w:rFonts w:asciiTheme="minorHAnsi" w:hAnsiTheme="minorHAnsi" w:cstheme="minorHAnsi"/>
          <w:sz w:val="20"/>
          <w:szCs w:val="20"/>
        </w:rPr>
        <w:t>can</w:t>
      </w:r>
      <w:r>
        <w:rPr>
          <w:rFonts w:asciiTheme="minorHAnsi" w:hAnsiTheme="minorHAnsi" w:cstheme="minorHAnsi"/>
          <w:sz w:val="20"/>
          <w:szCs w:val="20"/>
        </w:rPr>
        <w:t xml:space="preserve"> be used to test assumptions and measure impacts on behaviour change interve</w:t>
      </w:r>
      <w:r w:rsidR="00B67D9E">
        <w:rPr>
          <w:rFonts w:asciiTheme="minorHAnsi" w:hAnsiTheme="minorHAnsi" w:cstheme="minorHAnsi"/>
          <w:sz w:val="20"/>
          <w:szCs w:val="20"/>
        </w:rPr>
        <w:t>ntions. Studies could include exis</w:t>
      </w:r>
      <w:r>
        <w:rPr>
          <w:rFonts w:asciiTheme="minorHAnsi" w:hAnsiTheme="minorHAnsi" w:cstheme="minorHAnsi"/>
          <w:sz w:val="20"/>
          <w:szCs w:val="20"/>
        </w:rPr>
        <w:t>ting or new pro-</w:t>
      </w:r>
      <w:r w:rsidR="00857F7D">
        <w:rPr>
          <w:rFonts w:asciiTheme="minorHAnsi" w:hAnsiTheme="minorHAnsi" w:cstheme="minorHAnsi"/>
          <w:sz w:val="20"/>
          <w:szCs w:val="20"/>
        </w:rPr>
        <w:t>environmental</w:t>
      </w:r>
      <w:r>
        <w:rPr>
          <w:rFonts w:asciiTheme="minorHAnsi" w:hAnsiTheme="minorHAnsi" w:cstheme="minorHAnsi"/>
          <w:sz w:val="20"/>
          <w:szCs w:val="20"/>
        </w:rPr>
        <w:t xml:space="preserve"> behaviour change programs (e.g.</w:t>
      </w:r>
      <w:r w:rsidR="00ED5F22">
        <w:rPr>
          <w:rFonts w:asciiTheme="minorHAnsi" w:hAnsiTheme="minorHAnsi" w:cstheme="minorHAnsi"/>
          <w:sz w:val="20"/>
          <w:szCs w:val="20"/>
        </w:rPr>
        <w:t xml:space="preserve"> </w:t>
      </w:r>
      <w:r>
        <w:rPr>
          <w:rFonts w:asciiTheme="minorHAnsi" w:hAnsiTheme="minorHAnsi" w:cstheme="minorHAnsi"/>
          <w:sz w:val="20"/>
          <w:szCs w:val="20"/>
        </w:rPr>
        <w:t>education programs) or single one off interventions (e.g. campaigns).</w:t>
      </w:r>
    </w:p>
    <w:p w14:paraId="399F0D43" w14:textId="27550890" w:rsidR="009E7EDA" w:rsidRPr="00D87B90" w:rsidRDefault="009E7EDA" w:rsidP="009E7EDA">
      <w:pPr>
        <w:pStyle w:val="Default"/>
        <w:spacing w:after="120"/>
        <w:rPr>
          <w:rFonts w:asciiTheme="minorHAnsi" w:hAnsiTheme="minorHAnsi" w:cstheme="minorHAnsi"/>
          <w:sz w:val="20"/>
          <w:szCs w:val="20"/>
        </w:rPr>
      </w:pPr>
      <w:r w:rsidRPr="00CD3777">
        <w:rPr>
          <w:rFonts w:asciiTheme="minorHAnsi" w:hAnsiTheme="minorHAnsi" w:cstheme="minorHAnsi"/>
          <w:b/>
          <w:iCs/>
          <w:sz w:val="20"/>
          <w:szCs w:val="20"/>
        </w:rPr>
        <w:t>Natural experiments</w:t>
      </w:r>
      <w:r>
        <w:rPr>
          <w:rFonts w:asciiTheme="minorHAnsi" w:hAnsiTheme="minorHAnsi" w:cstheme="minorHAnsi"/>
          <w:i/>
          <w:iCs/>
          <w:sz w:val="20"/>
          <w:szCs w:val="20"/>
        </w:rPr>
        <w:t xml:space="preserve"> </w:t>
      </w:r>
      <w:r w:rsidRPr="00D87B90">
        <w:rPr>
          <w:rFonts w:asciiTheme="minorHAnsi" w:hAnsiTheme="minorHAnsi" w:cstheme="minorHAnsi"/>
          <w:sz w:val="20"/>
          <w:szCs w:val="20"/>
        </w:rPr>
        <w:t>– are based on selecting study sites that are environmentally similar but have experienced different types or levels of an intervention in the past</w:t>
      </w:r>
      <w:r>
        <w:rPr>
          <w:rFonts w:asciiTheme="minorHAnsi" w:hAnsiTheme="minorHAnsi" w:cstheme="minorHAnsi"/>
          <w:sz w:val="20"/>
          <w:szCs w:val="20"/>
        </w:rPr>
        <w:t xml:space="preserve">. This approach is commonly used to evaluate the outcomes of management over longer periods of time (decades or more), and is termed a </w:t>
      </w:r>
      <w:r w:rsidR="00857F7D" w:rsidRPr="00D87B90">
        <w:rPr>
          <w:rFonts w:asciiTheme="minorHAnsi" w:hAnsiTheme="minorHAnsi" w:cstheme="minorHAnsi"/>
          <w:sz w:val="20"/>
          <w:szCs w:val="20"/>
        </w:rPr>
        <w:t>chrono sequence</w:t>
      </w:r>
      <w:r>
        <w:rPr>
          <w:rFonts w:asciiTheme="minorHAnsi" w:hAnsiTheme="minorHAnsi" w:cstheme="minorHAnsi"/>
          <w:sz w:val="20"/>
          <w:szCs w:val="20"/>
        </w:rPr>
        <w:t xml:space="preserve"> approach</w:t>
      </w:r>
      <w:r w:rsidRPr="00D87B90">
        <w:rPr>
          <w:rFonts w:asciiTheme="minorHAnsi" w:hAnsiTheme="minorHAnsi" w:cstheme="minorHAnsi"/>
          <w:sz w:val="20"/>
          <w:szCs w:val="20"/>
        </w:rPr>
        <w:t>, or ‘space for time’ substitution</w:t>
      </w:r>
      <w:r>
        <w:rPr>
          <w:rFonts w:asciiTheme="minorHAnsi" w:hAnsiTheme="minorHAnsi" w:cstheme="minorHAnsi"/>
          <w:sz w:val="20"/>
          <w:szCs w:val="20"/>
        </w:rPr>
        <w:t xml:space="preserve">. For example, this approach could be used to compare the long-term outcomes of revegetation for faunal communities, by selecting </w:t>
      </w:r>
      <w:r w:rsidRPr="00D87B90">
        <w:rPr>
          <w:rFonts w:asciiTheme="minorHAnsi" w:hAnsiTheme="minorHAnsi" w:cstheme="minorHAnsi"/>
          <w:sz w:val="20"/>
          <w:szCs w:val="20"/>
        </w:rPr>
        <w:t xml:space="preserve">a series of sites </w:t>
      </w:r>
      <w:r>
        <w:rPr>
          <w:rFonts w:asciiTheme="minorHAnsi" w:hAnsiTheme="minorHAnsi" w:cstheme="minorHAnsi"/>
          <w:sz w:val="20"/>
          <w:szCs w:val="20"/>
        </w:rPr>
        <w:t xml:space="preserve">that </w:t>
      </w:r>
      <w:r w:rsidRPr="00D87B90">
        <w:rPr>
          <w:rFonts w:asciiTheme="minorHAnsi" w:hAnsiTheme="minorHAnsi" w:cstheme="minorHAnsi"/>
          <w:sz w:val="20"/>
          <w:szCs w:val="20"/>
        </w:rPr>
        <w:t xml:space="preserve">represent different ages of revegetation from 1 to </w:t>
      </w:r>
      <w:r>
        <w:rPr>
          <w:rFonts w:asciiTheme="minorHAnsi" w:hAnsiTheme="minorHAnsi" w:cstheme="minorHAnsi"/>
          <w:sz w:val="20"/>
          <w:szCs w:val="20"/>
        </w:rPr>
        <w:t>50</w:t>
      </w:r>
      <w:r w:rsidRPr="00D87B90">
        <w:rPr>
          <w:rFonts w:asciiTheme="minorHAnsi" w:hAnsiTheme="minorHAnsi" w:cstheme="minorHAnsi"/>
          <w:sz w:val="20"/>
          <w:szCs w:val="20"/>
        </w:rPr>
        <w:t xml:space="preserve"> years</w:t>
      </w:r>
      <w:r>
        <w:rPr>
          <w:rFonts w:asciiTheme="minorHAnsi" w:hAnsiTheme="minorHAnsi" w:cstheme="minorHAnsi"/>
          <w:sz w:val="20"/>
          <w:szCs w:val="20"/>
        </w:rPr>
        <w:t xml:space="preserve"> of age.</w:t>
      </w:r>
      <w:r w:rsidR="00B67D9E">
        <w:rPr>
          <w:rFonts w:asciiTheme="minorHAnsi" w:hAnsiTheme="minorHAnsi" w:cstheme="minorHAnsi"/>
          <w:sz w:val="20"/>
          <w:szCs w:val="20"/>
        </w:rPr>
        <w:t xml:space="preserve"> </w:t>
      </w:r>
      <w:r w:rsidRPr="00D87B90">
        <w:rPr>
          <w:rFonts w:asciiTheme="minorHAnsi" w:hAnsiTheme="minorHAnsi" w:cstheme="minorHAnsi"/>
          <w:sz w:val="20"/>
          <w:szCs w:val="20"/>
        </w:rPr>
        <w:t xml:space="preserve">The </w:t>
      </w:r>
      <w:r>
        <w:rPr>
          <w:rFonts w:asciiTheme="minorHAnsi" w:hAnsiTheme="minorHAnsi" w:cstheme="minorHAnsi"/>
          <w:sz w:val="20"/>
          <w:szCs w:val="20"/>
        </w:rPr>
        <w:t xml:space="preserve">fauna (and habitat structure) </w:t>
      </w:r>
      <w:r w:rsidRPr="00D87B90">
        <w:rPr>
          <w:rFonts w:asciiTheme="minorHAnsi" w:hAnsiTheme="minorHAnsi" w:cstheme="minorHAnsi"/>
          <w:sz w:val="20"/>
          <w:szCs w:val="20"/>
        </w:rPr>
        <w:t xml:space="preserve">are measured at all sites in the same consistent way, and differences are assumed to be attributable to the </w:t>
      </w:r>
      <w:r>
        <w:rPr>
          <w:rFonts w:asciiTheme="minorHAnsi" w:hAnsiTheme="minorHAnsi" w:cstheme="minorHAnsi"/>
          <w:sz w:val="20"/>
          <w:szCs w:val="20"/>
        </w:rPr>
        <w:t xml:space="preserve">different </w:t>
      </w:r>
      <w:r w:rsidRPr="00D87B90">
        <w:rPr>
          <w:rFonts w:asciiTheme="minorHAnsi" w:hAnsiTheme="minorHAnsi" w:cstheme="minorHAnsi"/>
          <w:sz w:val="20"/>
          <w:szCs w:val="20"/>
        </w:rPr>
        <w:t>treatment</w:t>
      </w:r>
      <w:r>
        <w:rPr>
          <w:rFonts w:asciiTheme="minorHAnsi" w:hAnsiTheme="minorHAnsi" w:cstheme="minorHAnsi"/>
          <w:sz w:val="20"/>
          <w:szCs w:val="20"/>
        </w:rPr>
        <w:t>s (i.e. age of revegetation)</w:t>
      </w:r>
      <w:r w:rsidRPr="00D87B90">
        <w:rPr>
          <w:rFonts w:asciiTheme="minorHAnsi" w:hAnsiTheme="minorHAnsi" w:cstheme="minorHAnsi"/>
          <w:sz w:val="20"/>
          <w:szCs w:val="20"/>
        </w:rPr>
        <w:t xml:space="preserve"> and/or measured environmental covariates. </w:t>
      </w:r>
    </w:p>
    <w:p w14:paraId="3EE0FD04" w14:textId="336790EA" w:rsidR="009E7EDA" w:rsidRDefault="00857752" w:rsidP="0048146B">
      <w:pPr>
        <w:pStyle w:val="Default"/>
        <w:spacing w:after="120"/>
        <w:rPr>
          <w:rFonts w:asciiTheme="minorHAnsi" w:hAnsiTheme="minorHAnsi" w:cstheme="minorHAnsi"/>
          <w:sz w:val="20"/>
          <w:szCs w:val="20"/>
        </w:rPr>
      </w:pPr>
      <w:r>
        <w:rPr>
          <w:rFonts w:asciiTheme="minorHAnsi" w:hAnsiTheme="minorHAnsi" w:cstheme="minorHAnsi"/>
          <w:sz w:val="20"/>
          <w:szCs w:val="20"/>
        </w:rPr>
        <w:t>These approaches can also be applied to testing the outcomes of interventions on behaviour and attitud</w:t>
      </w:r>
      <w:r w:rsidR="00152534">
        <w:rPr>
          <w:rFonts w:asciiTheme="minorHAnsi" w:hAnsiTheme="minorHAnsi" w:cstheme="minorHAnsi"/>
          <w:sz w:val="20"/>
          <w:szCs w:val="20"/>
        </w:rPr>
        <w:t>inal</w:t>
      </w:r>
      <w:r>
        <w:rPr>
          <w:rFonts w:asciiTheme="minorHAnsi" w:hAnsiTheme="minorHAnsi" w:cstheme="minorHAnsi"/>
          <w:sz w:val="20"/>
          <w:szCs w:val="20"/>
        </w:rPr>
        <w:t xml:space="preserve"> change in people as well as changes in the environment. </w:t>
      </w:r>
      <w:r w:rsidR="00FC1717">
        <w:rPr>
          <w:rFonts w:asciiTheme="minorHAnsi" w:hAnsiTheme="minorHAnsi" w:cstheme="minorHAnsi"/>
          <w:sz w:val="20"/>
          <w:szCs w:val="20"/>
        </w:rPr>
        <w:t xml:space="preserve">Other approaches such as meta-analysis of </w:t>
      </w:r>
      <w:r w:rsidR="00D701AB">
        <w:rPr>
          <w:rFonts w:asciiTheme="minorHAnsi" w:hAnsiTheme="minorHAnsi" w:cstheme="minorHAnsi"/>
          <w:sz w:val="20"/>
          <w:szCs w:val="20"/>
        </w:rPr>
        <w:t>research</w:t>
      </w:r>
      <w:r w:rsidR="00FC1717">
        <w:rPr>
          <w:rFonts w:asciiTheme="minorHAnsi" w:hAnsiTheme="minorHAnsi" w:cstheme="minorHAnsi"/>
          <w:sz w:val="20"/>
          <w:szCs w:val="20"/>
        </w:rPr>
        <w:t xml:space="preserve"> findings from a number of </w:t>
      </w:r>
      <w:r w:rsidR="00152534">
        <w:rPr>
          <w:rFonts w:asciiTheme="minorHAnsi" w:hAnsiTheme="minorHAnsi" w:cstheme="minorHAnsi"/>
          <w:sz w:val="20"/>
          <w:szCs w:val="20"/>
        </w:rPr>
        <w:t xml:space="preserve">previous </w:t>
      </w:r>
      <w:r w:rsidR="00FC1717">
        <w:rPr>
          <w:rFonts w:asciiTheme="minorHAnsi" w:hAnsiTheme="minorHAnsi" w:cstheme="minorHAnsi"/>
          <w:sz w:val="20"/>
          <w:szCs w:val="20"/>
        </w:rPr>
        <w:t>projects</w:t>
      </w:r>
      <w:r w:rsidR="00152534">
        <w:rPr>
          <w:rFonts w:asciiTheme="minorHAnsi" w:hAnsiTheme="minorHAnsi" w:cstheme="minorHAnsi"/>
          <w:sz w:val="20"/>
          <w:szCs w:val="20"/>
        </w:rPr>
        <w:t>, grey literature</w:t>
      </w:r>
      <w:r w:rsidR="00FC1717">
        <w:rPr>
          <w:rFonts w:asciiTheme="minorHAnsi" w:hAnsiTheme="minorHAnsi" w:cstheme="minorHAnsi"/>
          <w:sz w:val="20"/>
          <w:szCs w:val="20"/>
        </w:rPr>
        <w:t xml:space="preserve"> or </w:t>
      </w:r>
      <w:r w:rsidR="00152534">
        <w:rPr>
          <w:rFonts w:asciiTheme="minorHAnsi" w:hAnsiTheme="minorHAnsi" w:cstheme="minorHAnsi"/>
          <w:sz w:val="20"/>
          <w:szCs w:val="20"/>
        </w:rPr>
        <w:t xml:space="preserve">published </w:t>
      </w:r>
      <w:r w:rsidR="00FC1717">
        <w:rPr>
          <w:rFonts w:asciiTheme="minorHAnsi" w:hAnsiTheme="minorHAnsi" w:cstheme="minorHAnsi"/>
          <w:sz w:val="20"/>
          <w:szCs w:val="20"/>
        </w:rPr>
        <w:t>papers may also be used.</w:t>
      </w:r>
    </w:p>
    <w:p w14:paraId="5FEE4CC8" w14:textId="039CCF65" w:rsidR="00112E1D" w:rsidRDefault="00112E1D" w:rsidP="00FC1717">
      <w:pPr>
        <w:pStyle w:val="Default"/>
        <w:spacing w:after="120"/>
        <w:rPr>
          <w:rFonts w:asciiTheme="minorHAnsi" w:hAnsiTheme="minorHAnsi" w:cstheme="minorHAnsi"/>
          <w:sz w:val="20"/>
          <w:szCs w:val="20"/>
        </w:rPr>
      </w:pPr>
      <w:r w:rsidRPr="00D87B90">
        <w:rPr>
          <w:rFonts w:asciiTheme="minorHAnsi" w:hAnsiTheme="minorHAnsi" w:cstheme="minorHAnsi"/>
          <w:sz w:val="20"/>
          <w:szCs w:val="20"/>
        </w:rPr>
        <w:t xml:space="preserve">Management processes that impose long-term changes in the environment (such as planned burning, timber harvesting, riparian restoration) </w:t>
      </w:r>
      <w:r w:rsidR="000C1C04">
        <w:rPr>
          <w:rFonts w:asciiTheme="minorHAnsi" w:hAnsiTheme="minorHAnsi" w:cstheme="minorHAnsi"/>
          <w:sz w:val="20"/>
          <w:szCs w:val="20"/>
        </w:rPr>
        <w:t xml:space="preserve">and long-term pro-environmental behaviour change </w:t>
      </w:r>
      <w:r w:rsidRPr="00D87B90">
        <w:rPr>
          <w:rFonts w:asciiTheme="minorHAnsi" w:hAnsiTheme="minorHAnsi" w:cstheme="minorHAnsi"/>
          <w:sz w:val="20"/>
          <w:szCs w:val="20"/>
        </w:rPr>
        <w:t xml:space="preserve">will </w:t>
      </w:r>
      <w:r>
        <w:rPr>
          <w:rFonts w:asciiTheme="minorHAnsi" w:hAnsiTheme="minorHAnsi" w:cstheme="minorHAnsi"/>
          <w:sz w:val="20"/>
          <w:szCs w:val="20"/>
        </w:rPr>
        <w:t xml:space="preserve">likely </w:t>
      </w:r>
      <w:r w:rsidRPr="00D87B90">
        <w:rPr>
          <w:rFonts w:asciiTheme="minorHAnsi" w:hAnsiTheme="minorHAnsi" w:cstheme="minorHAnsi"/>
          <w:sz w:val="20"/>
          <w:szCs w:val="20"/>
        </w:rPr>
        <w:t>require a combination of both manipulative experiments and natural experiments to track changes through time in the rate and extent of recovery</w:t>
      </w:r>
      <w:r w:rsidR="000C1C04">
        <w:rPr>
          <w:rFonts w:asciiTheme="minorHAnsi" w:hAnsiTheme="minorHAnsi" w:cstheme="minorHAnsi"/>
          <w:sz w:val="20"/>
          <w:szCs w:val="20"/>
        </w:rPr>
        <w:t xml:space="preserve"> and change in pro-environmental behaviour</w:t>
      </w:r>
      <w:r w:rsidRPr="00D87B90">
        <w:rPr>
          <w:rFonts w:asciiTheme="minorHAnsi" w:hAnsiTheme="minorHAnsi" w:cstheme="minorHAnsi"/>
          <w:sz w:val="20"/>
          <w:szCs w:val="20"/>
        </w:rPr>
        <w:t xml:space="preserve">. </w:t>
      </w:r>
    </w:p>
    <w:p w14:paraId="2968DAF0" w14:textId="5EC199FF" w:rsidR="00497DBC" w:rsidRPr="00D87B90" w:rsidRDefault="00497DBC" w:rsidP="00C851A0">
      <w:pPr>
        <w:pStyle w:val="Default"/>
        <w:spacing w:after="120"/>
        <w:rPr>
          <w:rFonts w:asciiTheme="minorHAnsi" w:hAnsiTheme="minorHAnsi" w:cstheme="minorHAnsi"/>
          <w:sz w:val="20"/>
          <w:szCs w:val="20"/>
        </w:rPr>
      </w:pPr>
      <w:r>
        <w:rPr>
          <w:rFonts w:asciiTheme="minorHAnsi" w:hAnsiTheme="minorHAnsi" w:cstheme="minorHAnsi"/>
          <w:sz w:val="20"/>
          <w:szCs w:val="20"/>
        </w:rPr>
        <w:t xml:space="preserve">Where it can be done in a rigorous manner, projects should be built around the concept of ‘management experiments or trials’ that involve practical, on-ground management actions. Careful consideration </w:t>
      </w:r>
      <w:r w:rsidR="00B67D9E">
        <w:rPr>
          <w:rFonts w:asciiTheme="minorHAnsi" w:hAnsiTheme="minorHAnsi" w:cstheme="minorHAnsi"/>
          <w:sz w:val="20"/>
          <w:szCs w:val="20"/>
        </w:rPr>
        <w:t>should</w:t>
      </w:r>
      <w:r>
        <w:rPr>
          <w:rFonts w:asciiTheme="minorHAnsi" w:hAnsiTheme="minorHAnsi" w:cstheme="minorHAnsi"/>
          <w:sz w:val="20"/>
          <w:szCs w:val="20"/>
        </w:rPr>
        <w:t xml:space="preserve"> also be given to </w:t>
      </w:r>
      <w:r w:rsidRPr="00D87B90">
        <w:rPr>
          <w:rFonts w:asciiTheme="minorHAnsi" w:hAnsiTheme="minorHAnsi" w:cstheme="minorHAnsi"/>
          <w:sz w:val="20"/>
          <w:szCs w:val="20"/>
        </w:rPr>
        <w:t xml:space="preserve">a ‘coordinated distributed experiment’ approach, such that replicate study sites and treatments are distributed across geographic regions. This has benefits from </w:t>
      </w:r>
      <w:r>
        <w:rPr>
          <w:rFonts w:asciiTheme="minorHAnsi" w:hAnsiTheme="minorHAnsi" w:cstheme="minorHAnsi"/>
          <w:sz w:val="20"/>
          <w:szCs w:val="20"/>
        </w:rPr>
        <w:t xml:space="preserve">integrating across </w:t>
      </w:r>
      <w:r w:rsidRPr="00D87B90">
        <w:rPr>
          <w:rFonts w:asciiTheme="minorHAnsi" w:hAnsiTheme="minorHAnsi" w:cstheme="minorHAnsi"/>
          <w:sz w:val="20"/>
          <w:szCs w:val="20"/>
        </w:rPr>
        <w:t>regions (rather than duplicating in each region)</w:t>
      </w:r>
      <w:r>
        <w:rPr>
          <w:rFonts w:asciiTheme="minorHAnsi" w:hAnsiTheme="minorHAnsi" w:cstheme="minorHAnsi"/>
          <w:sz w:val="20"/>
          <w:szCs w:val="20"/>
        </w:rPr>
        <w:t>,</w:t>
      </w:r>
      <w:r w:rsidRPr="00D87B90">
        <w:rPr>
          <w:rFonts w:asciiTheme="minorHAnsi" w:hAnsiTheme="minorHAnsi" w:cstheme="minorHAnsi"/>
          <w:sz w:val="20"/>
          <w:szCs w:val="20"/>
        </w:rPr>
        <w:t xml:space="preserve"> and testing </w:t>
      </w:r>
      <w:r>
        <w:rPr>
          <w:rFonts w:asciiTheme="minorHAnsi" w:hAnsiTheme="minorHAnsi" w:cstheme="minorHAnsi"/>
          <w:sz w:val="20"/>
          <w:szCs w:val="20"/>
        </w:rPr>
        <w:t xml:space="preserve">outcomes </w:t>
      </w:r>
      <w:r w:rsidRPr="00D87B90">
        <w:rPr>
          <w:rFonts w:asciiTheme="minorHAnsi" w:hAnsiTheme="minorHAnsi" w:cstheme="minorHAnsi"/>
          <w:sz w:val="20"/>
          <w:szCs w:val="20"/>
        </w:rPr>
        <w:t>across a wider geographic gradient.</w:t>
      </w:r>
      <w:r>
        <w:rPr>
          <w:rFonts w:asciiTheme="minorHAnsi" w:hAnsiTheme="minorHAnsi" w:cstheme="minorHAnsi"/>
          <w:sz w:val="20"/>
          <w:szCs w:val="20"/>
        </w:rPr>
        <w:t xml:space="preserve"> Where possible, on-ground projects being implemented through Biodiversity 2037 may be designed and undertaken to provide study sites so that</w:t>
      </w:r>
      <w:r w:rsidR="00C851A0">
        <w:rPr>
          <w:rFonts w:asciiTheme="minorHAnsi" w:hAnsiTheme="minorHAnsi" w:cstheme="minorHAnsi"/>
          <w:sz w:val="20"/>
          <w:szCs w:val="20"/>
        </w:rPr>
        <w:t xml:space="preserve"> </w:t>
      </w:r>
      <w:r>
        <w:rPr>
          <w:rFonts w:asciiTheme="minorHAnsi" w:hAnsiTheme="minorHAnsi" w:cstheme="minorHAnsi"/>
          <w:sz w:val="20"/>
          <w:szCs w:val="20"/>
        </w:rPr>
        <w:t xml:space="preserve">management and research can be complementary. </w:t>
      </w:r>
    </w:p>
    <w:p w14:paraId="50368402" w14:textId="77777777" w:rsidR="00497DBC" w:rsidRPr="00D87B90" w:rsidRDefault="00497DBC" w:rsidP="00FC1717">
      <w:pPr>
        <w:pStyle w:val="Default"/>
        <w:spacing w:after="120"/>
        <w:rPr>
          <w:rFonts w:asciiTheme="minorHAnsi" w:hAnsiTheme="minorHAnsi" w:cstheme="minorHAnsi"/>
          <w:sz w:val="20"/>
          <w:szCs w:val="20"/>
        </w:rPr>
      </w:pPr>
    </w:p>
    <w:p w14:paraId="5AD47A7B" w14:textId="1D3186E5" w:rsidR="0048146B" w:rsidRDefault="0048146B" w:rsidP="0048146B">
      <w:pPr>
        <w:pStyle w:val="Heading2"/>
      </w:pPr>
      <w:bookmarkStart w:id="23" w:name="_Toc503180736"/>
      <w:r>
        <w:t xml:space="preserve">Validation of modelled assumptions of ecological knowledge </w:t>
      </w:r>
      <w:r w:rsidR="000B5737">
        <w:t>and</w:t>
      </w:r>
      <w:r>
        <w:t xml:space="preserve"> processes</w:t>
      </w:r>
      <w:bookmarkEnd w:id="23"/>
    </w:p>
    <w:p w14:paraId="71352D98" w14:textId="250B124B" w:rsidR="000B5737" w:rsidRPr="00D87B90" w:rsidRDefault="003A6737" w:rsidP="00B11C72">
      <w:pPr>
        <w:pStyle w:val="Default"/>
        <w:spacing w:after="120"/>
        <w:rPr>
          <w:rFonts w:asciiTheme="minorHAnsi" w:hAnsiTheme="minorHAnsi" w:cstheme="minorHAnsi"/>
          <w:sz w:val="20"/>
          <w:szCs w:val="20"/>
        </w:rPr>
      </w:pPr>
      <w:r>
        <w:rPr>
          <w:rFonts w:asciiTheme="minorHAnsi" w:hAnsiTheme="minorHAnsi" w:cstheme="minorHAnsi"/>
          <w:sz w:val="20"/>
          <w:szCs w:val="20"/>
        </w:rPr>
        <w:t>There is an on-going</w:t>
      </w:r>
      <w:r w:rsidR="000B5737">
        <w:rPr>
          <w:rFonts w:asciiTheme="minorHAnsi" w:hAnsiTheme="minorHAnsi" w:cstheme="minorHAnsi"/>
          <w:sz w:val="20"/>
          <w:szCs w:val="20"/>
        </w:rPr>
        <w:t xml:space="preserve"> demand for new knowledge </w:t>
      </w:r>
      <w:r w:rsidR="000B5737" w:rsidRPr="00D87B90">
        <w:rPr>
          <w:rFonts w:asciiTheme="minorHAnsi" w:hAnsiTheme="minorHAnsi" w:cstheme="minorHAnsi"/>
          <w:sz w:val="20"/>
          <w:szCs w:val="20"/>
        </w:rPr>
        <w:t xml:space="preserve">to underpin </w:t>
      </w:r>
      <w:r w:rsidR="00960EEC">
        <w:rPr>
          <w:rFonts w:asciiTheme="minorHAnsi" w:hAnsiTheme="minorHAnsi" w:cstheme="minorHAnsi"/>
          <w:sz w:val="20"/>
          <w:szCs w:val="20"/>
        </w:rPr>
        <w:t xml:space="preserve">both </w:t>
      </w:r>
      <w:r w:rsidR="000B5737" w:rsidRPr="00D87B90">
        <w:rPr>
          <w:rFonts w:asciiTheme="minorHAnsi" w:hAnsiTheme="minorHAnsi" w:cstheme="minorHAnsi"/>
          <w:sz w:val="20"/>
          <w:szCs w:val="20"/>
        </w:rPr>
        <w:t>management</w:t>
      </w:r>
      <w:r w:rsidR="00960EEC">
        <w:rPr>
          <w:rFonts w:asciiTheme="minorHAnsi" w:hAnsiTheme="minorHAnsi" w:cstheme="minorHAnsi"/>
          <w:sz w:val="20"/>
          <w:szCs w:val="20"/>
        </w:rPr>
        <w:t xml:space="preserve"> </w:t>
      </w:r>
      <w:r w:rsidR="000B5737" w:rsidRPr="00D87B90">
        <w:rPr>
          <w:rFonts w:asciiTheme="minorHAnsi" w:hAnsiTheme="minorHAnsi" w:cstheme="minorHAnsi"/>
          <w:sz w:val="20"/>
          <w:szCs w:val="20"/>
        </w:rPr>
        <w:t xml:space="preserve">activities and strategic conservation planning </w:t>
      </w:r>
      <w:r w:rsidR="00123880">
        <w:rPr>
          <w:rFonts w:asciiTheme="minorHAnsi" w:hAnsiTheme="minorHAnsi" w:cstheme="minorHAnsi"/>
          <w:sz w:val="20"/>
          <w:szCs w:val="20"/>
        </w:rPr>
        <w:t>as well as</w:t>
      </w:r>
      <w:r w:rsidR="00123880" w:rsidRPr="00D87B90">
        <w:rPr>
          <w:rFonts w:asciiTheme="minorHAnsi" w:hAnsiTheme="minorHAnsi" w:cstheme="minorHAnsi"/>
          <w:sz w:val="20"/>
          <w:szCs w:val="20"/>
        </w:rPr>
        <w:t xml:space="preserve"> </w:t>
      </w:r>
      <w:r w:rsidR="000B5737" w:rsidRPr="00D87B90">
        <w:rPr>
          <w:rFonts w:asciiTheme="minorHAnsi" w:hAnsiTheme="minorHAnsi" w:cstheme="minorHAnsi"/>
          <w:sz w:val="20"/>
          <w:szCs w:val="20"/>
        </w:rPr>
        <w:t xml:space="preserve">to respond to changing human land-use and environmental impacts (including those not yet known). </w:t>
      </w:r>
      <w:r w:rsidR="000B5737">
        <w:rPr>
          <w:rFonts w:asciiTheme="minorHAnsi" w:hAnsiTheme="minorHAnsi" w:cstheme="minorHAnsi"/>
          <w:sz w:val="20"/>
          <w:szCs w:val="20"/>
        </w:rPr>
        <w:t>T</w:t>
      </w:r>
      <w:r w:rsidR="000B5737" w:rsidRPr="00D87B90">
        <w:rPr>
          <w:rFonts w:asciiTheme="minorHAnsi" w:hAnsiTheme="minorHAnsi" w:cstheme="minorHAnsi"/>
          <w:sz w:val="20"/>
          <w:szCs w:val="20"/>
        </w:rPr>
        <w:t xml:space="preserve">here </w:t>
      </w:r>
      <w:r w:rsidR="000B5737">
        <w:rPr>
          <w:rFonts w:asciiTheme="minorHAnsi" w:hAnsiTheme="minorHAnsi" w:cstheme="minorHAnsi"/>
          <w:sz w:val="20"/>
          <w:szCs w:val="20"/>
        </w:rPr>
        <w:t xml:space="preserve">are </w:t>
      </w:r>
      <w:r w:rsidR="000B5737" w:rsidRPr="00D87B90">
        <w:rPr>
          <w:rFonts w:asciiTheme="minorHAnsi" w:hAnsiTheme="minorHAnsi" w:cstheme="minorHAnsi"/>
          <w:sz w:val="20"/>
          <w:szCs w:val="20"/>
        </w:rPr>
        <w:t>ma</w:t>
      </w:r>
      <w:r w:rsidR="000B5737">
        <w:rPr>
          <w:rFonts w:asciiTheme="minorHAnsi" w:hAnsiTheme="minorHAnsi" w:cstheme="minorHAnsi"/>
          <w:sz w:val="20"/>
          <w:szCs w:val="20"/>
        </w:rPr>
        <w:t>n</w:t>
      </w:r>
      <w:r w:rsidR="000B5737" w:rsidRPr="00D87B90">
        <w:rPr>
          <w:rFonts w:asciiTheme="minorHAnsi" w:hAnsiTheme="minorHAnsi" w:cstheme="minorHAnsi"/>
          <w:sz w:val="20"/>
          <w:szCs w:val="20"/>
        </w:rPr>
        <w:t xml:space="preserve">y gaps in </w:t>
      </w:r>
      <w:r w:rsidR="000B5737">
        <w:rPr>
          <w:rFonts w:asciiTheme="minorHAnsi" w:hAnsiTheme="minorHAnsi" w:cstheme="minorHAnsi"/>
          <w:sz w:val="20"/>
          <w:szCs w:val="20"/>
        </w:rPr>
        <w:t xml:space="preserve">our current </w:t>
      </w:r>
      <w:r w:rsidR="000B5737" w:rsidRPr="00D87B90">
        <w:rPr>
          <w:rFonts w:asciiTheme="minorHAnsi" w:hAnsiTheme="minorHAnsi" w:cstheme="minorHAnsi"/>
          <w:sz w:val="20"/>
          <w:szCs w:val="20"/>
        </w:rPr>
        <w:t xml:space="preserve">conceptual </w:t>
      </w:r>
      <w:r w:rsidR="000B5737">
        <w:rPr>
          <w:rFonts w:asciiTheme="minorHAnsi" w:hAnsiTheme="minorHAnsi" w:cstheme="minorHAnsi"/>
          <w:sz w:val="20"/>
          <w:szCs w:val="20"/>
        </w:rPr>
        <w:t xml:space="preserve">understanding and </w:t>
      </w:r>
      <w:r w:rsidR="000B5737" w:rsidRPr="00D87B90">
        <w:rPr>
          <w:rFonts w:asciiTheme="minorHAnsi" w:hAnsiTheme="minorHAnsi" w:cstheme="minorHAnsi"/>
          <w:sz w:val="20"/>
          <w:szCs w:val="20"/>
        </w:rPr>
        <w:t>model</w:t>
      </w:r>
      <w:r w:rsidR="000B5737">
        <w:rPr>
          <w:rFonts w:asciiTheme="minorHAnsi" w:hAnsiTheme="minorHAnsi" w:cstheme="minorHAnsi"/>
          <w:sz w:val="20"/>
          <w:szCs w:val="20"/>
        </w:rPr>
        <w:t xml:space="preserve">s, and new challenges will emerge that require improved </w:t>
      </w:r>
      <w:r w:rsidR="000B5737" w:rsidRPr="00D87B90">
        <w:rPr>
          <w:rFonts w:asciiTheme="minorHAnsi" w:hAnsiTheme="minorHAnsi" w:cstheme="minorHAnsi"/>
          <w:sz w:val="20"/>
          <w:szCs w:val="20"/>
        </w:rPr>
        <w:t>ecological knowledge of species, ecosystems and ecological processes.</w:t>
      </w:r>
    </w:p>
    <w:p w14:paraId="20231915" w14:textId="2A332236" w:rsidR="000B5737" w:rsidRPr="00D87B90" w:rsidRDefault="000B5737" w:rsidP="00B11C72">
      <w:pPr>
        <w:pStyle w:val="Default"/>
        <w:spacing w:after="120"/>
        <w:rPr>
          <w:rFonts w:asciiTheme="minorHAnsi" w:hAnsiTheme="minorHAnsi" w:cstheme="minorHAnsi"/>
          <w:sz w:val="20"/>
          <w:szCs w:val="20"/>
        </w:rPr>
      </w:pPr>
      <w:r w:rsidRPr="00CD3777">
        <w:rPr>
          <w:rFonts w:asciiTheme="minorHAnsi" w:hAnsiTheme="minorHAnsi" w:cstheme="minorHAnsi"/>
          <w:b/>
          <w:sz w:val="20"/>
          <w:szCs w:val="20"/>
        </w:rPr>
        <w:t>Ecology and conservation of species of concern</w:t>
      </w:r>
      <w:r w:rsidR="00B11C72">
        <w:rPr>
          <w:rFonts w:asciiTheme="minorHAnsi" w:hAnsiTheme="minorHAnsi" w:cstheme="minorHAnsi"/>
          <w:sz w:val="20"/>
          <w:szCs w:val="20"/>
        </w:rPr>
        <w:t xml:space="preserve"> - </w:t>
      </w:r>
      <w:r>
        <w:rPr>
          <w:rFonts w:asciiTheme="minorHAnsi" w:hAnsiTheme="minorHAnsi" w:cstheme="minorHAnsi"/>
          <w:sz w:val="20"/>
          <w:szCs w:val="20"/>
        </w:rPr>
        <w:t xml:space="preserve">This </w:t>
      </w:r>
      <w:r w:rsidRPr="00D87B90">
        <w:rPr>
          <w:rFonts w:asciiTheme="minorHAnsi" w:hAnsiTheme="minorHAnsi" w:cstheme="minorHAnsi"/>
          <w:sz w:val="20"/>
          <w:szCs w:val="20"/>
        </w:rPr>
        <w:t>includ</w:t>
      </w:r>
      <w:r>
        <w:rPr>
          <w:rFonts w:asciiTheme="minorHAnsi" w:hAnsiTheme="minorHAnsi" w:cstheme="minorHAnsi"/>
          <w:sz w:val="20"/>
          <w:szCs w:val="20"/>
        </w:rPr>
        <w:t>es</w:t>
      </w:r>
      <w:r w:rsidRPr="00D87B90">
        <w:rPr>
          <w:rFonts w:asciiTheme="minorHAnsi" w:hAnsiTheme="minorHAnsi" w:cstheme="minorHAnsi"/>
          <w:sz w:val="20"/>
          <w:szCs w:val="20"/>
        </w:rPr>
        <w:t xml:space="preserve"> (but not restricted to) threatened species</w:t>
      </w:r>
      <w:r w:rsidR="00AA54F2">
        <w:rPr>
          <w:rFonts w:asciiTheme="minorHAnsi" w:hAnsiTheme="minorHAnsi" w:cstheme="minorHAnsi"/>
          <w:sz w:val="20"/>
          <w:szCs w:val="20"/>
        </w:rPr>
        <w:t>, species of cultural value</w:t>
      </w:r>
      <w:r>
        <w:rPr>
          <w:rFonts w:asciiTheme="minorHAnsi" w:hAnsiTheme="minorHAnsi" w:cstheme="minorHAnsi"/>
          <w:sz w:val="20"/>
          <w:szCs w:val="20"/>
        </w:rPr>
        <w:t xml:space="preserve"> and </w:t>
      </w:r>
      <w:r w:rsidR="00172044">
        <w:rPr>
          <w:rFonts w:asciiTheme="minorHAnsi" w:hAnsiTheme="minorHAnsi" w:cstheme="minorHAnsi"/>
          <w:sz w:val="20"/>
          <w:szCs w:val="20"/>
        </w:rPr>
        <w:t xml:space="preserve">over abundant or out of range </w:t>
      </w:r>
      <w:r>
        <w:rPr>
          <w:rFonts w:asciiTheme="minorHAnsi" w:hAnsiTheme="minorHAnsi" w:cstheme="minorHAnsi"/>
          <w:sz w:val="20"/>
          <w:szCs w:val="20"/>
        </w:rPr>
        <w:t xml:space="preserve">native species, </w:t>
      </w:r>
      <w:r w:rsidRPr="00D87B90">
        <w:rPr>
          <w:rFonts w:asciiTheme="minorHAnsi" w:hAnsiTheme="minorHAnsi" w:cstheme="minorHAnsi"/>
          <w:sz w:val="20"/>
          <w:szCs w:val="20"/>
        </w:rPr>
        <w:t>the processes that determine the</w:t>
      </w:r>
      <w:r>
        <w:rPr>
          <w:rFonts w:asciiTheme="minorHAnsi" w:hAnsiTheme="minorHAnsi" w:cstheme="minorHAnsi"/>
          <w:sz w:val="20"/>
          <w:szCs w:val="20"/>
        </w:rPr>
        <w:t>ir</w:t>
      </w:r>
      <w:r w:rsidRPr="00D87B90">
        <w:rPr>
          <w:rFonts w:asciiTheme="minorHAnsi" w:hAnsiTheme="minorHAnsi" w:cstheme="minorHAnsi"/>
          <w:sz w:val="20"/>
          <w:szCs w:val="20"/>
        </w:rPr>
        <w:t xml:space="preserve"> distribution and abundance</w:t>
      </w:r>
      <w:r>
        <w:rPr>
          <w:rFonts w:asciiTheme="minorHAnsi" w:hAnsiTheme="minorHAnsi" w:cstheme="minorHAnsi"/>
          <w:sz w:val="20"/>
          <w:szCs w:val="20"/>
        </w:rPr>
        <w:t>, and their response to land use and conservation management.</w:t>
      </w:r>
      <w:r w:rsidR="00B11C72">
        <w:rPr>
          <w:rFonts w:asciiTheme="minorHAnsi" w:hAnsiTheme="minorHAnsi" w:cstheme="minorHAnsi"/>
          <w:sz w:val="20"/>
          <w:szCs w:val="20"/>
        </w:rPr>
        <w:t xml:space="preserve"> </w:t>
      </w:r>
      <w:r>
        <w:rPr>
          <w:rFonts w:asciiTheme="minorHAnsi" w:hAnsiTheme="minorHAnsi" w:cstheme="minorHAnsi"/>
          <w:sz w:val="20"/>
          <w:szCs w:val="20"/>
        </w:rPr>
        <w:t>‘Genetic rescue’ of threatened species is an example of a newly emerging</w:t>
      </w:r>
      <w:r w:rsidRPr="00D87B90">
        <w:rPr>
          <w:rFonts w:asciiTheme="minorHAnsi" w:hAnsiTheme="minorHAnsi" w:cstheme="minorHAnsi"/>
          <w:sz w:val="20"/>
          <w:szCs w:val="20"/>
        </w:rPr>
        <w:t xml:space="preserve"> </w:t>
      </w:r>
      <w:r>
        <w:rPr>
          <w:rFonts w:asciiTheme="minorHAnsi" w:hAnsiTheme="minorHAnsi" w:cstheme="minorHAnsi"/>
          <w:sz w:val="20"/>
          <w:szCs w:val="20"/>
        </w:rPr>
        <w:t>field of investigation to enhance practical conservation management.</w:t>
      </w:r>
      <w:r w:rsidRPr="00D87B90">
        <w:rPr>
          <w:rFonts w:asciiTheme="minorHAnsi" w:hAnsiTheme="minorHAnsi" w:cstheme="minorHAnsi"/>
          <w:sz w:val="20"/>
          <w:szCs w:val="20"/>
        </w:rPr>
        <w:t xml:space="preserve">  </w:t>
      </w:r>
    </w:p>
    <w:p w14:paraId="7D85EDA7" w14:textId="3666F59C" w:rsidR="000B5737" w:rsidRPr="00D87B90" w:rsidRDefault="000B5737" w:rsidP="00B11C72">
      <w:pPr>
        <w:pStyle w:val="Default"/>
        <w:spacing w:after="120"/>
        <w:rPr>
          <w:rFonts w:asciiTheme="minorHAnsi" w:hAnsiTheme="minorHAnsi" w:cstheme="minorHAnsi"/>
          <w:sz w:val="20"/>
          <w:szCs w:val="20"/>
        </w:rPr>
      </w:pPr>
      <w:r w:rsidRPr="00CD3777">
        <w:rPr>
          <w:rFonts w:asciiTheme="minorHAnsi" w:hAnsiTheme="minorHAnsi" w:cstheme="minorHAnsi"/>
          <w:b/>
          <w:sz w:val="20"/>
          <w:szCs w:val="20"/>
        </w:rPr>
        <w:t>Land-use change and scenarios for the future</w:t>
      </w:r>
      <w:r w:rsidR="00B11C72">
        <w:rPr>
          <w:rFonts w:asciiTheme="minorHAnsi" w:hAnsiTheme="minorHAnsi" w:cstheme="minorHAnsi"/>
          <w:sz w:val="20"/>
          <w:szCs w:val="20"/>
        </w:rPr>
        <w:t xml:space="preserve"> -</w:t>
      </w:r>
      <w:r w:rsidRPr="00D87B90">
        <w:rPr>
          <w:rFonts w:asciiTheme="minorHAnsi" w:hAnsiTheme="minorHAnsi" w:cstheme="minorHAnsi"/>
          <w:sz w:val="20"/>
          <w:szCs w:val="20"/>
        </w:rPr>
        <w:t xml:space="preserve"> Land-use change and environmental change </w:t>
      </w:r>
      <w:r>
        <w:rPr>
          <w:rFonts w:asciiTheme="minorHAnsi" w:hAnsiTheme="minorHAnsi" w:cstheme="minorHAnsi"/>
          <w:sz w:val="20"/>
          <w:szCs w:val="20"/>
        </w:rPr>
        <w:t xml:space="preserve">continue to </w:t>
      </w:r>
      <w:r w:rsidRPr="00D87B90">
        <w:rPr>
          <w:rFonts w:asciiTheme="minorHAnsi" w:hAnsiTheme="minorHAnsi" w:cstheme="minorHAnsi"/>
          <w:sz w:val="20"/>
          <w:szCs w:val="20"/>
        </w:rPr>
        <w:t>impose new pressures on conservation</w:t>
      </w:r>
      <w:r>
        <w:rPr>
          <w:rFonts w:asciiTheme="minorHAnsi" w:hAnsiTheme="minorHAnsi" w:cstheme="minorHAnsi"/>
          <w:sz w:val="20"/>
          <w:szCs w:val="20"/>
        </w:rPr>
        <w:t xml:space="preserve">: for example, </w:t>
      </w:r>
      <w:r w:rsidRPr="00D87B90">
        <w:rPr>
          <w:rFonts w:asciiTheme="minorHAnsi" w:hAnsiTheme="minorHAnsi" w:cstheme="minorHAnsi"/>
          <w:sz w:val="20"/>
          <w:szCs w:val="20"/>
        </w:rPr>
        <w:t>peri-urban expansion</w:t>
      </w:r>
      <w:r>
        <w:rPr>
          <w:rFonts w:asciiTheme="minorHAnsi" w:hAnsiTheme="minorHAnsi" w:cstheme="minorHAnsi"/>
          <w:sz w:val="20"/>
          <w:szCs w:val="20"/>
        </w:rPr>
        <w:t xml:space="preserve">, </w:t>
      </w:r>
      <w:r w:rsidR="003A365D">
        <w:rPr>
          <w:rFonts w:asciiTheme="minorHAnsi" w:hAnsiTheme="minorHAnsi" w:cstheme="minorHAnsi"/>
          <w:sz w:val="20"/>
          <w:szCs w:val="20"/>
        </w:rPr>
        <w:t>extended</w:t>
      </w:r>
      <w:r w:rsidRPr="00D87B90">
        <w:rPr>
          <w:rFonts w:asciiTheme="minorHAnsi" w:hAnsiTheme="minorHAnsi" w:cstheme="minorHAnsi"/>
          <w:sz w:val="20"/>
          <w:szCs w:val="20"/>
        </w:rPr>
        <w:t xml:space="preserve"> drought, increased wildfire</w:t>
      </w:r>
      <w:r w:rsidR="008C0B87">
        <w:rPr>
          <w:rFonts w:asciiTheme="minorHAnsi" w:hAnsiTheme="minorHAnsi" w:cstheme="minorHAnsi"/>
          <w:sz w:val="20"/>
          <w:szCs w:val="20"/>
        </w:rPr>
        <w:t>, and climate change</w:t>
      </w:r>
      <w:r w:rsidRPr="00D87B90">
        <w:rPr>
          <w:rFonts w:asciiTheme="minorHAnsi" w:hAnsiTheme="minorHAnsi" w:cstheme="minorHAnsi"/>
          <w:sz w:val="20"/>
          <w:szCs w:val="20"/>
        </w:rPr>
        <w:t xml:space="preserve">). </w:t>
      </w:r>
      <w:r>
        <w:rPr>
          <w:rFonts w:asciiTheme="minorHAnsi" w:hAnsiTheme="minorHAnsi" w:cstheme="minorHAnsi"/>
          <w:sz w:val="20"/>
          <w:szCs w:val="20"/>
        </w:rPr>
        <w:t>For c</w:t>
      </w:r>
      <w:r w:rsidRPr="00D87B90">
        <w:rPr>
          <w:rFonts w:asciiTheme="minorHAnsi" w:hAnsiTheme="minorHAnsi" w:cstheme="minorHAnsi"/>
          <w:sz w:val="20"/>
          <w:szCs w:val="20"/>
        </w:rPr>
        <w:t xml:space="preserve">onservation planning </w:t>
      </w:r>
      <w:r>
        <w:rPr>
          <w:rFonts w:asciiTheme="minorHAnsi" w:hAnsiTheme="minorHAnsi" w:cstheme="minorHAnsi"/>
          <w:sz w:val="20"/>
          <w:szCs w:val="20"/>
        </w:rPr>
        <w:t xml:space="preserve">to </w:t>
      </w:r>
      <w:r w:rsidRPr="00D87B90">
        <w:rPr>
          <w:rFonts w:asciiTheme="minorHAnsi" w:hAnsiTheme="minorHAnsi" w:cstheme="minorHAnsi"/>
          <w:sz w:val="20"/>
          <w:szCs w:val="20"/>
        </w:rPr>
        <w:t xml:space="preserve">be pro-active and </w:t>
      </w:r>
      <w:r w:rsidR="008C0B87">
        <w:rPr>
          <w:rFonts w:asciiTheme="minorHAnsi" w:hAnsiTheme="minorHAnsi" w:cstheme="minorHAnsi"/>
          <w:sz w:val="20"/>
          <w:szCs w:val="20"/>
        </w:rPr>
        <w:t xml:space="preserve">to </w:t>
      </w:r>
      <w:r w:rsidRPr="00D87B90">
        <w:rPr>
          <w:rFonts w:asciiTheme="minorHAnsi" w:hAnsiTheme="minorHAnsi" w:cstheme="minorHAnsi"/>
          <w:sz w:val="20"/>
          <w:szCs w:val="20"/>
        </w:rPr>
        <w:t>anticipat</w:t>
      </w:r>
      <w:r w:rsidR="008C0B87">
        <w:rPr>
          <w:rFonts w:asciiTheme="minorHAnsi" w:hAnsiTheme="minorHAnsi" w:cstheme="minorHAnsi"/>
          <w:sz w:val="20"/>
          <w:szCs w:val="20"/>
        </w:rPr>
        <w:t>e</w:t>
      </w:r>
      <w:r w:rsidRPr="00D87B90">
        <w:rPr>
          <w:rFonts w:asciiTheme="minorHAnsi" w:hAnsiTheme="minorHAnsi" w:cstheme="minorHAnsi"/>
          <w:sz w:val="20"/>
          <w:szCs w:val="20"/>
        </w:rPr>
        <w:t xml:space="preserve"> change</w:t>
      </w:r>
      <w:r>
        <w:rPr>
          <w:rFonts w:asciiTheme="minorHAnsi" w:hAnsiTheme="minorHAnsi" w:cstheme="minorHAnsi"/>
          <w:sz w:val="20"/>
          <w:szCs w:val="20"/>
        </w:rPr>
        <w:t xml:space="preserve"> (rather than being reactive) </w:t>
      </w:r>
      <w:r w:rsidR="008C0B87">
        <w:rPr>
          <w:rFonts w:asciiTheme="minorHAnsi" w:hAnsiTheme="minorHAnsi" w:cstheme="minorHAnsi"/>
          <w:sz w:val="20"/>
          <w:szCs w:val="20"/>
        </w:rPr>
        <w:t xml:space="preserve">over the period of Biodiversity 2037, </w:t>
      </w:r>
      <w:r>
        <w:rPr>
          <w:rFonts w:asciiTheme="minorHAnsi" w:hAnsiTheme="minorHAnsi" w:cstheme="minorHAnsi"/>
          <w:sz w:val="20"/>
          <w:szCs w:val="20"/>
        </w:rPr>
        <w:t>it is essential that we understand the potential implications of future change</w:t>
      </w:r>
      <w:r w:rsidR="008C0B87">
        <w:rPr>
          <w:rFonts w:asciiTheme="minorHAnsi" w:hAnsiTheme="minorHAnsi" w:cstheme="minorHAnsi"/>
          <w:sz w:val="20"/>
          <w:szCs w:val="20"/>
        </w:rPr>
        <w:t>,</w:t>
      </w:r>
      <w:r>
        <w:rPr>
          <w:rFonts w:asciiTheme="minorHAnsi" w:hAnsiTheme="minorHAnsi" w:cstheme="minorHAnsi"/>
          <w:sz w:val="20"/>
          <w:szCs w:val="20"/>
        </w:rPr>
        <w:t xml:space="preserve"> for example</w:t>
      </w:r>
      <w:r w:rsidRPr="00D87B90">
        <w:rPr>
          <w:rFonts w:asciiTheme="minorHAnsi" w:hAnsiTheme="minorHAnsi" w:cstheme="minorHAnsi"/>
          <w:sz w:val="20"/>
          <w:szCs w:val="20"/>
        </w:rPr>
        <w:t xml:space="preserve">: </w:t>
      </w:r>
    </w:p>
    <w:p w14:paraId="15FB1442" w14:textId="55181BFC" w:rsidR="000B5737" w:rsidRPr="00B11C72" w:rsidRDefault="000B5737" w:rsidP="00B658F2">
      <w:pPr>
        <w:numPr>
          <w:ilvl w:val="0"/>
          <w:numId w:val="20"/>
        </w:numPr>
        <w:autoSpaceDE w:val="0"/>
        <w:autoSpaceDN w:val="0"/>
        <w:adjustRightInd w:val="0"/>
        <w:spacing w:after="120" w:line="240" w:lineRule="auto"/>
        <w:rPr>
          <w:rFonts w:cstheme="minorHAnsi"/>
          <w:color w:val="000000"/>
        </w:rPr>
      </w:pPr>
      <w:r w:rsidRPr="00B11C72">
        <w:rPr>
          <w:rFonts w:cstheme="minorHAnsi"/>
          <w:color w:val="000000"/>
        </w:rPr>
        <w:t xml:space="preserve">the primary and secondary effects of current and emerging land-uses </w:t>
      </w:r>
    </w:p>
    <w:p w14:paraId="5C44F3BA" w14:textId="2958F5CD" w:rsidR="000B5737" w:rsidRPr="00B11C72" w:rsidRDefault="000B5737" w:rsidP="00B658F2">
      <w:pPr>
        <w:numPr>
          <w:ilvl w:val="0"/>
          <w:numId w:val="20"/>
        </w:numPr>
        <w:autoSpaceDE w:val="0"/>
        <w:autoSpaceDN w:val="0"/>
        <w:adjustRightInd w:val="0"/>
        <w:spacing w:after="120" w:line="240" w:lineRule="auto"/>
        <w:rPr>
          <w:rFonts w:cstheme="minorHAnsi"/>
          <w:color w:val="000000"/>
        </w:rPr>
      </w:pPr>
      <w:r w:rsidRPr="00B11C72">
        <w:rPr>
          <w:rFonts w:cstheme="minorHAnsi"/>
          <w:color w:val="000000"/>
        </w:rPr>
        <w:t xml:space="preserve">the impacts of multiple and synergistic pressures on the environment (e.g. </w:t>
      </w:r>
      <w:r w:rsidR="00172044">
        <w:rPr>
          <w:rFonts w:cstheme="minorHAnsi"/>
          <w:color w:val="000000"/>
        </w:rPr>
        <w:t xml:space="preserve">fire, </w:t>
      </w:r>
      <w:r w:rsidRPr="00B11C72">
        <w:rPr>
          <w:rFonts w:cstheme="minorHAnsi"/>
          <w:color w:val="000000"/>
        </w:rPr>
        <w:t>habitat loss</w:t>
      </w:r>
      <w:r w:rsidR="00172044">
        <w:rPr>
          <w:rFonts w:cstheme="minorHAnsi"/>
          <w:color w:val="000000"/>
        </w:rPr>
        <w:t xml:space="preserve">, </w:t>
      </w:r>
      <w:r w:rsidR="00D701AB">
        <w:rPr>
          <w:rFonts w:cstheme="minorHAnsi"/>
          <w:color w:val="000000"/>
        </w:rPr>
        <w:t>herbivory</w:t>
      </w:r>
      <w:r w:rsidR="00172044">
        <w:rPr>
          <w:rFonts w:cstheme="minorHAnsi"/>
          <w:color w:val="000000"/>
        </w:rPr>
        <w:t>, predation</w:t>
      </w:r>
      <w:r w:rsidRPr="00B11C72">
        <w:rPr>
          <w:rFonts w:cstheme="minorHAnsi"/>
          <w:color w:val="000000"/>
        </w:rPr>
        <w:t xml:space="preserve"> and changing climate) </w:t>
      </w:r>
    </w:p>
    <w:p w14:paraId="2E938387" w14:textId="3F8F90E1" w:rsidR="000B5737" w:rsidRPr="00D87B90" w:rsidRDefault="000B5737" w:rsidP="000B5737">
      <w:pPr>
        <w:pStyle w:val="Default"/>
        <w:spacing w:after="120"/>
        <w:rPr>
          <w:rFonts w:asciiTheme="minorHAnsi" w:hAnsiTheme="minorHAnsi" w:cstheme="minorHAnsi"/>
          <w:sz w:val="20"/>
          <w:szCs w:val="20"/>
        </w:rPr>
      </w:pPr>
      <w:r w:rsidRPr="00CD3777">
        <w:rPr>
          <w:rFonts w:asciiTheme="minorHAnsi" w:hAnsiTheme="minorHAnsi" w:cstheme="minorHAnsi"/>
          <w:b/>
          <w:sz w:val="20"/>
          <w:szCs w:val="20"/>
        </w:rPr>
        <w:lastRenderedPageBreak/>
        <w:t>Ecosystems and ecosystem services</w:t>
      </w:r>
      <w:r w:rsidR="008C6926">
        <w:rPr>
          <w:rFonts w:asciiTheme="minorHAnsi" w:hAnsiTheme="minorHAnsi" w:cstheme="minorHAnsi"/>
          <w:sz w:val="20"/>
          <w:szCs w:val="20"/>
        </w:rPr>
        <w:t xml:space="preserve"> - </w:t>
      </w:r>
      <w:r w:rsidRPr="00D87B90">
        <w:rPr>
          <w:rFonts w:asciiTheme="minorHAnsi" w:hAnsiTheme="minorHAnsi" w:cstheme="minorHAnsi"/>
          <w:sz w:val="20"/>
          <w:szCs w:val="20"/>
        </w:rPr>
        <w:t xml:space="preserve">While nature conservation typically focuses on species of plants and animals, the context for their conservation is the ecosystem in which they occur. </w:t>
      </w:r>
      <w:r>
        <w:rPr>
          <w:rFonts w:asciiTheme="minorHAnsi" w:hAnsiTheme="minorHAnsi" w:cstheme="minorHAnsi"/>
          <w:sz w:val="20"/>
          <w:szCs w:val="20"/>
        </w:rPr>
        <w:t xml:space="preserve">Likewise, it is ecosystems that provide many of the services that sustain human society (clean </w:t>
      </w:r>
      <w:r w:rsidR="00BE6E21">
        <w:rPr>
          <w:rFonts w:asciiTheme="minorHAnsi" w:hAnsiTheme="minorHAnsi" w:cstheme="minorHAnsi"/>
          <w:sz w:val="20"/>
          <w:szCs w:val="20"/>
        </w:rPr>
        <w:t xml:space="preserve">air and </w:t>
      </w:r>
      <w:r>
        <w:rPr>
          <w:rFonts w:asciiTheme="minorHAnsi" w:hAnsiTheme="minorHAnsi" w:cstheme="minorHAnsi"/>
          <w:sz w:val="20"/>
          <w:szCs w:val="20"/>
        </w:rPr>
        <w:t xml:space="preserve">water, productive soils).  We need to understand </w:t>
      </w:r>
      <w:r w:rsidRPr="00D87B90">
        <w:rPr>
          <w:rFonts w:asciiTheme="minorHAnsi" w:hAnsiTheme="minorHAnsi" w:cstheme="minorHAnsi"/>
          <w:sz w:val="20"/>
          <w:szCs w:val="20"/>
        </w:rPr>
        <w:t xml:space="preserve">how particular ecosystems function (e.g. ecological interactions and biophysical processes) and the factors that sustain or deplete the services </w:t>
      </w:r>
      <w:r>
        <w:rPr>
          <w:rFonts w:asciiTheme="minorHAnsi" w:hAnsiTheme="minorHAnsi" w:cstheme="minorHAnsi"/>
          <w:sz w:val="20"/>
          <w:szCs w:val="20"/>
        </w:rPr>
        <w:t>that nature provides to human</w:t>
      </w:r>
      <w:r w:rsidR="00172044">
        <w:rPr>
          <w:rFonts w:asciiTheme="minorHAnsi" w:hAnsiTheme="minorHAnsi" w:cstheme="minorHAnsi"/>
          <w:sz w:val="20"/>
          <w:szCs w:val="20"/>
        </w:rPr>
        <w:t>s</w:t>
      </w:r>
      <w:r>
        <w:rPr>
          <w:rFonts w:asciiTheme="minorHAnsi" w:hAnsiTheme="minorHAnsi" w:cstheme="minorHAnsi"/>
          <w:sz w:val="20"/>
          <w:szCs w:val="20"/>
        </w:rPr>
        <w:t>.</w:t>
      </w:r>
      <w:r w:rsidR="008C0B87">
        <w:rPr>
          <w:rFonts w:asciiTheme="minorHAnsi" w:hAnsiTheme="minorHAnsi" w:cstheme="minorHAnsi"/>
          <w:sz w:val="20"/>
          <w:szCs w:val="20"/>
        </w:rPr>
        <w:t xml:space="preserve"> These matters are relevant both to ‘people connecting with nature’ and ‘</w:t>
      </w:r>
      <w:r w:rsidR="00857F7D">
        <w:rPr>
          <w:rFonts w:asciiTheme="minorHAnsi" w:hAnsiTheme="minorHAnsi" w:cstheme="minorHAnsi"/>
          <w:sz w:val="20"/>
          <w:szCs w:val="20"/>
        </w:rPr>
        <w:t>healthy</w:t>
      </w:r>
      <w:r w:rsidR="008C0B87">
        <w:rPr>
          <w:rFonts w:asciiTheme="minorHAnsi" w:hAnsiTheme="minorHAnsi" w:cstheme="minorHAnsi"/>
          <w:sz w:val="20"/>
          <w:szCs w:val="20"/>
        </w:rPr>
        <w:t xml:space="preserve"> environment’ themes in Biodiversity 2037.</w:t>
      </w:r>
    </w:p>
    <w:p w14:paraId="6C29A68F" w14:textId="5259E69D" w:rsidR="000B5737" w:rsidRPr="00D87B90" w:rsidRDefault="000B5737" w:rsidP="000B5737">
      <w:pPr>
        <w:pStyle w:val="Default"/>
        <w:spacing w:after="120"/>
        <w:rPr>
          <w:rFonts w:asciiTheme="minorHAnsi" w:hAnsiTheme="minorHAnsi" w:cstheme="minorHAnsi"/>
          <w:sz w:val="20"/>
          <w:szCs w:val="20"/>
        </w:rPr>
      </w:pPr>
      <w:r w:rsidRPr="00CD3777">
        <w:rPr>
          <w:rFonts w:asciiTheme="minorHAnsi" w:hAnsiTheme="minorHAnsi" w:cstheme="minorHAnsi"/>
          <w:b/>
          <w:sz w:val="20"/>
          <w:szCs w:val="20"/>
        </w:rPr>
        <w:t>Human dimensions of nature conservation</w:t>
      </w:r>
      <w:r w:rsidRPr="00D87B90">
        <w:rPr>
          <w:rFonts w:asciiTheme="minorHAnsi" w:hAnsiTheme="minorHAnsi" w:cstheme="minorHAnsi"/>
          <w:sz w:val="20"/>
          <w:szCs w:val="20"/>
        </w:rPr>
        <w:t xml:space="preserve"> </w:t>
      </w:r>
      <w:r w:rsidR="008C6926">
        <w:rPr>
          <w:rFonts w:asciiTheme="minorHAnsi" w:hAnsiTheme="minorHAnsi" w:cstheme="minorHAnsi"/>
          <w:sz w:val="20"/>
          <w:szCs w:val="20"/>
        </w:rPr>
        <w:t xml:space="preserve">- </w:t>
      </w:r>
      <w:r w:rsidRPr="00D87B90">
        <w:rPr>
          <w:rFonts w:asciiTheme="minorHAnsi" w:hAnsiTheme="minorHAnsi" w:cstheme="minorHAnsi"/>
          <w:sz w:val="20"/>
          <w:szCs w:val="20"/>
        </w:rPr>
        <w:t xml:space="preserve">Understanding the </w:t>
      </w:r>
      <w:r w:rsidR="00CB47D0">
        <w:rPr>
          <w:rFonts w:asciiTheme="minorHAnsi" w:hAnsiTheme="minorHAnsi" w:cstheme="minorHAnsi"/>
          <w:sz w:val="20"/>
          <w:szCs w:val="20"/>
        </w:rPr>
        <w:t>motivations and barriers</w:t>
      </w:r>
      <w:r w:rsidR="00352824">
        <w:rPr>
          <w:rFonts w:asciiTheme="minorHAnsi" w:hAnsiTheme="minorHAnsi" w:cstheme="minorHAnsi"/>
          <w:sz w:val="20"/>
          <w:szCs w:val="20"/>
        </w:rPr>
        <w:t xml:space="preserve"> </w:t>
      </w:r>
      <w:r w:rsidR="00CB47D0">
        <w:rPr>
          <w:rFonts w:asciiTheme="minorHAnsi" w:hAnsiTheme="minorHAnsi" w:cstheme="minorHAnsi"/>
          <w:sz w:val="20"/>
          <w:szCs w:val="20"/>
        </w:rPr>
        <w:t>of</w:t>
      </w:r>
      <w:r w:rsidRPr="00D87B90">
        <w:rPr>
          <w:rFonts w:asciiTheme="minorHAnsi" w:hAnsiTheme="minorHAnsi" w:cstheme="minorHAnsi"/>
          <w:sz w:val="20"/>
          <w:szCs w:val="20"/>
        </w:rPr>
        <w:t xml:space="preserve"> different </w:t>
      </w:r>
      <w:r w:rsidR="00352824">
        <w:rPr>
          <w:rFonts w:asciiTheme="minorHAnsi" w:hAnsiTheme="minorHAnsi" w:cstheme="minorHAnsi"/>
          <w:sz w:val="20"/>
          <w:szCs w:val="20"/>
        </w:rPr>
        <w:t>sectors</w:t>
      </w:r>
      <w:r w:rsidRPr="00D87B90">
        <w:rPr>
          <w:rFonts w:asciiTheme="minorHAnsi" w:hAnsiTheme="minorHAnsi" w:cstheme="minorHAnsi"/>
          <w:sz w:val="20"/>
          <w:szCs w:val="20"/>
        </w:rPr>
        <w:t xml:space="preserve"> of the community, what influences their behaviours, what will motivate people, and the most effective ways to engage with the community. </w:t>
      </w:r>
    </w:p>
    <w:p w14:paraId="36BF1B9C" w14:textId="01C3E526" w:rsidR="0048146B" w:rsidRDefault="0048146B" w:rsidP="0048146B">
      <w:pPr>
        <w:pStyle w:val="BodyText"/>
        <w:rPr>
          <w:lang w:eastAsia="en-AU"/>
        </w:rPr>
      </w:pPr>
    </w:p>
    <w:p w14:paraId="1DC66B2C" w14:textId="77777777" w:rsidR="008C0B87" w:rsidRPr="003B6103" w:rsidRDefault="008C0B87" w:rsidP="003B6103">
      <w:pPr>
        <w:pStyle w:val="Body"/>
        <w:rPr>
          <w:sz w:val="20"/>
          <w:szCs w:val="20"/>
        </w:rPr>
      </w:pPr>
      <w:r w:rsidRPr="003B6103">
        <w:rPr>
          <w:sz w:val="20"/>
          <w:szCs w:val="20"/>
        </w:rPr>
        <w:t>Next steps</w:t>
      </w:r>
    </w:p>
    <w:p w14:paraId="220EB418" w14:textId="76F94C0F" w:rsidR="00532E15" w:rsidRPr="00D31121" w:rsidRDefault="00532E15" w:rsidP="00F03EDE">
      <w:pPr>
        <w:pStyle w:val="BodyText"/>
        <w:numPr>
          <w:ilvl w:val="0"/>
          <w:numId w:val="41"/>
        </w:numPr>
        <w:rPr>
          <w:lang w:eastAsia="en-AU"/>
        </w:rPr>
      </w:pPr>
      <w:r>
        <w:rPr>
          <w:lang w:eastAsia="en-AU"/>
        </w:rPr>
        <w:t>Develop a paper which describes different types of models (both spatial and decision support models), their use</w:t>
      </w:r>
      <w:r w:rsidR="00F03EDE">
        <w:rPr>
          <w:lang w:eastAsia="en-AU"/>
        </w:rPr>
        <w:t>, limitations</w:t>
      </w:r>
      <w:r>
        <w:rPr>
          <w:lang w:eastAsia="en-AU"/>
        </w:rPr>
        <w:t xml:space="preserve"> and benefits</w:t>
      </w:r>
    </w:p>
    <w:p w14:paraId="5C93083C" w14:textId="1C8B4461" w:rsidR="0048146B" w:rsidRDefault="005600B4" w:rsidP="007C76B7">
      <w:pPr>
        <w:pStyle w:val="Heading1TopofPage"/>
        <w:framePr w:wrap="around"/>
        <w:ind w:left="1134"/>
      </w:pPr>
      <w:bookmarkStart w:id="24" w:name="_Toc503180737"/>
      <w:r>
        <w:lastRenderedPageBreak/>
        <w:t>Monitoring emerging trends</w:t>
      </w:r>
      <w:bookmarkEnd w:id="24"/>
    </w:p>
    <w:p w14:paraId="13ECE864" w14:textId="5E51C8F2" w:rsidR="003A365D" w:rsidRPr="00427686" w:rsidRDefault="003A365D" w:rsidP="007D3333">
      <w:pPr>
        <w:autoSpaceDE w:val="0"/>
        <w:autoSpaceDN w:val="0"/>
        <w:adjustRightInd w:val="0"/>
        <w:spacing w:after="120"/>
        <w:rPr>
          <w:rFonts w:ascii="Arial" w:hAnsi="Arial"/>
          <w:color w:val="000000"/>
        </w:rPr>
      </w:pPr>
      <w:r w:rsidRPr="00A804E1">
        <w:rPr>
          <w:rFonts w:ascii="Arial" w:hAnsi="Arial"/>
          <w:color w:val="000000"/>
        </w:rPr>
        <w:t>The Victorian environment and its flora and fauna have changed markedly over the last</w:t>
      </w:r>
      <w:r>
        <w:rPr>
          <w:rFonts w:ascii="Arial" w:hAnsi="Arial"/>
          <w:color w:val="000000"/>
        </w:rPr>
        <w:t xml:space="preserve"> </w:t>
      </w:r>
      <w:r w:rsidRPr="00A804E1">
        <w:rPr>
          <w:rFonts w:ascii="Arial" w:hAnsi="Arial"/>
          <w:color w:val="000000"/>
        </w:rPr>
        <w:t>100 years</w:t>
      </w:r>
      <w:r>
        <w:rPr>
          <w:rFonts w:ascii="Arial" w:hAnsi="Arial"/>
          <w:color w:val="000000"/>
        </w:rPr>
        <w:t>,</w:t>
      </w:r>
      <w:r w:rsidRPr="00A804E1">
        <w:rPr>
          <w:rFonts w:ascii="Arial" w:hAnsi="Arial"/>
          <w:color w:val="000000"/>
        </w:rPr>
        <w:t xml:space="preserve"> and further changes will occur in </w:t>
      </w:r>
      <w:r>
        <w:rPr>
          <w:rFonts w:ascii="Arial" w:hAnsi="Arial"/>
          <w:color w:val="000000"/>
        </w:rPr>
        <w:t>coming decades.</w:t>
      </w:r>
      <w:r w:rsidR="007D3333">
        <w:rPr>
          <w:rFonts w:ascii="Arial" w:hAnsi="Arial"/>
          <w:color w:val="000000"/>
        </w:rPr>
        <w:t xml:space="preserve"> </w:t>
      </w:r>
      <w:r w:rsidRPr="00427686">
        <w:rPr>
          <w:rFonts w:ascii="Arial" w:hAnsi="Arial"/>
          <w:color w:val="000000"/>
        </w:rPr>
        <w:t xml:space="preserve">We can anticipate emerging trends </w:t>
      </w:r>
      <w:r>
        <w:rPr>
          <w:rFonts w:ascii="Arial" w:hAnsi="Arial"/>
          <w:color w:val="000000"/>
        </w:rPr>
        <w:t xml:space="preserve">in the status of plants and animals, in the structure of ecological communities, and in the function of ecosystems </w:t>
      </w:r>
      <w:r w:rsidRPr="00427686">
        <w:rPr>
          <w:rFonts w:ascii="Arial" w:hAnsi="Arial"/>
          <w:color w:val="000000"/>
        </w:rPr>
        <w:t>in Victoria</w:t>
      </w:r>
      <w:r>
        <w:rPr>
          <w:rFonts w:ascii="Arial" w:hAnsi="Arial"/>
          <w:color w:val="000000"/>
        </w:rPr>
        <w:t>, caused by</w:t>
      </w:r>
      <w:r w:rsidRPr="00427686">
        <w:rPr>
          <w:rFonts w:ascii="Arial" w:hAnsi="Arial"/>
          <w:color w:val="000000"/>
        </w:rPr>
        <w:t xml:space="preserve">: </w:t>
      </w:r>
    </w:p>
    <w:p w14:paraId="029BF0B1" w14:textId="77777777" w:rsidR="003A365D" w:rsidRPr="006A5704" w:rsidRDefault="003A365D" w:rsidP="003A365D">
      <w:pPr>
        <w:pStyle w:val="ListParagraph"/>
        <w:numPr>
          <w:ilvl w:val="0"/>
          <w:numId w:val="54"/>
        </w:numPr>
        <w:autoSpaceDE w:val="0"/>
        <w:autoSpaceDN w:val="0"/>
        <w:adjustRightInd w:val="0"/>
        <w:spacing w:after="120" w:line="240" w:lineRule="auto"/>
        <w:ind w:left="714" w:hanging="357"/>
        <w:contextualSpacing w:val="0"/>
        <w:rPr>
          <w:rFonts w:ascii="Arial" w:hAnsi="Arial"/>
          <w:color w:val="000000"/>
        </w:rPr>
      </w:pPr>
      <w:r w:rsidRPr="006A5704">
        <w:rPr>
          <w:rFonts w:ascii="Arial" w:hAnsi="Arial"/>
          <w:color w:val="000000"/>
        </w:rPr>
        <w:t>changes to existing land-uses and other pressures (e.g. exotic species)</w:t>
      </w:r>
    </w:p>
    <w:p w14:paraId="336D57CB" w14:textId="77777777" w:rsidR="003A365D" w:rsidRPr="006A5704" w:rsidRDefault="003A365D" w:rsidP="003A365D">
      <w:pPr>
        <w:pStyle w:val="ListParagraph"/>
        <w:numPr>
          <w:ilvl w:val="0"/>
          <w:numId w:val="54"/>
        </w:numPr>
        <w:autoSpaceDE w:val="0"/>
        <w:autoSpaceDN w:val="0"/>
        <w:adjustRightInd w:val="0"/>
        <w:spacing w:after="120" w:line="240" w:lineRule="auto"/>
        <w:ind w:left="714" w:hanging="357"/>
        <w:contextualSpacing w:val="0"/>
        <w:rPr>
          <w:rFonts w:ascii="Arial" w:hAnsi="Arial"/>
          <w:color w:val="000000"/>
        </w:rPr>
      </w:pPr>
      <w:r w:rsidRPr="006A5704">
        <w:rPr>
          <w:rFonts w:ascii="Arial" w:hAnsi="Arial"/>
          <w:color w:val="000000"/>
        </w:rPr>
        <w:t>climate change</w:t>
      </w:r>
    </w:p>
    <w:p w14:paraId="04CDE802" w14:textId="77777777" w:rsidR="003A365D" w:rsidRPr="006A5704" w:rsidRDefault="003A365D" w:rsidP="003A365D">
      <w:pPr>
        <w:pStyle w:val="ListParagraph"/>
        <w:numPr>
          <w:ilvl w:val="0"/>
          <w:numId w:val="54"/>
        </w:numPr>
        <w:autoSpaceDE w:val="0"/>
        <w:autoSpaceDN w:val="0"/>
        <w:adjustRightInd w:val="0"/>
        <w:spacing w:after="120" w:line="240" w:lineRule="auto"/>
        <w:ind w:left="714" w:hanging="357"/>
        <w:contextualSpacing w:val="0"/>
        <w:rPr>
          <w:rFonts w:ascii="Arial" w:hAnsi="Arial"/>
          <w:color w:val="000000"/>
        </w:rPr>
      </w:pPr>
      <w:r>
        <w:rPr>
          <w:rFonts w:ascii="Arial" w:hAnsi="Arial"/>
          <w:color w:val="000000"/>
        </w:rPr>
        <w:t>single</w:t>
      </w:r>
      <w:r w:rsidRPr="006A5704">
        <w:rPr>
          <w:rFonts w:ascii="Arial" w:hAnsi="Arial"/>
          <w:color w:val="000000"/>
        </w:rPr>
        <w:t xml:space="preserve"> events that have long-term impacts (e.g. drought, bushfire)</w:t>
      </w:r>
    </w:p>
    <w:p w14:paraId="6A4A565D" w14:textId="77777777" w:rsidR="003A365D" w:rsidRPr="006A5704" w:rsidRDefault="003A365D" w:rsidP="003A365D">
      <w:pPr>
        <w:pStyle w:val="ListParagraph"/>
        <w:numPr>
          <w:ilvl w:val="0"/>
          <w:numId w:val="54"/>
        </w:numPr>
        <w:autoSpaceDE w:val="0"/>
        <w:autoSpaceDN w:val="0"/>
        <w:adjustRightInd w:val="0"/>
        <w:spacing w:after="120" w:line="240" w:lineRule="auto"/>
        <w:ind w:left="714" w:hanging="357"/>
        <w:contextualSpacing w:val="0"/>
        <w:rPr>
          <w:rFonts w:ascii="Arial" w:hAnsi="Arial"/>
          <w:color w:val="000000"/>
        </w:rPr>
      </w:pPr>
      <w:r w:rsidRPr="006A5704">
        <w:rPr>
          <w:rFonts w:ascii="Arial" w:hAnsi="Arial"/>
          <w:color w:val="000000"/>
        </w:rPr>
        <w:t>new land uses (e.g. new rural industries)</w:t>
      </w:r>
    </w:p>
    <w:p w14:paraId="40E00C1F" w14:textId="77777777" w:rsidR="003A365D" w:rsidRDefault="003A365D" w:rsidP="003A365D">
      <w:pPr>
        <w:pStyle w:val="ListParagraph"/>
        <w:numPr>
          <w:ilvl w:val="0"/>
          <w:numId w:val="54"/>
        </w:numPr>
        <w:autoSpaceDE w:val="0"/>
        <w:autoSpaceDN w:val="0"/>
        <w:adjustRightInd w:val="0"/>
        <w:spacing w:after="120" w:line="240" w:lineRule="auto"/>
        <w:ind w:left="714" w:hanging="357"/>
        <w:contextualSpacing w:val="0"/>
        <w:rPr>
          <w:rFonts w:ascii="Arial" w:hAnsi="Arial"/>
          <w:color w:val="000000"/>
        </w:rPr>
      </w:pPr>
      <w:r w:rsidRPr="006A5704">
        <w:rPr>
          <w:rFonts w:ascii="Arial" w:hAnsi="Arial"/>
          <w:color w:val="000000"/>
        </w:rPr>
        <w:t>changes from as-yet unforeseen drivers</w:t>
      </w:r>
    </w:p>
    <w:p w14:paraId="6E3DCF09" w14:textId="77777777" w:rsidR="003A365D" w:rsidRPr="006A5704" w:rsidRDefault="003A365D" w:rsidP="003A365D">
      <w:pPr>
        <w:pStyle w:val="ListParagraph"/>
        <w:numPr>
          <w:ilvl w:val="0"/>
          <w:numId w:val="54"/>
        </w:numPr>
        <w:autoSpaceDE w:val="0"/>
        <w:autoSpaceDN w:val="0"/>
        <w:adjustRightInd w:val="0"/>
        <w:spacing w:after="120" w:line="240" w:lineRule="auto"/>
        <w:ind w:left="714" w:hanging="357"/>
        <w:contextualSpacing w:val="0"/>
        <w:rPr>
          <w:rFonts w:ascii="Arial" w:hAnsi="Arial"/>
          <w:color w:val="000000"/>
        </w:rPr>
      </w:pPr>
      <w:r>
        <w:rPr>
          <w:rFonts w:ascii="Arial" w:hAnsi="Arial"/>
          <w:color w:val="000000"/>
        </w:rPr>
        <w:t xml:space="preserve">interactions between two or more of these individual causes. </w:t>
      </w:r>
    </w:p>
    <w:p w14:paraId="543C7AF0" w14:textId="77777777" w:rsidR="003A365D" w:rsidRPr="00427686" w:rsidRDefault="003A365D" w:rsidP="003A365D">
      <w:pPr>
        <w:spacing w:after="120"/>
        <w:rPr>
          <w:rFonts w:ascii="Arial" w:hAnsi="Arial"/>
        </w:rPr>
      </w:pPr>
      <w:r w:rsidRPr="00427686">
        <w:rPr>
          <w:rFonts w:ascii="Arial" w:hAnsi="Arial"/>
          <w:color w:val="000000"/>
        </w:rPr>
        <w:t>We need to know how, where, and why Victoria’s flora and fauna, and the habitats they occupy, are changing through time</w:t>
      </w:r>
      <w:r>
        <w:rPr>
          <w:rFonts w:ascii="Arial" w:hAnsi="Arial"/>
          <w:color w:val="000000"/>
        </w:rPr>
        <w:t xml:space="preserve">. </w:t>
      </w:r>
      <w:r w:rsidRPr="00427686">
        <w:rPr>
          <w:rFonts w:ascii="Arial" w:hAnsi="Arial"/>
          <w:color w:val="000000"/>
        </w:rPr>
        <w:t>Such knowledge is a fundamental basis for effective conservation and management</w:t>
      </w:r>
      <w:r>
        <w:rPr>
          <w:rFonts w:ascii="Arial" w:hAnsi="Arial"/>
          <w:color w:val="000000"/>
        </w:rPr>
        <w:t xml:space="preserve">. </w:t>
      </w:r>
      <w:r w:rsidRPr="00427686">
        <w:rPr>
          <w:rFonts w:ascii="Arial" w:hAnsi="Arial"/>
          <w:color w:val="000000"/>
        </w:rPr>
        <w:t xml:space="preserve">The </w:t>
      </w:r>
      <w:r w:rsidRPr="00427686">
        <w:rPr>
          <w:rFonts w:ascii="Arial" w:hAnsi="Arial"/>
        </w:rPr>
        <w:t xml:space="preserve">risks of not knowing the </w:t>
      </w:r>
      <w:r>
        <w:rPr>
          <w:rFonts w:ascii="Arial" w:hAnsi="Arial"/>
        </w:rPr>
        <w:t>impacts</w:t>
      </w:r>
      <w:r w:rsidRPr="00427686">
        <w:rPr>
          <w:rFonts w:ascii="Arial" w:hAnsi="Arial"/>
        </w:rPr>
        <w:t xml:space="preserve"> of such changes include an inability to detect </w:t>
      </w:r>
      <w:r>
        <w:rPr>
          <w:rFonts w:ascii="Arial" w:hAnsi="Arial"/>
        </w:rPr>
        <w:t>‘</w:t>
      </w:r>
      <w:r w:rsidRPr="00427686">
        <w:rPr>
          <w:rFonts w:ascii="Arial" w:hAnsi="Arial"/>
        </w:rPr>
        <w:t>early warning</w:t>
      </w:r>
      <w:r>
        <w:rPr>
          <w:rFonts w:ascii="Arial" w:hAnsi="Arial"/>
        </w:rPr>
        <w:t>’</w:t>
      </w:r>
      <w:r w:rsidRPr="00427686">
        <w:rPr>
          <w:rFonts w:ascii="Arial" w:hAnsi="Arial"/>
        </w:rPr>
        <w:t xml:space="preserve"> signs of species decline or </w:t>
      </w:r>
      <w:r>
        <w:rPr>
          <w:rFonts w:ascii="Arial" w:hAnsi="Arial"/>
        </w:rPr>
        <w:t xml:space="preserve">impending </w:t>
      </w:r>
      <w:r w:rsidRPr="00427686">
        <w:rPr>
          <w:rFonts w:ascii="Arial" w:hAnsi="Arial"/>
        </w:rPr>
        <w:t xml:space="preserve">extinction, a limited capacity to predict the outcomes of future climate scenarios, and </w:t>
      </w:r>
      <w:r>
        <w:rPr>
          <w:rFonts w:ascii="Arial" w:hAnsi="Arial"/>
        </w:rPr>
        <w:t xml:space="preserve">inadequate knowledge of </w:t>
      </w:r>
      <w:r w:rsidRPr="00427686">
        <w:rPr>
          <w:rFonts w:ascii="Arial" w:hAnsi="Arial"/>
        </w:rPr>
        <w:t>when and where management intervention is required.</w:t>
      </w:r>
    </w:p>
    <w:p w14:paraId="2F452DF8" w14:textId="77777777" w:rsidR="003A365D" w:rsidRDefault="003A365D" w:rsidP="003A365D">
      <w:pPr>
        <w:autoSpaceDE w:val="0"/>
        <w:autoSpaceDN w:val="0"/>
        <w:adjustRightInd w:val="0"/>
        <w:spacing w:after="120"/>
        <w:rPr>
          <w:rFonts w:ascii="Arial" w:hAnsi="Arial"/>
          <w:color w:val="000000"/>
        </w:rPr>
      </w:pPr>
      <w:r>
        <w:rPr>
          <w:rFonts w:ascii="Arial" w:hAnsi="Arial"/>
          <w:color w:val="000000"/>
        </w:rPr>
        <w:t>To detect emerging trends in biodiversity requires longitudinal data – data systematically collected over time. Typically, the abundance or distribution of species varies from year to year. It is only by careful monitoring over the longer term that sustained patterns become evident. To detect and respond to emerging trends, we need to know:</w:t>
      </w:r>
    </w:p>
    <w:p w14:paraId="0C014256" w14:textId="77777777" w:rsidR="003A365D" w:rsidRPr="006A5704" w:rsidRDefault="003A365D" w:rsidP="003A365D">
      <w:pPr>
        <w:pStyle w:val="ListParagraph"/>
        <w:numPr>
          <w:ilvl w:val="0"/>
          <w:numId w:val="54"/>
        </w:numPr>
        <w:autoSpaceDE w:val="0"/>
        <w:autoSpaceDN w:val="0"/>
        <w:adjustRightInd w:val="0"/>
        <w:spacing w:after="120" w:line="240" w:lineRule="auto"/>
        <w:ind w:left="714" w:hanging="357"/>
        <w:contextualSpacing w:val="0"/>
        <w:rPr>
          <w:rFonts w:ascii="Arial" w:hAnsi="Arial"/>
          <w:color w:val="000000"/>
        </w:rPr>
      </w:pPr>
      <w:r w:rsidRPr="006A5704">
        <w:rPr>
          <w:rFonts w:ascii="Arial" w:hAnsi="Arial"/>
          <w:color w:val="000000"/>
        </w:rPr>
        <w:t xml:space="preserve">the direction and rate of change through time for biodiversity measures of interest, such as the abundance of species, the composition of plant or animal communities, </w:t>
      </w:r>
      <w:r>
        <w:rPr>
          <w:rFonts w:ascii="Arial" w:hAnsi="Arial"/>
          <w:color w:val="000000"/>
        </w:rPr>
        <w:t xml:space="preserve">changes in functional relationships, </w:t>
      </w:r>
      <w:r w:rsidRPr="006A5704">
        <w:rPr>
          <w:rFonts w:ascii="Arial" w:hAnsi="Arial"/>
          <w:color w:val="000000"/>
        </w:rPr>
        <w:t xml:space="preserve">or the geographic distribution of species </w:t>
      </w:r>
    </w:p>
    <w:p w14:paraId="275A9C69" w14:textId="6F4A4659" w:rsidR="003A365D" w:rsidRPr="006A5704" w:rsidRDefault="003A365D" w:rsidP="003A365D">
      <w:pPr>
        <w:pStyle w:val="ListParagraph"/>
        <w:numPr>
          <w:ilvl w:val="0"/>
          <w:numId w:val="54"/>
        </w:numPr>
        <w:autoSpaceDE w:val="0"/>
        <w:autoSpaceDN w:val="0"/>
        <w:adjustRightInd w:val="0"/>
        <w:spacing w:after="120" w:line="240" w:lineRule="auto"/>
        <w:ind w:left="714" w:hanging="357"/>
        <w:contextualSpacing w:val="0"/>
        <w:rPr>
          <w:rFonts w:ascii="Arial" w:hAnsi="Arial"/>
          <w:color w:val="000000"/>
        </w:rPr>
      </w:pPr>
      <w:r w:rsidRPr="006A5704">
        <w:rPr>
          <w:rFonts w:ascii="Arial" w:hAnsi="Arial"/>
          <w:color w:val="000000"/>
        </w:rPr>
        <w:t xml:space="preserve">where, and how widespread, such change may be (e.g. a single </w:t>
      </w:r>
      <w:r w:rsidR="007D3333">
        <w:rPr>
          <w:rFonts w:ascii="Arial" w:hAnsi="Arial"/>
          <w:color w:val="000000"/>
        </w:rPr>
        <w:t>bio</w:t>
      </w:r>
      <w:r w:rsidRPr="006A5704">
        <w:rPr>
          <w:rFonts w:ascii="Arial" w:hAnsi="Arial"/>
          <w:color w:val="000000"/>
        </w:rPr>
        <w:t xml:space="preserve">region or across many </w:t>
      </w:r>
      <w:r w:rsidR="007D3333">
        <w:rPr>
          <w:rFonts w:ascii="Arial" w:hAnsi="Arial"/>
          <w:color w:val="000000"/>
        </w:rPr>
        <w:t>bio</w:t>
      </w:r>
      <w:r w:rsidRPr="006A5704">
        <w:rPr>
          <w:rFonts w:ascii="Arial" w:hAnsi="Arial"/>
          <w:color w:val="000000"/>
        </w:rPr>
        <w:t>regions)</w:t>
      </w:r>
    </w:p>
    <w:p w14:paraId="5A2F2057" w14:textId="2B6A32AE" w:rsidR="003A365D" w:rsidRPr="006A5704" w:rsidRDefault="003A365D" w:rsidP="003A365D">
      <w:pPr>
        <w:pStyle w:val="ListParagraph"/>
        <w:numPr>
          <w:ilvl w:val="0"/>
          <w:numId w:val="54"/>
        </w:numPr>
        <w:autoSpaceDE w:val="0"/>
        <w:autoSpaceDN w:val="0"/>
        <w:adjustRightInd w:val="0"/>
        <w:spacing w:after="120" w:line="240" w:lineRule="auto"/>
        <w:ind w:left="714" w:hanging="357"/>
        <w:contextualSpacing w:val="0"/>
        <w:rPr>
          <w:rFonts w:ascii="Arial" w:hAnsi="Arial"/>
          <w:color w:val="000000"/>
        </w:rPr>
      </w:pPr>
      <w:r w:rsidRPr="006A5704">
        <w:rPr>
          <w:rFonts w:ascii="Arial" w:hAnsi="Arial"/>
          <w:color w:val="000000"/>
        </w:rPr>
        <w:t>potential ‘trigger points’ at which intervention or further action is required</w:t>
      </w:r>
      <w:r w:rsidR="0053517A">
        <w:rPr>
          <w:rFonts w:ascii="Arial" w:hAnsi="Arial"/>
          <w:color w:val="000000"/>
        </w:rPr>
        <w:t xml:space="preserve"> </w:t>
      </w:r>
    </w:p>
    <w:p w14:paraId="5CF88C49" w14:textId="77777777" w:rsidR="003A365D" w:rsidRPr="006A5704" w:rsidRDefault="003A365D" w:rsidP="003A365D">
      <w:pPr>
        <w:pStyle w:val="ListParagraph"/>
        <w:numPr>
          <w:ilvl w:val="0"/>
          <w:numId w:val="54"/>
        </w:numPr>
        <w:autoSpaceDE w:val="0"/>
        <w:autoSpaceDN w:val="0"/>
        <w:adjustRightInd w:val="0"/>
        <w:spacing w:after="120" w:line="240" w:lineRule="auto"/>
        <w:ind w:left="714" w:hanging="357"/>
        <w:contextualSpacing w:val="0"/>
        <w:rPr>
          <w:rFonts w:ascii="Arial" w:hAnsi="Arial"/>
          <w:color w:val="000000"/>
        </w:rPr>
      </w:pPr>
      <w:r w:rsidRPr="006A5704">
        <w:rPr>
          <w:rFonts w:ascii="Arial" w:hAnsi="Arial"/>
          <w:color w:val="000000"/>
        </w:rPr>
        <w:t xml:space="preserve">the likely causes of change to be </w:t>
      </w:r>
      <w:r>
        <w:rPr>
          <w:rFonts w:ascii="Arial" w:hAnsi="Arial"/>
          <w:color w:val="000000"/>
        </w:rPr>
        <w:t xml:space="preserve">better </w:t>
      </w:r>
      <w:r w:rsidRPr="006A5704">
        <w:rPr>
          <w:rFonts w:ascii="Arial" w:hAnsi="Arial"/>
          <w:color w:val="000000"/>
        </w:rPr>
        <w:t>able to target responses</w:t>
      </w:r>
      <w:r>
        <w:rPr>
          <w:rFonts w:ascii="Arial" w:hAnsi="Arial"/>
          <w:color w:val="000000"/>
        </w:rPr>
        <w:t>.</w:t>
      </w:r>
      <w:r w:rsidRPr="006A5704">
        <w:rPr>
          <w:rFonts w:ascii="Arial" w:hAnsi="Arial"/>
          <w:color w:val="000000"/>
        </w:rPr>
        <w:t xml:space="preserve"> </w:t>
      </w:r>
    </w:p>
    <w:p w14:paraId="462AAED3" w14:textId="77777777" w:rsidR="003A365D" w:rsidRDefault="003A365D" w:rsidP="003A365D">
      <w:pPr>
        <w:autoSpaceDE w:val="0"/>
        <w:autoSpaceDN w:val="0"/>
        <w:adjustRightInd w:val="0"/>
        <w:spacing w:after="120"/>
        <w:rPr>
          <w:rFonts w:ascii="Arial" w:hAnsi="Arial"/>
          <w:color w:val="000000"/>
        </w:rPr>
      </w:pPr>
      <w:r>
        <w:rPr>
          <w:rFonts w:ascii="Arial" w:hAnsi="Arial"/>
          <w:color w:val="000000"/>
        </w:rPr>
        <w:t xml:space="preserve">Two main types of projects contribute to detecting and identifying emerging trends. First, projects that focus on a particular ecosystem (e.g. wetlands, alpine), a particular location, or on particular taxa (e.g. a threatened species, shorebirds) can provide long-term data on trends for that system or taxa. Often, such projects have been established to address conservation issues or research questions, and so the design allows detailed investigation of factors associated with changes in the status of target species or biodiversity attributes. </w:t>
      </w:r>
    </w:p>
    <w:p w14:paraId="6E81BA7A" w14:textId="56BF90AC" w:rsidR="003A365D" w:rsidRDefault="003A365D" w:rsidP="003A365D">
      <w:pPr>
        <w:autoSpaceDE w:val="0"/>
        <w:autoSpaceDN w:val="0"/>
        <w:adjustRightInd w:val="0"/>
        <w:spacing w:after="120"/>
        <w:rPr>
          <w:rFonts w:ascii="Arial" w:hAnsi="Arial"/>
          <w:color w:val="000000"/>
        </w:rPr>
      </w:pPr>
      <w:r>
        <w:rPr>
          <w:rFonts w:ascii="Arial" w:hAnsi="Arial"/>
          <w:color w:val="000000"/>
        </w:rPr>
        <w:t xml:space="preserve">A second type of project is broad-scale monitoring, also question driven, that systematically assesses the status of species or biodiversity attributes across large scales, from </w:t>
      </w:r>
      <w:r w:rsidR="007D3333">
        <w:rPr>
          <w:rFonts w:ascii="Arial" w:hAnsi="Arial"/>
          <w:color w:val="000000"/>
        </w:rPr>
        <w:t>bio</w:t>
      </w:r>
      <w:r>
        <w:rPr>
          <w:rFonts w:ascii="Arial" w:hAnsi="Arial"/>
          <w:color w:val="000000"/>
        </w:rPr>
        <w:t xml:space="preserve">regions to </w:t>
      </w:r>
      <w:r w:rsidR="00857F7D">
        <w:rPr>
          <w:rFonts w:ascii="Arial" w:hAnsi="Arial"/>
          <w:color w:val="000000"/>
        </w:rPr>
        <w:t>state wide</w:t>
      </w:r>
      <w:r>
        <w:rPr>
          <w:rFonts w:ascii="Arial" w:hAnsi="Arial"/>
          <w:color w:val="000000"/>
        </w:rPr>
        <w:t xml:space="preserve">. Such large-scale monitoring provides essential information not possible from more localised projects: for example, overall trends for a species across its range, differences in trends in different ecosystems and </w:t>
      </w:r>
      <w:r w:rsidR="007D3333">
        <w:rPr>
          <w:rFonts w:ascii="Arial" w:hAnsi="Arial"/>
          <w:color w:val="000000"/>
        </w:rPr>
        <w:t>bio</w:t>
      </w:r>
      <w:r>
        <w:rPr>
          <w:rFonts w:ascii="Arial" w:hAnsi="Arial"/>
          <w:color w:val="000000"/>
        </w:rPr>
        <w:t xml:space="preserve">regions, and responses to large-scale drivers and pressures such as </w:t>
      </w:r>
      <w:r w:rsidR="007D3333">
        <w:rPr>
          <w:rFonts w:ascii="Arial" w:hAnsi="Arial"/>
          <w:color w:val="000000"/>
        </w:rPr>
        <w:t xml:space="preserve">rainfall or </w:t>
      </w:r>
      <w:r>
        <w:rPr>
          <w:rFonts w:ascii="Arial" w:hAnsi="Arial"/>
          <w:color w:val="000000"/>
        </w:rPr>
        <w:t xml:space="preserve">climate change. </w:t>
      </w:r>
    </w:p>
    <w:p w14:paraId="01DBD4C2" w14:textId="1F4E0CAA" w:rsidR="003A365D" w:rsidRDefault="003A365D" w:rsidP="003A365D">
      <w:pPr>
        <w:autoSpaceDE w:val="0"/>
        <w:autoSpaceDN w:val="0"/>
        <w:adjustRightInd w:val="0"/>
        <w:spacing w:after="120"/>
        <w:rPr>
          <w:rFonts w:ascii="Arial" w:hAnsi="Arial"/>
          <w:color w:val="000000"/>
        </w:rPr>
      </w:pPr>
      <w:r>
        <w:rPr>
          <w:rFonts w:ascii="Arial" w:hAnsi="Arial"/>
          <w:color w:val="000000"/>
        </w:rPr>
        <w:t>The primary purpose of monitoring emerging trends is to detect and understand biodiversity change in order to respond in an effective manner when problems are identified. If the cause of change is apparent, an effective response may involve on-ground intervention such as modification to land management</w:t>
      </w:r>
      <w:r w:rsidR="00426A5A">
        <w:rPr>
          <w:rFonts w:ascii="Arial" w:hAnsi="Arial"/>
          <w:color w:val="000000"/>
        </w:rPr>
        <w:t xml:space="preserve"> or cultural practices</w:t>
      </w:r>
      <w:r>
        <w:rPr>
          <w:rFonts w:ascii="Arial" w:hAnsi="Arial"/>
          <w:color w:val="000000"/>
        </w:rPr>
        <w:t xml:space="preserve">, actions to enhance habitat quality, protection of important refuge habitats, or translocation and captive breeding. If the cause of the trend is not clear, then it can be prioritised for targeted research (see Improving effectiveness) to determine where and how intervention will be most effective. </w:t>
      </w:r>
    </w:p>
    <w:p w14:paraId="057E015F" w14:textId="77777777" w:rsidR="008C3A91" w:rsidRDefault="008C3A91" w:rsidP="008C3A91">
      <w:pPr>
        <w:autoSpaceDE w:val="0"/>
        <w:autoSpaceDN w:val="0"/>
        <w:adjustRightInd w:val="0"/>
        <w:spacing w:after="120"/>
        <w:rPr>
          <w:rFonts w:ascii="Arial" w:hAnsi="Arial"/>
          <w:color w:val="000000"/>
        </w:rPr>
      </w:pPr>
      <w:r>
        <w:rPr>
          <w:rFonts w:ascii="Arial" w:hAnsi="Arial"/>
          <w:color w:val="000000"/>
        </w:rPr>
        <w:t>While the benefits of monitoring emerging trends are clear, the practical challenge is the resources required to implement such programs and sustain them through time. Given this, in the most realistic prospect for success is developing a collaborative approach among Government agencies, researchers and other groups, where possible building on existing infrastructure and knowledge base of such studies. It will also be necessary to identify gaps and foster additional projects to address priority issues.</w:t>
      </w:r>
    </w:p>
    <w:p w14:paraId="1899F440" w14:textId="77777777" w:rsidR="003A365D" w:rsidRDefault="003A365D" w:rsidP="003A365D">
      <w:pPr>
        <w:autoSpaceDE w:val="0"/>
        <w:autoSpaceDN w:val="0"/>
        <w:adjustRightInd w:val="0"/>
        <w:spacing w:after="120"/>
        <w:rPr>
          <w:rFonts w:ascii="Arial" w:hAnsi="Arial"/>
          <w:color w:val="000000"/>
        </w:rPr>
      </w:pPr>
      <w:r>
        <w:rPr>
          <w:rFonts w:ascii="Arial" w:hAnsi="Arial"/>
          <w:color w:val="000000"/>
        </w:rPr>
        <w:lastRenderedPageBreak/>
        <w:t>An essential component to link biodiversity research and monitoring with conservation outcomes is effective communication and reporting. It is critical that such time-series data are collated and carefully analysed in a timely manner to document the nature of any emerging trends (e.g. their direction, rate) and the factors influencing them, so that they can be communicated and acted upon</w:t>
      </w:r>
    </w:p>
    <w:p w14:paraId="653BFB63" w14:textId="77777777" w:rsidR="003A365D" w:rsidRDefault="003A365D" w:rsidP="003A365D">
      <w:pPr>
        <w:pStyle w:val="Default"/>
        <w:rPr>
          <w:rFonts w:asciiTheme="minorHAnsi" w:hAnsiTheme="minorHAnsi" w:cstheme="minorHAnsi"/>
          <w:sz w:val="20"/>
          <w:szCs w:val="20"/>
        </w:rPr>
      </w:pPr>
    </w:p>
    <w:p w14:paraId="4927F163" w14:textId="77777777" w:rsidR="003A365D" w:rsidRPr="003B6103" w:rsidRDefault="003A365D" w:rsidP="003B6103">
      <w:pPr>
        <w:pStyle w:val="Body"/>
        <w:rPr>
          <w:sz w:val="20"/>
          <w:szCs w:val="20"/>
        </w:rPr>
      </w:pPr>
      <w:r w:rsidRPr="003B6103">
        <w:rPr>
          <w:sz w:val="20"/>
          <w:szCs w:val="20"/>
        </w:rPr>
        <w:t>Next steps</w:t>
      </w:r>
    </w:p>
    <w:p w14:paraId="1C643670" w14:textId="52EC73E3" w:rsidR="003A365D" w:rsidRDefault="003A365D" w:rsidP="003A365D">
      <w:pPr>
        <w:numPr>
          <w:ilvl w:val="0"/>
          <w:numId w:val="52"/>
        </w:numPr>
        <w:autoSpaceDE w:val="0"/>
        <w:autoSpaceDN w:val="0"/>
        <w:adjustRightInd w:val="0"/>
        <w:spacing w:after="120" w:line="240" w:lineRule="auto"/>
        <w:rPr>
          <w:rFonts w:ascii="Helv" w:hAnsi="Helv" w:cs="Helv"/>
          <w:color w:val="000000"/>
        </w:rPr>
      </w:pPr>
      <w:r>
        <w:rPr>
          <w:rFonts w:ascii="Helv" w:hAnsi="Helv" w:cs="Helv"/>
          <w:color w:val="000000"/>
        </w:rPr>
        <w:t xml:space="preserve">Establish a sector-wide </w:t>
      </w:r>
      <w:r w:rsidR="009E6F86">
        <w:rPr>
          <w:rFonts w:ascii="Helv" w:hAnsi="Helv" w:cs="Helv"/>
          <w:color w:val="000000"/>
        </w:rPr>
        <w:t>collaboration or community of practice</w:t>
      </w:r>
      <w:r>
        <w:rPr>
          <w:rFonts w:ascii="Helv" w:hAnsi="Helv" w:cs="Helv"/>
          <w:color w:val="000000"/>
        </w:rPr>
        <w:t xml:space="preserve"> </w:t>
      </w:r>
      <w:r w:rsidR="00486574">
        <w:rPr>
          <w:rFonts w:ascii="Helv" w:hAnsi="Helv" w:cs="Helv"/>
          <w:color w:val="000000"/>
        </w:rPr>
        <w:t xml:space="preserve">with partners across Victoria to harmonise and promote monitoring of emerging trends in biodiversity, integrating and coordinating </w:t>
      </w:r>
      <w:r w:rsidR="00892D03">
        <w:rPr>
          <w:rFonts w:ascii="Helv" w:hAnsi="Helv" w:cs="Helv"/>
          <w:color w:val="000000"/>
        </w:rPr>
        <w:t xml:space="preserve">across </w:t>
      </w:r>
      <w:r w:rsidR="00486574">
        <w:rPr>
          <w:rFonts w:ascii="Helv" w:hAnsi="Helv" w:cs="Helv"/>
          <w:color w:val="000000"/>
        </w:rPr>
        <w:t>existing monitoring projects.</w:t>
      </w:r>
      <w:r>
        <w:rPr>
          <w:rFonts w:ascii="Helv" w:hAnsi="Helv" w:cs="Helv"/>
          <w:color w:val="000000"/>
        </w:rPr>
        <w:t xml:space="preserve"> The collaborative </w:t>
      </w:r>
      <w:r w:rsidR="00486574">
        <w:rPr>
          <w:rFonts w:ascii="Helv" w:hAnsi="Helv" w:cs="Helv"/>
          <w:color w:val="000000"/>
        </w:rPr>
        <w:t xml:space="preserve">group </w:t>
      </w:r>
      <w:r>
        <w:rPr>
          <w:rFonts w:ascii="Helv" w:hAnsi="Helv" w:cs="Helv"/>
          <w:color w:val="000000"/>
        </w:rPr>
        <w:t>should</w:t>
      </w:r>
    </w:p>
    <w:p w14:paraId="4B892780" w14:textId="5206260F" w:rsidR="003A365D" w:rsidRDefault="00892D03" w:rsidP="009E6F86">
      <w:pPr>
        <w:numPr>
          <w:ilvl w:val="1"/>
          <w:numId w:val="55"/>
        </w:numPr>
        <w:autoSpaceDE w:val="0"/>
        <w:autoSpaceDN w:val="0"/>
        <w:adjustRightInd w:val="0"/>
        <w:spacing w:after="120" w:line="240" w:lineRule="auto"/>
        <w:rPr>
          <w:rFonts w:ascii="Helv" w:hAnsi="Helv" w:cs="Helv"/>
          <w:color w:val="000000"/>
        </w:rPr>
      </w:pPr>
      <w:r>
        <w:rPr>
          <w:rFonts w:ascii="Helv" w:hAnsi="Helv" w:cs="Helv"/>
          <w:color w:val="000000"/>
        </w:rPr>
        <w:t xml:space="preserve">establish </w:t>
      </w:r>
      <w:r w:rsidR="003A365D">
        <w:rPr>
          <w:rFonts w:ascii="Helv" w:hAnsi="Helv" w:cs="Helv"/>
          <w:color w:val="000000"/>
        </w:rPr>
        <w:t>operational approaches to working together</w:t>
      </w:r>
      <w:r w:rsidR="007D3333">
        <w:rPr>
          <w:rFonts w:ascii="Helv" w:hAnsi="Helv" w:cs="Helv"/>
          <w:color w:val="000000"/>
        </w:rPr>
        <w:t xml:space="preserve"> over the long term</w:t>
      </w:r>
      <w:r w:rsidR="003A365D">
        <w:rPr>
          <w:rFonts w:ascii="Helv" w:hAnsi="Helv" w:cs="Helv"/>
          <w:color w:val="000000"/>
        </w:rPr>
        <w:t xml:space="preserve">, securing funding, sharing information, </w:t>
      </w:r>
      <w:r w:rsidR="009E6F86">
        <w:rPr>
          <w:rFonts w:ascii="Helv" w:hAnsi="Helv" w:cs="Helv"/>
          <w:color w:val="000000"/>
        </w:rPr>
        <w:t xml:space="preserve">data standards and </w:t>
      </w:r>
      <w:r w:rsidR="003A365D">
        <w:rPr>
          <w:rFonts w:ascii="Helv" w:hAnsi="Helv" w:cs="Helv"/>
          <w:color w:val="000000"/>
        </w:rPr>
        <w:t>stor</w:t>
      </w:r>
      <w:r w:rsidR="009E6F86">
        <w:rPr>
          <w:rFonts w:ascii="Helv" w:hAnsi="Helv" w:cs="Helv"/>
          <w:color w:val="000000"/>
        </w:rPr>
        <w:t>age</w:t>
      </w:r>
      <w:r w:rsidR="003A365D">
        <w:rPr>
          <w:rFonts w:ascii="Helv" w:hAnsi="Helv" w:cs="Helv"/>
          <w:color w:val="000000"/>
        </w:rPr>
        <w:t xml:space="preserve"> and communicating trends</w:t>
      </w:r>
    </w:p>
    <w:p w14:paraId="67BD37E8" w14:textId="53004EBF" w:rsidR="003A365D" w:rsidRPr="0096516F" w:rsidRDefault="00892D03" w:rsidP="009E6F86">
      <w:pPr>
        <w:numPr>
          <w:ilvl w:val="1"/>
          <w:numId w:val="55"/>
        </w:numPr>
        <w:autoSpaceDE w:val="0"/>
        <w:autoSpaceDN w:val="0"/>
        <w:adjustRightInd w:val="0"/>
        <w:spacing w:after="120" w:line="240" w:lineRule="auto"/>
        <w:rPr>
          <w:rFonts w:ascii="Helv" w:hAnsi="Helv" w:cs="Helv"/>
          <w:color w:val="000000"/>
        </w:rPr>
      </w:pPr>
      <w:r>
        <w:rPr>
          <w:rFonts w:ascii="Helv" w:hAnsi="Helv" w:cs="Helv"/>
          <w:color w:val="000000"/>
        </w:rPr>
        <w:t>i</w:t>
      </w:r>
      <w:r w:rsidRPr="0096516F">
        <w:rPr>
          <w:rFonts w:ascii="Helv" w:hAnsi="Helv" w:cs="Helv"/>
          <w:color w:val="000000"/>
        </w:rPr>
        <w:t xml:space="preserve">dentify </w:t>
      </w:r>
      <w:r w:rsidR="003A365D" w:rsidRPr="0096516F">
        <w:rPr>
          <w:rFonts w:ascii="Helv" w:hAnsi="Helv" w:cs="Helv"/>
          <w:color w:val="000000"/>
        </w:rPr>
        <w:t xml:space="preserve">key issues, pressures and impacts to be monitored and </w:t>
      </w:r>
      <w:r w:rsidR="003A365D">
        <w:rPr>
          <w:rFonts w:ascii="Helv" w:hAnsi="Helv" w:cs="Helv"/>
          <w:color w:val="000000"/>
        </w:rPr>
        <w:t>d</w:t>
      </w:r>
      <w:r w:rsidR="003A365D" w:rsidRPr="0096516F">
        <w:rPr>
          <w:rFonts w:ascii="Helv" w:hAnsi="Helv" w:cs="Helv"/>
          <w:color w:val="000000"/>
        </w:rPr>
        <w:t>evelop a shared understanding of existing projects that address these issues, and any gaps</w:t>
      </w:r>
      <w:r w:rsidR="003A365D">
        <w:rPr>
          <w:rFonts w:ascii="Helv" w:hAnsi="Helv" w:cs="Helv"/>
          <w:color w:val="000000"/>
        </w:rPr>
        <w:t>.</w:t>
      </w:r>
    </w:p>
    <w:p w14:paraId="54A8B71A" w14:textId="43AA9BB0" w:rsidR="00970215" w:rsidRPr="00B51C2E" w:rsidRDefault="00970215" w:rsidP="00970215">
      <w:pPr>
        <w:pStyle w:val="BodyText"/>
        <w:ind w:left="360"/>
        <w:rPr>
          <w:lang w:eastAsia="en-AU"/>
        </w:rPr>
      </w:pPr>
    </w:p>
    <w:p w14:paraId="03D82D90" w14:textId="77777777" w:rsidR="0048146B" w:rsidRDefault="0048146B" w:rsidP="0048146B">
      <w:pPr>
        <w:pStyle w:val="BodyText"/>
        <w:rPr>
          <w:lang w:eastAsia="en-AU"/>
        </w:rPr>
      </w:pPr>
    </w:p>
    <w:p w14:paraId="6EA917E4" w14:textId="77777777" w:rsidR="005C7622" w:rsidRDefault="005C7622" w:rsidP="0048146B">
      <w:pPr>
        <w:pStyle w:val="BodyText"/>
        <w:rPr>
          <w:lang w:eastAsia="en-AU"/>
        </w:rPr>
        <w:sectPr w:rsidR="005C7622" w:rsidSect="003F3192">
          <w:pgSz w:w="11907" w:h="16840" w:code="9"/>
          <w:pgMar w:top="2268" w:right="1134" w:bottom="1134" w:left="1134" w:header="284" w:footer="284" w:gutter="0"/>
          <w:cols w:space="284"/>
          <w:docGrid w:linePitch="360"/>
        </w:sectPr>
      </w:pPr>
    </w:p>
    <w:p w14:paraId="1E940CCC" w14:textId="085B082B" w:rsidR="0048146B" w:rsidRDefault="005600B4" w:rsidP="005C7622">
      <w:pPr>
        <w:pStyle w:val="Heading1TopofPage"/>
        <w:framePr w:wrap="around"/>
        <w:ind w:left="1134"/>
      </w:pPr>
      <w:bookmarkStart w:id="25" w:name="_Toc503180738"/>
      <w:r>
        <w:lastRenderedPageBreak/>
        <w:t>Measuring direct change at a project scale</w:t>
      </w:r>
      <w:bookmarkEnd w:id="25"/>
    </w:p>
    <w:p w14:paraId="731A05C9" w14:textId="480AC594" w:rsidR="005C7622" w:rsidRPr="00D87B90" w:rsidRDefault="005C7622" w:rsidP="005C7622">
      <w:pPr>
        <w:pStyle w:val="Default"/>
        <w:spacing w:after="120"/>
        <w:rPr>
          <w:rFonts w:asciiTheme="minorHAnsi" w:hAnsiTheme="minorHAnsi" w:cstheme="minorHAnsi"/>
          <w:sz w:val="20"/>
          <w:szCs w:val="20"/>
        </w:rPr>
      </w:pPr>
      <w:r w:rsidRPr="00D87B90">
        <w:rPr>
          <w:rFonts w:asciiTheme="minorHAnsi" w:hAnsiTheme="minorHAnsi" w:cstheme="minorHAnsi"/>
          <w:sz w:val="20"/>
          <w:szCs w:val="20"/>
        </w:rPr>
        <w:t xml:space="preserve">It is not necessary or possible to measure the outcomes of every individual management action, but it is essential that for </w:t>
      </w:r>
      <w:r w:rsidRPr="00D87B90">
        <w:rPr>
          <w:rFonts w:asciiTheme="minorHAnsi" w:hAnsiTheme="minorHAnsi" w:cstheme="minorHAnsi"/>
          <w:i/>
          <w:iCs/>
          <w:sz w:val="20"/>
          <w:szCs w:val="20"/>
        </w:rPr>
        <w:t xml:space="preserve">each type of action </w:t>
      </w:r>
      <w:r w:rsidRPr="00D87B90">
        <w:rPr>
          <w:rFonts w:asciiTheme="minorHAnsi" w:hAnsiTheme="minorHAnsi" w:cstheme="minorHAnsi"/>
          <w:sz w:val="20"/>
          <w:szCs w:val="20"/>
        </w:rPr>
        <w:t xml:space="preserve">there is an adequate understanding of the relationship between </w:t>
      </w:r>
      <w:r>
        <w:rPr>
          <w:rFonts w:asciiTheme="minorHAnsi" w:hAnsiTheme="minorHAnsi" w:cstheme="minorHAnsi"/>
          <w:sz w:val="20"/>
          <w:szCs w:val="20"/>
        </w:rPr>
        <w:t xml:space="preserve">the </w:t>
      </w:r>
      <w:r w:rsidRPr="00D87B90">
        <w:rPr>
          <w:rFonts w:asciiTheme="minorHAnsi" w:hAnsiTheme="minorHAnsi" w:cstheme="minorHAnsi"/>
          <w:sz w:val="20"/>
          <w:szCs w:val="20"/>
        </w:rPr>
        <w:t>management intervention (</w:t>
      </w:r>
      <w:r>
        <w:rPr>
          <w:rFonts w:asciiTheme="minorHAnsi" w:hAnsiTheme="minorHAnsi" w:cstheme="minorHAnsi"/>
          <w:sz w:val="20"/>
          <w:szCs w:val="20"/>
        </w:rPr>
        <w:t xml:space="preserve">including its </w:t>
      </w:r>
      <w:r w:rsidRPr="00D87B90">
        <w:rPr>
          <w:rFonts w:asciiTheme="minorHAnsi" w:hAnsiTheme="minorHAnsi" w:cstheme="minorHAnsi"/>
          <w:sz w:val="20"/>
          <w:szCs w:val="20"/>
        </w:rPr>
        <w:t xml:space="preserve">scale, intensity, duration) and </w:t>
      </w:r>
      <w:r>
        <w:rPr>
          <w:rFonts w:asciiTheme="minorHAnsi" w:hAnsiTheme="minorHAnsi" w:cstheme="minorHAnsi"/>
          <w:sz w:val="20"/>
          <w:szCs w:val="20"/>
        </w:rPr>
        <w:t xml:space="preserve">its </w:t>
      </w:r>
      <w:r w:rsidRPr="00D87B90">
        <w:rPr>
          <w:rFonts w:asciiTheme="minorHAnsi" w:hAnsiTheme="minorHAnsi" w:cstheme="minorHAnsi"/>
          <w:sz w:val="20"/>
          <w:szCs w:val="20"/>
        </w:rPr>
        <w:t>outcome</w:t>
      </w:r>
      <w:r>
        <w:rPr>
          <w:rFonts w:asciiTheme="minorHAnsi" w:hAnsiTheme="minorHAnsi" w:cstheme="minorHAnsi"/>
          <w:sz w:val="20"/>
          <w:szCs w:val="20"/>
        </w:rPr>
        <w:t xml:space="preserve">.  This is necessary </w:t>
      </w:r>
      <w:r w:rsidRPr="00D87B90">
        <w:rPr>
          <w:rFonts w:asciiTheme="minorHAnsi" w:hAnsiTheme="minorHAnsi" w:cstheme="minorHAnsi"/>
          <w:sz w:val="20"/>
          <w:szCs w:val="20"/>
        </w:rPr>
        <w:t xml:space="preserve">to ensure </w:t>
      </w:r>
      <w:r>
        <w:rPr>
          <w:rFonts w:asciiTheme="minorHAnsi" w:hAnsiTheme="minorHAnsi" w:cstheme="minorHAnsi"/>
          <w:sz w:val="20"/>
          <w:szCs w:val="20"/>
        </w:rPr>
        <w:t xml:space="preserve">that </w:t>
      </w:r>
      <w:r w:rsidRPr="00D87B90">
        <w:rPr>
          <w:rFonts w:asciiTheme="minorHAnsi" w:hAnsiTheme="minorHAnsi" w:cstheme="minorHAnsi"/>
          <w:sz w:val="20"/>
          <w:szCs w:val="20"/>
        </w:rPr>
        <w:t>management undertaken is evidence-based</w:t>
      </w:r>
      <w:r>
        <w:rPr>
          <w:rFonts w:asciiTheme="minorHAnsi" w:hAnsiTheme="minorHAnsi" w:cstheme="minorHAnsi"/>
          <w:sz w:val="20"/>
          <w:szCs w:val="20"/>
        </w:rPr>
        <w:t xml:space="preserve">, and </w:t>
      </w:r>
      <w:r w:rsidRPr="00D87B90">
        <w:rPr>
          <w:rFonts w:asciiTheme="minorHAnsi" w:hAnsiTheme="minorHAnsi" w:cstheme="minorHAnsi"/>
          <w:sz w:val="20"/>
          <w:szCs w:val="20"/>
        </w:rPr>
        <w:t xml:space="preserve">to refine the prioritisation of management actions to achieve </w:t>
      </w:r>
      <w:r>
        <w:rPr>
          <w:rFonts w:asciiTheme="minorHAnsi" w:hAnsiTheme="minorHAnsi" w:cstheme="minorHAnsi"/>
          <w:sz w:val="20"/>
          <w:szCs w:val="20"/>
        </w:rPr>
        <w:t xml:space="preserve">conservation outcomes.  </w:t>
      </w:r>
    </w:p>
    <w:p w14:paraId="485CDD91" w14:textId="41FD3B5D" w:rsidR="005C7622" w:rsidRDefault="005C7622" w:rsidP="005C7622">
      <w:pPr>
        <w:pStyle w:val="Default"/>
        <w:spacing w:after="120"/>
        <w:rPr>
          <w:rFonts w:asciiTheme="minorHAnsi" w:hAnsiTheme="minorHAnsi" w:cstheme="minorHAnsi"/>
          <w:sz w:val="20"/>
          <w:szCs w:val="20"/>
        </w:rPr>
      </w:pPr>
      <w:r>
        <w:rPr>
          <w:rFonts w:asciiTheme="minorHAnsi" w:hAnsiTheme="minorHAnsi" w:cstheme="minorHAnsi"/>
          <w:sz w:val="20"/>
          <w:szCs w:val="20"/>
        </w:rPr>
        <w:t>Projects to measure management outcomes can be undertaken at different scales</w:t>
      </w:r>
      <w:r w:rsidR="00352824">
        <w:rPr>
          <w:rFonts w:asciiTheme="minorHAnsi" w:hAnsiTheme="minorHAnsi" w:cstheme="minorHAnsi"/>
          <w:sz w:val="20"/>
          <w:szCs w:val="20"/>
        </w:rPr>
        <w:t xml:space="preserve">: they may relate to management actions, threats or change that commonly occur across much of the state; or they may relate to specific </w:t>
      </w:r>
      <w:r w:rsidR="00807F08">
        <w:rPr>
          <w:rFonts w:asciiTheme="minorHAnsi" w:hAnsiTheme="minorHAnsi" w:cstheme="minorHAnsi"/>
          <w:sz w:val="20"/>
          <w:szCs w:val="20"/>
        </w:rPr>
        <w:t>local actions.</w:t>
      </w:r>
      <w:r>
        <w:rPr>
          <w:rFonts w:asciiTheme="minorHAnsi" w:hAnsiTheme="minorHAnsi" w:cstheme="minorHAnsi"/>
          <w:sz w:val="20"/>
          <w:szCs w:val="20"/>
        </w:rPr>
        <w:t xml:space="preserve">  </w:t>
      </w:r>
    </w:p>
    <w:p w14:paraId="0965DD0D" w14:textId="35404ED4" w:rsidR="00426A5A" w:rsidRDefault="005C7622" w:rsidP="005C7622">
      <w:pPr>
        <w:pStyle w:val="Default"/>
        <w:spacing w:after="120"/>
        <w:rPr>
          <w:rFonts w:asciiTheme="minorHAnsi" w:hAnsiTheme="minorHAnsi" w:cstheme="minorHAnsi"/>
          <w:sz w:val="20"/>
          <w:szCs w:val="20"/>
        </w:rPr>
      </w:pPr>
      <w:r w:rsidRPr="00676A3C">
        <w:rPr>
          <w:rFonts w:asciiTheme="minorHAnsi" w:hAnsiTheme="minorHAnsi" w:cstheme="minorHAnsi"/>
          <w:sz w:val="20"/>
          <w:szCs w:val="20"/>
        </w:rPr>
        <w:t>Local scale projects</w:t>
      </w:r>
      <w:r>
        <w:rPr>
          <w:rFonts w:asciiTheme="minorHAnsi" w:hAnsiTheme="minorHAnsi" w:cstheme="minorHAnsi"/>
          <w:sz w:val="20"/>
          <w:szCs w:val="20"/>
        </w:rPr>
        <w:t xml:space="preserve"> involve but are not limited to </w:t>
      </w:r>
      <w:r w:rsidR="00426A5A">
        <w:rPr>
          <w:rFonts w:asciiTheme="minorHAnsi" w:hAnsiTheme="minorHAnsi" w:cstheme="minorHAnsi"/>
          <w:sz w:val="20"/>
          <w:szCs w:val="20"/>
        </w:rPr>
        <w:t>measuring the change in</w:t>
      </w:r>
      <w:r>
        <w:rPr>
          <w:rFonts w:asciiTheme="minorHAnsi" w:hAnsiTheme="minorHAnsi" w:cstheme="minorHAnsi"/>
          <w:sz w:val="20"/>
          <w:szCs w:val="20"/>
        </w:rPr>
        <w:t xml:space="preserve"> the environment (particular species, habit</w:t>
      </w:r>
      <w:r w:rsidR="00426A5A">
        <w:rPr>
          <w:rFonts w:asciiTheme="minorHAnsi" w:hAnsiTheme="minorHAnsi" w:cstheme="minorHAnsi"/>
          <w:sz w:val="20"/>
          <w:szCs w:val="20"/>
        </w:rPr>
        <w:t xml:space="preserve">ats, or vegetation communities), changes in people’s behaviour or wellbeing, use of citizen science or ability to undertake cultural practice, </w:t>
      </w:r>
      <w:r>
        <w:rPr>
          <w:rFonts w:asciiTheme="minorHAnsi" w:hAnsiTheme="minorHAnsi" w:cstheme="minorHAnsi"/>
          <w:sz w:val="20"/>
          <w:szCs w:val="20"/>
        </w:rPr>
        <w:t xml:space="preserve">in response to specific management actions at a specific location. </w:t>
      </w:r>
    </w:p>
    <w:p w14:paraId="2DACCC95" w14:textId="2F23D601" w:rsidR="005C7622" w:rsidRDefault="00426A5A" w:rsidP="005C7622">
      <w:pPr>
        <w:pStyle w:val="Default"/>
        <w:spacing w:after="120"/>
        <w:rPr>
          <w:rFonts w:asciiTheme="minorHAnsi" w:hAnsiTheme="minorHAnsi" w:cstheme="minorHAnsi"/>
          <w:sz w:val="20"/>
          <w:szCs w:val="20"/>
        </w:rPr>
      </w:pPr>
      <w:r>
        <w:rPr>
          <w:rFonts w:asciiTheme="minorHAnsi" w:hAnsiTheme="minorHAnsi" w:cstheme="minorHAnsi"/>
          <w:sz w:val="20"/>
          <w:szCs w:val="20"/>
        </w:rPr>
        <w:t>Measuring the direct change resulting from</w:t>
      </w:r>
      <w:r w:rsidR="005C7622">
        <w:rPr>
          <w:rFonts w:asciiTheme="minorHAnsi" w:hAnsiTheme="minorHAnsi" w:cstheme="minorHAnsi"/>
          <w:sz w:val="20"/>
          <w:szCs w:val="20"/>
        </w:rPr>
        <w:t xml:space="preserve"> particular activities or action learning projects </w:t>
      </w:r>
      <w:r>
        <w:rPr>
          <w:rFonts w:asciiTheme="minorHAnsi" w:hAnsiTheme="minorHAnsi" w:cstheme="minorHAnsi"/>
          <w:sz w:val="20"/>
          <w:szCs w:val="20"/>
        </w:rPr>
        <w:t xml:space="preserve">offer </w:t>
      </w:r>
      <w:r w:rsidR="005C7622">
        <w:rPr>
          <w:rFonts w:asciiTheme="minorHAnsi" w:hAnsiTheme="minorHAnsi" w:cstheme="minorHAnsi"/>
          <w:sz w:val="20"/>
          <w:szCs w:val="20"/>
        </w:rPr>
        <w:t>other advantages, including:</w:t>
      </w:r>
    </w:p>
    <w:p w14:paraId="59313FDA" w14:textId="2D8F23E1" w:rsidR="005C7622" w:rsidRPr="007C76B7" w:rsidRDefault="005C7622" w:rsidP="00B658F2">
      <w:pPr>
        <w:numPr>
          <w:ilvl w:val="0"/>
          <w:numId w:val="20"/>
        </w:numPr>
        <w:autoSpaceDE w:val="0"/>
        <w:autoSpaceDN w:val="0"/>
        <w:adjustRightInd w:val="0"/>
        <w:spacing w:after="120" w:line="240" w:lineRule="auto"/>
        <w:rPr>
          <w:rFonts w:cstheme="minorHAnsi"/>
          <w:color w:val="000000"/>
        </w:rPr>
      </w:pPr>
      <w:r w:rsidRPr="007C76B7">
        <w:rPr>
          <w:rFonts w:cstheme="minorHAnsi"/>
          <w:color w:val="000000"/>
        </w:rPr>
        <w:t xml:space="preserve">linking outcomes with specific actions within a specific environmental context </w:t>
      </w:r>
    </w:p>
    <w:p w14:paraId="516B7239" w14:textId="2B946BCB" w:rsidR="005C7622" w:rsidRPr="007C76B7" w:rsidRDefault="005C7622" w:rsidP="00B658F2">
      <w:pPr>
        <w:numPr>
          <w:ilvl w:val="0"/>
          <w:numId w:val="20"/>
        </w:numPr>
        <w:autoSpaceDE w:val="0"/>
        <w:autoSpaceDN w:val="0"/>
        <w:adjustRightInd w:val="0"/>
        <w:spacing w:after="120" w:line="240" w:lineRule="auto"/>
        <w:rPr>
          <w:rFonts w:cstheme="minorHAnsi"/>
          <w:color w:val="000000"/>
        </w:rPr>
      </w:pPr>
      <w:r w:rsidRPr="007C76B7">
        <w:rPr>
          <w:rFonts w:cstheme="minorHAnsi"/>
          <w:color w:val="000000"/>
        </w:rPr>
        <w:t xml:space="preserve">targeting of particular species or vegetation types that are limited in distribution </w:t>
      </w:r>
    </w:p>
    <w:p w14:paraId="2209E15B" w14:textId="506F206D" w:rsidR="005C7622" w:rsidRDefault="005C7622" w:rsidP="00B658F2">
      <w:pPr>
        <w:numPr>
          <w:ilvl w:val="0"/>
          <w:numId w:val="20"/>
        </w:numPr>
        <w:autoSpaceDE w:val="0"/>
        <w:autoSpaceDN w:val="0"/>
        <w:adjustRightInd w:val="0"/>
        <w:spacing w:after="120" w:line="240" w:lineRule="auto"/>
        <w:rPr>
          <w:rFonts w:cstheme="minorHAnsi"/>
          <w:color w:val="000000"/>
        </w:rPr>
      </w:pPr>
      <w:r w:rsidRPr="007C76B7">
        <w:rPr>
          <w:rFonts w:cstheme="minorHAnsi"/>
          <w:color w:val="000000"/>
        </w:rPr>
        <w:t xml:space="preserve">fostering stronger connection between </w:t>
      </w:r>
      <w:r>
        <w:rPr>
          <w:rFonts w:cstheme="minorHAnsi"/>
          <w:color w:val="000000"/>
        </w:rPr>
        <w:t xml:space="preserve">threats, </w:t>
      </w:r>
      <w:r w:rsidRPr="007C76B7">
        <w:rPr>
          <w:rFonts w:cstheme="minorHAnsi"/>
          <w:color w:val="000000"/>
        </w:rPr>
        <w:t>management actions, outcomes and land managers</w:t>
      </w:r>
    </w:p>
    <w:p w14:paraId="523BCF83" w14:textId="05478135" w:rsidR="00426A5A" w:rsidRPr="007C76B7" w:rsidRDefault="00426A5A" w:rsidP="00B658F2">
      <w:pPr>
        <w:numPr>
          <w:ilvl w:val="0"/>
          <w:numId w:val="20"/>
        </w:numPr>
        <w:autoSpaceDE w:val="0"/>
        <w:autoSpaceDN w:val="0"/>
        <w:adjustRightInd w:val="0"/>
        <w:spacing w:after="120" w:line="240" w:lineRule="auto"/>
        <w:rPr>
          <w:rFonts w:cstheme="minorHAnsi"/>
          <w:color w:val="000000"/>
        </w:rPr>
      </w:pPr>
      <w:r>
        <w:rPr>
          <w:rFonts w:cstheme="minorHAnsi"/>
          <w:color w:val="000000"/>
        </w:rPr>
        <w:t>re-vitalising knowledge of managing Country</w:t>
      </w:r>
      <w:r w:rsidRPr="00426A5A">
        <w:rPr>
          <w:rFonts w:cstheme="minorHAnsi"/>
          <w:color w:val="000000"/>
        </w:rPr>
        <w:t xml:space="preserve"> </w:t>
      </w:r>
      <w:r>
        <w:rPr>
          <w:rFonts w:cstheme="minorHAnsi"/>
          <w:color w:val="000000"/>
        </w:rPr>
        <w:t xml:space="preserve">by Traditional Owners </w:t>
      </w:r>
    </w:p>
    <w:p w14:paraId="70172211" w14:textId="238AB2A6" w:rsidR="005C7622" w:rsidRPr="007C76B7" w:rsidRDefault="005C7622" w:rsidP="00B658F2">
      <w:pPr>
        <w:numPr>
          <w:ilvl w:val="0"/>
          <w:numId w:val="20"/>
        </w:numPr>
        <w:autoSpaceDE w:val="0"/>
        <w:autoSpaceDN w:val="0"/>
        <w:adjustRightInd w:val="0"/>
        <w:spacing w:after="120" w:line="240" w:lineRule="auto"/>
        <w:rPr>
          <w:rFonts w:cstheme="minorHAnsi"/>
          <w:color w:val="000000"/>
        </w:rPr>
      </w:pPr>
      <w:r w:rsidRPr="007C76B7">
        <w:rPr>
          <w:rFonts w:cstheme="minorHAnsi"/>
          <w:color w:val="000000"/>
        </w:rPr>
        <w:t>opportunities for community education and local ‘ownership’ of conservation management</w:t>
      </w:r>
      <w:r>
        <w:rPr>
          <w:rFonts w:cstheme="minorHAnsi"/>
          <w:color w:val="000000"/>
        </w:rPr>
        <w:t xml:space="preserve"> </w:t>
      </w:r>
    </w:p>
    <w:p w14:paraId="4282E75A" w14:textId="77777777" w:rsidR="005C7622" w:rsidRPr="007C76B7" w:rsidRDefault="005C7622" w:rsidP="00B658F2">
      <w:pPr>
        <w:numPr>
          <w:ilvl w:val="0"/>
          <w:numId w:val="20"/>
        </w:numPr>
        <w:autoSpaceDE w:val="0"/>
        <w:autoSpaceDN w:val="0"/>
        <w:adjustRightInd w:val="0"/>
        <w:spacing w:after="120" w:line="240" w:lineRule="auto"/>
        <w:rPr>
          <w:rFonts w:cstheme="minorHAnsi"/>
          <w:color w:val="000000"/>
        </w:rPr>
      </w:pPr>
      <w:r w:rsidRPr="007C76B7">
        <w:rPr>
          <w:rFonts w:cstheme="minorHAnsi"/>
          <w:color w:val="000000"/>
        </w:rPr>
        <w:t>greater potential to be sustained by local ‘champions’</w:t>
      </w:r>
      <w:r>
        <w:rPr>
          <w:rFonts w:cstheme="minorHAnsi"/>
          <w:color w:val="000000"/>
        </w:rPr>
        <w:t>.</w:t>
      </w:r>
    </w:p>
    <w:p w14:paraId="32F2473B" w14:textId="41136B77" w:rsidR="005C7622" w:rsidRDefault="005C7622" w:rsidP="005C7622">
      <w:pPr>
        <w:pStyle w:val="Default"/>
        <w:spacing w:after="120"/>
        <w:rPr>
          <w:rFonts w:asciiTheme="minorHAnsi" w:hAnsiTheme="minorHAnsi" w:cstheme="minorHAnsi"/>
          <w:sz w:val="20"/>
          <w:szCs w:val="20"/>
        </w:rPr>
      </w:pPr>
      <w:r>
        <w:rPr>
          <w:rFonts w:asciiTheme="minorHAnsi" w:hAnsiTheme="minorHAnsi" w:cstheme="minorHAnsi"/>
          <w:sz w:val="20"/>
          <w:szCs w:val="20"/>
        </w:rPr>
        <w:t xml:space="preserve">The key challenge for such projects is to ensure that they are well designed and implemented.  Access to scientific advice and support, and clear accountability for implementation, are necessary components. The key </w:t>
      </w:r>
      <w:r w:rsidR="00807F08">
        <w:rPr>
          <w:rFonts w:asciiTheme="minorHAnsi" w:hAnsiTheme="minorHAnsi" w:cstheme="minorHAnsi"/>
          <w:sz w:val="20"/>
          <w:szCs w:val="20"/>
        </w:rPr>
        <w:t>characteristics</w:t>
      </w:r>
      <w:r>
        <w:rPr>
          <w:rFonts w:asciiTheme="minorHAnsi" w:hAnsiTheme="minorHAnsi" w:cstheme="minorHAnsi"/>
          <w:sz w:val="20"/>
          <w:szCs w:val="20"/>
        </w:rPr>
        <w:t xml:space="preserve"> for study design described in the research section </w:t>
      </w:r>
      <w:r w:rsidR="00807F08">
        <w:rPr>
          <w:rFonts w:asciiTheme="minorHAnsi" w:hAnsiTheme="minorHAnsi" w:cstheme="minorHAnsi"/>
          <w:sz w:val="20"/>
          <w:szCs w:val="20"/>
        </w:rPr>
        <w:t>above</w:t>
      </w:r>
      <w:r>
        <w:rPr>
          <w:rFonts w:asciiTheme="minorHAnsi" w:hAnsiTheme="minorHAnsi" w:cstheme="minorHAnsi"/>
          <w:sz w:val="20"/>
          <w:szCs w:val="20"/>
        </w:rPr>
        <w:t xml:space="preserve"> are also applicable to these projects.</w:t>
      </w:r>
    </w:p>
    <w:p w14:paraId="13A36C9E" w14:textId="3BCEB670" w:rsidR="005C7622" w:rsidRDefault="005C7622" w:rsidP="005C7622">
      <w:pPr>
        <w:pStyle w:val="Default"/>
        <w:spacing w:after="120"/>
        <w:rPr>
          <w:rFonts w:asciiTheme="minorHAnsi" w:hAnsiTheme="minorHAnsi" w:cstheme="minorHAnsi"/>
          <w:sz w:val="20"/>
          <w:szCs w:val="20"/>
        </w:rPr>
      </w:pPr>
      <w:r>
        <w:rPr>
          <w:rFonts w:asciiTheme="minorHAnsi" w:hAnsiTheme="minorHAnsi" w:cstheme="minorHAnsi"/>
          <w:sz w:val="20"/>
          <w:szCs w:val="20"/>
        </w:rPr>
        <w:t>Where funding provided through State Government biodiversity initiatives</w:t>
      </w:r>
      <w:r w:rsidR="00827EEC">
        <w:rPr>
          <w:rFonts w:asciiTheme="minorHAnsi" w:hAnsiTheme="minorHAnsi" w:cstheme="minorHAnsi"/>
          <w:sz w:val="20"/>
          <w:szCs w:val="20"/>
        </w:rPr>
        <w:t xml:space="preserve"> includes a local scale monitoring component</w:t>
      </w:r>
      <w:r>
        <w:rPr>
          <w:rFonts w:asciiTheme="minorHAnsi" w:hAnsiTheme="minorHAnsi" w:cstheme="minorHAnsi"/>
          <w:sz w:val="20"/>
          <w:szCs w:val="20"/>
        </w:rPr>
        <w:t xml:space="preserve">, </w:t>
      </w:r>
      <w:r w:rsidR="00827EEC">
        <w:rPr>
          <w:rFonts w:asciiTheme="minorHAnsi" w:hAnsiTheme="minorHAnsi" w:cstheme="minorHAnsi"/>
          <w:sz w:val="20"/>
          <w:szCs w:val="20"/>
        </w:rPr>
        <w:t>the</w:t>
      </w:r>
      <w:r w:rsidRPr="00647D9D">
        <w:rPr>
          <w:rFonts w:asciiTheme="minorHAnsi" w:hAnsiTheme="minorHAnsi" w:cstheme="minorHAnsi"/>
          <w:sz w:val="20"/>
          <w:szCs w:val="20"/>
        </w:rPr>
        <w:t xml:space="preserve"> project will develop a targeted MER Plan (based on a template provided), aimed at tracking, evaluating and communicating progress</w:t>
      </w:r>
      <w:r>
        <w:rPr>
          <w:rFonts w:asciiTheme="minorHAnsi" w:hAnsiTheme="minorHAnsi" w:cstheme="minorHAnsi"/>
          <w:sz w:val="20"/>
          <w:szCs w:val="20"/>
        </w:rPr>
        <w:t xml:space="preserve"> towards the project objectives. The monitoring efforts will be tailored around objectives developed for that location and project, but consistent approaches and standards should be applied to ensure findings can also be evaluated and reporting aggregated with other projects to create a state-wide scale if desirable.</w:t>
      </w:r>
    </w:p>
    <w:p w14:paraId="7F8A9621" w14:textId="77777777" w:rsidR="005C7622" w:rsidRDefault="005C7622" w:rsidP="005C7622">
      <w:pPr>
        <w:pStyle w:val="Default"/>
        <w:spacing w:after="120"/>
        <w:rPr>
          <w:rFonts w:asciiTheme="minorHAnsi" w:hAnsiTheme="minorHAnsi" w:cstheme="minorHAnsi"/>
          <w:sz w:val="20"/>
          <w:szCs w:val="20"/>
        </w:rPr>
      </w:pPr>
      <w:r>
        <w:rPr>
          <w:rFonts w:asciiTheme="minorHAnsi" w:hAnsiTheme="minorHAnsi" w:cstheme="minorHAnsi"/>
          <w:sz w:val="20"/>
          <w:szCs w:val="20"/>
        </w:rPr>
        <w:t>These intervention monitoring projects will be complemented by:</w:t>
      </w:r>
    </w:p>
    <w:p w14:paraId="02AE5AB1" w14:textId="15002DFB" w:rsidR="005C7622" w:rsidRDefault="005C7622" w:rsidP="00B658F2">
      <w:pPr>
        <w:numPr>
          <w:ilvl w:val="0"/>
          <w:numId w:val="20"/>
        </w:numPr>
        <w:autoSpaceDE w:val="0"/>
        <w:autoSpaceDN w:val="0"/>
        <w:adjustRightInd w:val="0"/>
        <w:spacing w:after="120" w:line="240" w:lineRule="auto"/>
        <w:rPr>
          <w:rFonts w:cstheme="minorHAnsi"/>
          <w:color w:val="000000"/>
        </w:rPr>
      </w:pPr>
      <w:r w:rsidRPr="00C531ED">
        <w:rPr>
          <w:rFonts w:cstheme="minorHAnsi"/>
          <w:color w:val="000000"/>
        </w:rPr>
        <w:t>the Riparian and Wetland Intervention Monitoring Program</w:t>
      </w:r>
      <w:r w:rsidR="00A44F4A">
        <w:rPr>
          <w:rFonts w:cstheme="minorHAnsi"/>
          <w:color w:val="000000"/>
        </w:rPr>
        <w:t>s</w:t>
      </w:r>
      <w:r w:rsidRPr="00C531ED">
        <w:rPr>
          <w:rFonts w:cstheme="minorHAnsi"/>
          <w:color w:val="000000"/>
        </w:rPr>
        <w:t xml:space="preserve">, aimed at evaluating the effectiveness of riparian and wetland management, with a focus on the priority waterways identified in Water for Victoria and </w:t>
      </w:r>
      <w:r>
        <w:rPr>
          <w:rFonts w:cstheme="minorHAnsi"/>
          <w:color w:val="000000"/>
        </w:rPr>
        <w:t>the Ramsar convention</w:t>
      </w:r>
    </w:p>
    <w:p w14:paraId="1ED9067C" w14:textId="18E63AEC" w:rsidR="003A6737" w:rsidRDefault="003A6737" w:rsidP="00B658F2">
      <w:pPr>
        <w:numPr>
          <w:ilvl w:val="0"/>
          <w:numId w:val="20"/>
        </w:numPr>
        <w:autoSpaceDE w:val="0"/>
        <w:autoSpaceDN w:val="0"/>
        <w:adjustRightInd w:val="0"/>
        <w:spacing w:after="120" w:line="240" w:lineRule="auto"/>
        <w:rPr>
          <w:rFonts w:cstheme="minorHAnsi"/>
          <w:color w:val="000000"/>
        </w:rPr>
      </w:pPr>
      <w:r>
        <w:rPr>
          <w:rFonts w:cstheme="minorHAnsi"/>
          <w:color w:val="000000"/>
        </w:rPr>
        <w:t>the Victorian Environmental Flows Monitoring and Assessment Program (VEFMAP)</w:t>
      </w:r>
    </w:p>
    <w:p w14:paraId="029441BF" w14:textId="289C54FB" w:rsidR="003A6737" w:rsidRDefault="003A6737" w:rsidP="00B658F2">
      <w:pPr>
        <w:numPr>
          <w:ilvl w:val="0"/>
          <w:numId w:val="20"/>
        </w:numPr>
        <w:autoSpaceDE w:val="0"/>
        <w:autoSpaceDN w:val="0"/>
        <w:adjustRightInd w:val="0"/>
        <w:spacing w:after="120" w:line="240" w:lineRule="auto"/>
        <w:rPr>
          <w:rFonts w:cstheme="minorHAnsi"/>
          <w:color w:val="000000"/>
        </w:rPr>
      </w:pPr>
      <w:r>
        <w:rPr>
          <w:rFonts w:cstheme="minorHAnsi"/>
          <w:color w:val="000000"/>
        </w:rPr>
        <w:t>the Wetland Monitoring and Assessment Program for environmental water (WetMAP)</w:t>
      </w:r>
    </w:p>
    <w:p w14:paraId="75D9DE96" w14:textId="7C8C06DD" w:rsidR="005C7622" w:rsidRDefault="005C7622" w:rsidP="00B658F2">
      <w:pPr>
        <w:numPr>
          <w:ilvl w:val="0"/>
          <w:numId w:val="20"/>
        </w:numPr>
        <w:autoSpaceDE w:val="0"/>
        <w:autoSpaceDN w:val="0"/>
        <w:adjustRightInd w:val="0"/>
        <w:spacing w:after="120" w:line="240" w:lineRule="auto"/>
        <w:rPr>
          <w:rFonts w:cstheme="minorHAnsi"/>
          <w:color w:val="000000"/>
        </w:rPr>
      </w:pPr>
      <w:r w:rsidRPr="00C531ED">
        <w:rPr>
          <w:rFonts w:cstheme="minorHAnsi"/>
          <w:color w:val="000000"/>
        </w:rPr>
        <w:t>in</w:t>
      </w:r>
      <w:r>
        <w:rPr>
          <w:rFonts w:cstheme="minorHAnsi"/>
          <w:color w:val="000000"/>
        </w:rPr>
        <w:t>terven</w:t>
      </w:r>
      <w:r w:rsidRPr="00C531ED">
        <w:rPr>
          <w:rFonts w:cstheme="minorHAnsi"/>
          <w:color w:val="000000"/>
        </w:rPr>
        <w:t xml:space="preserve">tion monitoring projects through the </w:t>
      </w:r>
      <w:r w:rsidR="00486574">
        <w:rPr>
          <w:rFonts w:cstheme="minorHAnsi"/>
          <w:color w:val="000000"/>
        </w:rPr>
        <w:t xml:space="preserve">Victorian </w:t>
      </w:r>
      <w:r w:rsidRPr="00C531ED">
        <w:rPr>
          <w:rFonts w:cstheme="minorHAnsi"/>
          <w:color w:val="000000"/>
        </w:rPr>
        <w:t xml:space="preserve">Bushfire </w:t>
      </w:r>
      <w:r w:rsidR="00486574">
        <w:rPr>
          <w:rFonts w:cstheme="minorHAnsi"/>
          <w:color w:val="000000"/>
        </w:rPr>
        <w:t>Monitoring Program (VBMP)</w:t>
      </w:r>
      <w:r>
        <w:rPr>
          <w:rFonts w:cstheme="minorHAnsi"/>
          <w:color w:val="000000"/>
        </w:rPr>
        <w:t>.</w:t>
      </w:r>
    </w:p>
    <w:p w14:paraId="0A09B95B" w14:textId="6EC6C1D0" w:rsidR="005C7622" w:rsidRDefault="005C7622" w:rsidP="0048146B">
      <w:pPr>
        <w:pStyle w:val="BodyText"/>
        <w:rPr>
          <w:lang w:eastAsia="en-AU"/>
        </w:rPr>
      </w:pPr>
    </w:p>
    <w:p w14:paraId="3D05BE4F" w14:textId="77777777" w:rsidR="004600AD" w:rsidRPr="003B6103" w:rsidRDefault="004600AD" w:rsidP="003B6103">
      <w:pPr>
        <w:pStyle w:val="Body"/>
        <w:rPr>
          <w:sz w:val="20"/>
          <w:szCs w:val="20"/>
        </w:rPr>
      </w:pPr>
      <w:r w:rsidRPr="003B6103">
        <w:rPr>
          <w:sz w:val="20"/>
          <w:szCs w:val="20"/>
        </w:rPr>
        <w:t>Next steps</w:t>
      </w:r>
    </w:p>
    <w:p w14:paraId="2062AE13" w14:textId="6E9228B4" w:rsidR="004600AD" w:rsidRDefault="004600AD" w:rsidP="00F03EDE">
      <w:pPr>
        <w:pStyle w:val="BodyText"/>
        <w:numPr>
          <w:ilvl w:val="0"/>
          <w:numId w:val="42"/>
        </w:numPr>
        <w:rPr>
          <w:lang w:eastAsia="en-AU"/>
        </w:rPr>
      </w:pPr>
      <w:r>
        <w:rPr>
          <w:lang w:eastAsia="en-AU"/>
        </w:rPr>
        <w:t>Develop an MER template for local scale monitoring projects</w:t>
      </w:r>
      <w:r w:rsidR="0005373A">
        <w:rPr>
          <w:lang w:eastAsia="en-AU"/>
        </w:rPr>
        <w:t xml:space="preserve"> including action learning projects</w:t>
      </w:r>
    </w:p>
    <w:p w14:paraId="0B19A7AB" w14:textId="41860846" w:rsidR="005E4F9E" w:rsidRPr="00B51C2E" w:rsidRDefault="005E4F9E" w:rsidP="00F03EDE">
      <w:pPr>
        <w:pStyle w:val="BodyText"/>
        <w:numPr>
          <w:ilvl w:val="0"/>
          <w:numId w:val="42"/>
        </w:numPr>
        <w:rPr>
          <w:lang w:eastAsia="en-AU"/>
        </w:rPr>
      </w:pPr>
      <w:r>
        <w:rPr>
          <w:lang w:eastAsia="en-AU"/>
        </w:rPr>
        <w:t>Develop monitoring standards</w:t>
      </w:r>
      <w:r w:rsidR="00486574">
        <w:rPr>
          <w:lang w:eastAsia="en-AU"/>
        </w:rPr>
        <w:t xml:space="preserve"> </w:t>
      </w:r>
    </w:p>
    <w:p w14:paraId="5A0639DA" w14:textId="77777777" w:rsidR="004600AD" w:rsidRDefault="004600AD" w:rsidP="0048146B">
      <w:pPr>
        <w:pStyle w:val="BodyText"/>
        <w:rPr>
          <w:lang w:eastAsia="en-AU"/>
        </w:rPr>
      </w:pPr>
    </w:p>
    <w:p w14:paraId="701362D0" w14:textId="5BE19172" w:rsidR="007736E0" w:rsidRDefault="00156F14" w:rsidP="007736E0">
      <w:pPr>
        <w:pStyle w:val="Heading1TopofPage"/>
        <w:framePr w:wrap="around"/>
        <w:ind w:left="1134"/>
      </w:pPr>
      <w:bookmarkStart w:id="26" w:name="_Toc503180739"/>
      <w:r>
        <w:lastRenderedPageBreak/>
        <w:t xml:space="preserve">Investing in </w:t>
      </w:r>
      <w:r w:rsidR="00426A5A">
        <w:t xml:space="preserve">improving </w:t>
      </w:r>
      <w:r>
        <w:t>knowledge</w:t>
      </w:r>
      <w:bookmarkEnd w:id="26"/>
    </w:p>
    <w:p w14:paraId="067A694F" w14:textId="21337098" w:rsidR="00B45822" w:rsidRPr="00B45822" w:rsidRDefault="00D31121" w:rsidP="00B45822">
      <w:pPr>
        <w:pStyle w:val="BodyText12ptBefore"/>
        <w:spacing w:before="0" w:line="240" w:lineRule="auto"/>
      </w:pPr>
      <w:r>
        <w:t>Investment in r</w:t>
      </w:r>
      <w:r w:rsidR="007736E0">
        <w:t>esearch</w:t>
      </w:r>
      <w:r w:rsidR="00822ED8">
        <w:t>,</w:t>
      </w:r>
      <w:r w:rsidR="007736E0">
        <w:t xml:space="preserve"> </w:t>
      </w:r>
      <w:r w:rsidR="00426A5A">
        <w:t xml:space="preserve">improving effectiveness, </w:t>
      </w:r>
      <w:r>
        <w:t>monitoring</w:t>
      </w:r>
      <w:r w:rsidR="00822ED8">
        <w:t xml:space="preserve"> </w:t>
      </w:r>
      <w:r w:rsidR="00426A5A">
        <w:t xml:space="preserve">emerging trends </w:t>
      </w:r>
      <w:r w:rsidR="00822ED8">
        <w:t>and data collection</w:t>
      </w:r>
      <w:r>
        <w:t xml:space="preserve"> </w:t>
      </w:r>
      <w:r w:rsidR="007736E0">
        <w:t xml:space="preserve">will be prioritised </w:t>
      </w:r>
      <w:r w:rsidR="007736E0" w:rsidRPr="00041F1B">
        <w:t xml:space="preserve">through a systematic approach to </w:t>
      </w:r>
      <w:r w:rsidR="007736E0">
        <w:t>understanding</w:t>
      </w:r>
      <w:r w:rsidR="00680388">
        <w:t xml:space="preserve"> </w:t>
      </w:r>
      <w:r w:rsidR="007736E0">
        <w:t>the r</w:t>
      </w:r>
      <w:r w:rsidR="007736E0" w:rsidRPr="00041F1B">
        <w:t>isks</w:t>
      </w:r>
      <w:r w:rsidR="007736E0">
        <w:t xml:space="preserve"> </w:t>
      </w:r>
      <w:r w:rsidR="00AA4D85">
        <w:t xml:space="preserve">that </w:t>
      </w:r>
      <w:r w:rsidR="007736E0" w:rsidRPr="00041F1B">
        <w:t>knowledge gaps</w:t>
      </w:r>
      <w:r w:rsidR="00680388">
        <w:t xml:space="preserve"> </w:t>
      </w:r>
      <w:r w:rsidR="007736E0">
        <w:t>and uncertainty</w:t>
      </w:r>
      <w:r w:rsidR="007736E0" w:rsidRPr="00041F1B">
        <w:t xml:space="preserve"> </w:t>
      </w:r>
      <w:r w:rsidR="007736E0">
        <w:t xml:space="preserve">may have on Biodiversity </w:t>
      </w:r>
      <w:r w:rsidR="00123880">
        <w:t xml:space="preserve">2037 </w:t>
      </w:r>
      <w:r w:rsidR="007736E0">
        <w:t>in</w:t>
      </w:r>
      <w:r w:rsidR="007736E0" w:rsidRPr="00041F1B">
        <w:t xml:space="preserve"> achieving its </w:t>
      </w:r>
      <w:r w:rsidR="007736E0">
        <w:t>outcomes and goals.</w:t>
      </w:r>
      <w:r w:rsidR="007736E0" w:rsidRPr="00041F1B">
        <w:t xml:space="preserve"> </w:t>
      </w:r>
      <w:r w:rsidR="00B45822" w:rsidRPr="00B45822">
        <w:t xml:space="preserve">The changing nature and scale of both private and public investment in native habitat restoration and reconstruction, and in flora and fauna management, demands a coherent </w:t>
      </w:r>
      <w:r w:rsidR="005E10AB">
        <w:t>approach</w:t>
      </w:r>
      <w:r w:rsidR="005E10AB" w:rsidRPr="00B45822">
        <w:t xml:space="preserve"> </w:t>
      </w:r>
      <w:r w:rsidR="00B45822" w:rsidRPr="00B45822">
        <w:t xml:space="preserve">to address this deficiency. </w:t>
      </w:r>
    </w:p>
    <w:p w14:paraId="38992D67" w14:textId="6438A601" w:rsidR="00D31121" w:rsidRDefault="00D31121" w:rsidP="007736E0">
      <w:pPr>
        <w:pStyle w:val="BodyText12ptBefore"/>
        <w:spacing w:before="0" w:line="240" w:lineRule="auto"/>
      </w:pPr>
      <w:r>
        <w:t xml:space="preserve">The </w:t>
      </w:r>
      <w:r w:rsidR="00B45822">
        <w:t>approach</w:t>
      </w:r>
      <w:r>
        <w:t xml:space="preserve"> will provide a strategic view of priority areas for investment in research</w:t>
      </w:r>
      <w:r w:rsidR="00822ED8">
        <w:t>,</w:t>
      </w:r>
      <w:r>
        <w:t xml:space="preserve"> monitoring </w:t>
      </w:r>
      <w:r w:rsidR="00822ED8">
        <w:t xml:space="preserve">and data collection, </w:t>
      </w:r>
      <w:r w:rsidR="00B45822">
        <w:t xml:space="preserve">complemented by </w:t>
      </w:r>
      <w:r>
        <w:t xml:space="preserve">processes </w:t>
      </w:r>
      <w:r w:rsidR="00B45822">
        <w:t>to</w:t>
      </w:r>
      <w:r>
        <w:t xml:space="preserve"> allocat</w:t>
      </w:r>
      <w:r w:rsidR="00B45822">
        <w:t>e, co-ordinate and leverage</w:t>
      </w:r>
      <w:r>
        <w:t xml:space="preserve"> funding to research projects that address these priority areas</w:t>
      </w:r>
      <w:r w:rsidR="00A04090">
        <w:t xml:space="preserve"> (</w:t>
      </w:r>
      <w:r w:rsidR="00A04090">
        <w:rPr>
          <w:lang w:eastAsia="en-AU"/>
        </w:rPr>
        <w:t>Biodiversity 2037 Implementation Framework – Action 2.1)</w:t>
      </w:r>
      <w:r>
        <w:t>.</w:t>
      </w:r>
    </w:p>
    <w:p w14:paraId="54E819D6" w14:textId="1D97EC99" w:rsidR="00D31121" w:rsidRDefault="00D31121" w:rsidP="00D31121">
      <w:pPr>
        <w:pStyle w:val="BodyText"/>
      </w:pPr>
    </w:p>
    <w:p w14:paraId="685C764E" w14:textId="001A0E39" w:rsidR="00237F4F" w:rsidRDefault="00237F4F" w:rsidP="00237F4F">
      <w:pPr>
        <w:pStyle w:val="Heading2"/>
      </w:pPr>
      <w:bookmarkStart w:id="27" w:name="_Toc503180740"/>
      <w:r>
        <w:t xml:space="preserve">Strategic </w:t>
      </w:r>
      <w:r w:rsidR="00857F7D">
        <w:t>priorisation</w:t>
      </w:r>
      <w:bookmarkEnd w:id="27"/>
    </w:p>
    <w:p w14:paraId="5C70948B" w14:textId="5810B73E" w:rsidR="00D31121" w:rsidRPr="003072BC" w:rsidRDefault="003760AD" w:rsidP="003072BC">
      <w:pPr>
        <w:pStyle w:val="Default"/>
        <w:spacing w:after="120"/>
        <w:rPr>
          <w:rFonts w:asciiTheme="minorHAnsi" w:hAnsiTheme="minorHAnsi" w:cstheme="minorHAnsi"/>
          <w:b/>
          <w:sz w:val="20"/>
          <w:szCs w:val="20"/>
        </w:rPr>
      </w:pPr>
      <w:r>
        <w:rPr>
          <w:rFonts w:asciiTheme="minorHAnsi" w:hAnsiTheme="minorHAnsi" w:cstheme="minorHAnsi"/>
          <w:b/>
          <w:sz w:val="20"/>
          <w:szCs w:val="20"/>
        </w:rPr>
        <w:t xml:space="preserve">Biodiversity </w:t>
      </w:r>
      <w:r w:rsidR="00FF2910" w:rsidRPr="003072BC">
        <w:rPr>
          <w:rFonts w:asciiTheme="minorHAnsi" w:hAnsiTheme="minorHAnsi" w:cstheme="minorHAnsi"/>
          <w:b/>
          <w:sz w:val="20"/>
          <w:szCs w:val="20"/>
        </w:rPr>
        <w:t>K</w:t>
      </w:r>
      <w:r w:rsidR="00D31121" w:rsidRPr="003072BC">
        <w:rPr>
          <w:rFonts w:asciiTheme="minorHAnsi" w:hAnsiTheme="minorHAnsi" w:cstheme="minorHAnsi"/>
          <w:b/>
          <w:sz w:val="20"/>
          <w:szCs w:val="20"/>
        </w:rPr>
        <w:t xml:space="preserve">nowledge </w:t>
      </w:r>
      <w:r>
        <w:rPr>
          <w:rFonts w:asciiTheme="minorHAnsi" w:hAnsiTheme="minorHAnsi" w:cstheme="minorHAnsi"/>
          <w:b/>
          <w:sz w:val="20"/>
          <w:szCs w:val="20"/>
        </w:rPr>
        <w:t>F</w:t>
      </w:r>
      <w:r w:rsidR="00D31121" w:rsidRPr="003072BC">
        <w:rPr>
          <w:rFonts w:asciiTheme="minorHAnsi" w:hAnsiTheme="minorHAnsi" w:cstheme="minorHAnsi"/>
          <w:b/>
          <w:sz w:val="20"/>
          <w:szCs w:val="20"/>
        </w:rPr>
        <w:t>ramework</w:t>
      </w:r>
    </w:p>
    <w:p w14:paraId="3BBB3A1B" w14:textId="3510DB89" w:rsidR="00FD4955" w:rsidRDefault="00B45822" w:rsidP="00FD4955">
      <w:pPr>
        <w:pStyle w:val="Default"/>
        <w:spacing w:after="120"/>
        <w:rPr>
          <w:rFonts w:asciiTheme="minorHAnsi" w:hAnsiTheme="minorHAnsi" w:cstheme="minorHAnsi"/>
          <w:sz w:val="20"/>
          <w:szCs w:val="20"/>
        </w:rPr>
      </w:pPr>
      <w:r>
        <w:rPr>
          <w:rFonts w:asciiTheme="minorHAnsi" w:hAnsiTheme="minorHAnsi" w:cstheme="minorHAnsi"/>
          <w:sz w:val="20"/>
          <w:szCs w:val="20"/>
        </w:rPr>
        <w:t>A</w:t>
      </w:r>
      <w:r w:rsidR="00FF2910">
        <w:rPr>
          <w:rFonts w:asciiTheme="minorHAnsi" w:hAnsiTheme="minorHAnsi" w:cstheme="minorHAnsi"/>
          <w:sz w:val="20"/>
          <w:szCs w:val="20"/>
        </w:rPr>
        <w:t xml:space="preserve"> </w:t>
      </w:r>
      <w:r w:rsidR="005E10AB">
        <w:rPr>
          <w:rFonts w:asciiTheme="minorHAnsi" w:hAnsiTheme="minorHAnsi" w:cstheme="minorHAnsi"/>
          <w:sz w:val="20"/>
          <w:szCs w:val="20"/>
        </w:rPr>
        <w:t xml:space="preserve">Biodiversity </w:t>
      </w:r>
      <w:r>
        <w:rPr>
          <w:rFonts w:asciiTheme="minorHAnsi" w:hAnsiTheme="minorHAnsi" w:cstheme="minorHAnsi"/>
          <w:sz w:val="20"/>
          <w:szCs w:val="20"/>
        </w:rPr>
        <w:t>k</w:t>
      </w:r>
      <w:r w:rsidR="00FF2910">
        <w:rPr>
          <w:rFonts w:asciiTheme="minorHAnsi" w:hAnsiTheme="minorHAnsi" w:cstheme="minorHAnsi"/>
          <w:sz w:val="20"/>
          <w:szCs w:val="20"/>
        </w:rPr>
        <w:t xml:space="preserve">nowledge </w:t>
      </w:r>
      <w:r>
        <w:rPr>
          <w:rFonts w:asciiTheme="minorHAnsi" w:hAnsiTheme="minorHAnsi" w:cstheme="minorHAnsi"/>
          <w:sz w:val="20"/>
          <w:szCs w:val="20"/>
        </w:rPr>
        <w:t>f</w:t>
      </w:r>
      <w:r w:rsidR="00FF2910">
        <w:rPr>
          <w:rFonts w:asciiTheme="minorHAnsi" w:hAnsiTheme="minorHAnsi" w:cstheme="minorHAnsi"/>
          <w:sz w:val="20"/>
          <w:szCs w:val="20"/>
        </w:rPr>
        <w:t xml:space="preserve">ramework will </w:t>
      </w:r>
      <w:r w:rsidR="005E10AB">
        <w:rPr>
          <w:rFonts w:asciiTheme="minorHAnsi" w:hAnsiTheme="minorHAnsi" w:cstheme="minorHAnsi"/>
          <w:sz w:val="20"/>
          <w:szCs w:val="20"/>
        </w:rPr>
        <w:t xml:space="preserve">be developed to </w:t>
      </w:r>
      <w:r w:rsidR="00486574">
        <w:rPr>
          <w:rFonts w:asciiTheme="minorHAnsi" w:hAnsiTheme="minorHAnsi" w:cstheme="minorHAnsi"/>
          <w:sz w:val="20"/>
          <w:szCs w:val="20"/>
        </w:rPr>
        <w:t xml:space="preserve">identify </w:t>
      </w:r>
      <w:r w:rsidR="00532E15">
        <w:rPr>
          <w:rFonts w:asciiTheme="minorHAnsi" w:hAnsiTheme="minorHAnsi" w:cstheme="minorHAnsi"/>
          <w:sz w:val="20"/>
          <w:szCs w:val="20"/>
        </w:rPr>
        <w:t xml:space="preserve">data, </w:t>
      </w:r>
      <w:r w:rsidR="005E10AB">
        <w:rPr>
          <w:rFonts w:asciiTheme="minorHAnsi" w:hAnsiTheme="minorHAnsi" w:cstheme="minorHAnsi"/>
          <w:sz w:val="20"/>
          <w:szCs w:val="20"/>
        </w:rPr>
        <w:t>research</w:t>
      </w:r>
      <w:r w:rsidR="00AA4D85">
        <w:rPr>
          <w:rFonts w:asciiTheme="minorHAnsi" w:hAnsiTheme="minorHAnsi" w:cstheme="minorHAnsi"/>
          <w:sz w:val="20"/>
          <w:szCs w:val="20"/>
        </w:rPr>
        <w:t>,</w:t>
      </w:r>
      <w:r w:rsidR="005E10AB">
        <w:rPr>
          <w:rFonts w:asciiTheme="minorHAnsi" w:hAnsiTheme="minorHAnsi" w:cstheme="minorHAnsi"/>
          <w:sz w:val="20"/>
          <w:szCs w:val="20"/>
        </w:rPr>
        <w:t xml:space="preserve"> monitoring </w:t>
      </w:r>
      <w:r w:rsidR="00AA4D85">
        <w:rPr>
          <w:rFonts w:asciiTheme="minorHAnsi" w:hAnsiTheme="minorHAnsi" w:cstheme="minorHAnsi"/>
          <w:sz w:val="20"/>
          <w:szCs w:val="20"/>
        </w:rPr>
        <w:t xml:space="preserve">and information synthesis </w:t>
      </w:r>
      <w:r w:rsidR="005E10AB">
        <w:rPr>
          <w:rFonts w:asciiTheme="minorHAnsi" w:hAnsiTheme="minorHAnsi" w:cstheme="minorHAnsi"/>
          <w:sz w:val="20"/>
          <w:szCs w:val="20"/>
        </w:rPr>
        <w:t xml:space="preserve">to inform policy, management, and reporting. </w:t>
      </w:r>
    </w:p>
    <w:p w14:paraId="64B7E2CF" w14:textId="24B78A31" w:rsidR="003760AD" w:rsidRDefault="0052242B" w:rsidP="00FD4955">
      <w:pPr>
        <w:pStyle w:val="BodyText"/>
        <w:rPr>
          <w:rFonts w:cstheme="minorHAnsi"/>
        </w:rPr>
      </w:pPr>
      <w:r>
        <w:rPr>
          <w:rFonts w:cstheme="minorHAnsi"/>
        </w:rPr>
        <w:t>Guided by a review of information requirements to support biodiversity policy, programs, on-ground management and decision support models,</w:t>
      </w:r>
      <w:r w:rsidR="003760AD">
        <w:rPr>
          <w:rFonts w:cstheme="minorHAnsi"/>
        </w:rPr>
        <w:t xml:space="preserve"> </w:t>
      </w:r>
      <w:r>
        <w:rPr>
          <w:rFonts w:cstheme="minorHAnsi"/>
        </w:rPr>
        <w:t>t</w:t>
      </w:r>
      <w:r w:rsidR="003760AD">
        <w:rPr>
          <w:rFonts w:cstheme="minorHAnsi"/>
        </w:rPr>
        <w:t>his process may include:</w:t>
      </w:r>
    </w:p>
    <w:p w14:paraId="70F292CD" w14:textId="0C2A29C7" w:rsidR="003760AD" w:rsidRPr="003760AD" w:rsidRDefault="00486574" w:rsidP="005E4F9E">
      <w:pPr>
        <w:pStyle w:val="Default"/>
        <w:numPr>
          <w:ilvl w:val="0"/>
          <w:numId w:val="36"/>
        </w:numPr>
        <w:spacing w:after="120"/>
        <w:rPr>
          <w:rFonts w:asciiTheme="minorHAnsi" w:hAnsiTheme="minorHAnsi" w:cstheme="minorHAnsi"/>
          <w:sz w:val="20"/>
          <w:szCs w:val="20"/>
        </w:rPr>
      </w:pPr>
      <w:r>
        <w:rPr>
          <w:rFonts w:asciiTheme="minorHAnsi" w:hAnsiTheme="minorHAnsi" w:cstheme="minorHAnsi"/>
          <w:sz w:val="20"/>
          <w:szCs w:val="20"/>
        </w:rPr>
        <w:t xml:space="preserve">undertaking </w:t>
      </w:r>
      <w:r w:rsidR="003760AD">
        <w:rPr>
          <w:rFonts w:asciiTheme="minorHAnsi" w:hAnsiTheme="minorHAnsi" w:cstheme="minorHAnsi"/>
          <w:sz w:val="20"/>
          <w:szCs w:val="20"/>
        </w:rPr>
        <w:t>a</w:t>
      </w:r>
      <w:r w:rsidR="003760AD" w:rsidRPr="003760AD">
        <w:rPr>
          <w:rFonts w:asciiTheme="minorHAnsi" w:hAnsiTheme="minorHAnsi" w:cstheme="minorHAnsi"/>
          <w:sz w:val="20"/>
          <w:szCs w:val="20"/>
        </w:rPr>
        <w:t xml:space="preserve"> stocktake and review</w:t>
      </w:r>
      <w:r>
        <w:rPr>
          <w:rFonts w:asciiTheme="minorHAnsi" w:hAnsiTheme="minorHAnsi" w:cstheme="minorHAnsi"/>
          <w:sz w:val="20"/>
          <w:szCs w:val="20"/>
        </w:rPr>
        <w:t>ing</w:t>
      </w:r>
      <w:r w:rsidR="003760AD" w:rsidRPr="003760AD">
        <w:rPr>
          <w:rFonts w:asciiTheme="minorHAnsi" w:hAnsiTheme="minorHAnsi" w:cstheme="minorHAnsi"/>
          <w:sz w:val="20"/>
          <w:szCs w:val="20"/>
        </w:rPr>
        <w:t xml:space="preserve"> existing models such as Strategic Managem</w:t>
      </w:r>
      <w:r w:rsidR="004E1D53">
        <w:rPr>
          <w:rFonts w:asciiTheme="minorHAnsi" w:hAnsiTheme="minorHAnsi" w:cstheme="minorHAnsi"/>
          <w:sz w:val="20"/>
          <w:szCs w:val="20"/>
        </w:rPr>
        <w:t>en</w:t>
      </w:r>
      <w:r w:rsidR="003760AD" w:rsidRPr="003760AD">
        <w:rPr>
          <w:rFonts w:asciiTheme="minorHAnsi" w:hAnsiTheme="minorHAnsi" w:cstheme="minorHAnsi"/>
          <w:sz w:val="20"/>
          <w:szCs w:val="20"/>
        </w:rPr>
        <w:t>t Prospects</w:t>
      </w:r>
      <w:r>
        <w:rPr>
          <w:rFonts w:asciiTheme="minorHAnsi" w:hAnsiTheme="minorHAnsi" w:cstheme="minorHAnsi"/>
          <w:sz w:val="20"/>
          <w:szCs w:val="20"/>
        </w:rPr>
        <w:t xml:space="preserve"> model</w:t>
      </w:r>
      <w:r w:rsidR="003760AD" w:rsidRPr="003760AD">
        <w:rPr>
          <w:rFonts w:asciiTheme="minorHAnsi" w:hAnsiTheme="minorHAnsi" w:cstheme="minorHAnsi"/>
          <w:sz w:val="20"/>
          <w:szCs w:val="20"/>
        </w:rPr>
        <w:t xml:space="preserve">), Population Viability Analyses, etc. </w:t>
      </w:r>
    </w:p>
    <w:p w14:paraId="1A92D053" w14:textId="2869697A" w:rsidR="00822ED8" w:rsidRDefault="00822ED8" w:rsidP="005E4F9E">
      <w:pPr>
        <w:pStyle w:val="Default"/>
        <w:numPr>
          <w:ilvl w:val="0"/>
          <w:numId w:val="36"/>
        </w:numPr>
        <w:spacing w:after="120"/>
        <w:rPr>
          <w:rFonts w:asciiTheme="minorHAnsi" w:hAnsiTheme="minorHAnsi" w:cstheme="minorHAnsi"/>
          <w:sz w:val="20"/>
          <w:szCs w:val="20"/>
        </w:rPr>
      </w:pPr>
      <w:r>
        <w:rPr>
          <w:rFonts w:asciiTheme="minorHAnsi" w:hAnsiTheme="minorHAnsi" w:cstheme="minorHAnsi"/>
          <w:sz w:val="20"/>
          <w:szCs w:val="20"/>
        </w:rPr>
        <w:t>review</w:t>
      </w:r>
      <w:r w:rsidR="00486574">
        <w:rPr>
          <w:rFonts w:asciiTheme="minorHAnsi" w:hAnsiTheme="minorHAnsi" w:cstheme="minorHAnsi"/>
          <w:sz w:val="20"/>
          <w:szCs w:val="20"/>
        </w:rPr>
        <w:t>ing</w:t>
      </w:r>
      <w:r>
        <w:rPr>
          <w:rFonts w:asciiTheme="minorHAnsi" w:hAnsiTheme="minorHAnsi" w:cstheme="minorHAnsi"/>
          <w:sz w:val="20"/>
          <w:szCs w:val="20"/>
        </w:rPr>
        <w:t xml:space="preserve"> </w:t>
      </w:r>
      <w:r w:rsidR="005E4F9E">
        <w:rPr>
          <w:rFonts w:asciiTheme="minorHAnsi" w:hAnsiTheme="minorHAnsi" w:cstheme="minorHAnsi"/>
          <w:sz w:val="20"/>
          <w:szCs w:val="20"/>
        </w:rPr>
        <w:t xml:space="preserve">available </w:t>
      </w:r>
      <w:r>
        <w:rPr>
          <w:rFonts w:asciiTheme="minorHAnsi" w:hAnsiTheme="minorHAnsi" w:cstheme="minorHAnsi"/>
          <w:sz w:val="20"/>
          <w:szCs w:val="20"/>
        </w:rPr>
        <w:t>logic framework</w:t>
      </w:r>
      <w:r w:rsidR="005E4F9E">
        <w:rPr>
          <w:rFonts w:asciiTheme="minorHAnsi" w:hAnsiTheme="minorHAnsi" w:cstheme="minorHAnsi"/>
          <w:sz w:val="20"/>
          <w:szCs w:val="20"/>
        </w:rPr>
        <w:t>s</w:t>
      </w:r>
      <w:r w:rsidR="005C258D">
        <w:rPr>
          <w:rFonts w:asciiTheme="minorHAnsi" w:hAnsiTheme="minorHAnsi" w:cstheme="minorHAnsi"/>
          <w:sz w:val="20"/>
          <w:szCs w:val="20"/>
        </w:rPr>
        <w:t xml:space="preserve"> </w:t>
      </w:r>
      <w:r>
        <w:rPr>
          <w:rFonts w:asciiTheme="minorHAnsi" w:hAnsiTheme="minorHAnsi" w:cstheme="minorHAnsi"/>
          <w:sz w:val="20"/>
          <w:szCs w:val="20"/>
        </w:rPr>
        <w:t xml:space="preserve">for </w:t>
      </w:r>
      <w:r w:rsidR="00486574">
        <w:rPr>
          <w:rFonts w:asciiTheme="minorHAnsi" w:hAnsiTheme="minorHAnsi" w:cstheme="minorHAnsi"/>
          <w:sz w:val="20"/>
          <w:szCs w:val="20"/>
        </w:rPr>
        <w:t xml:space="preserve">Victorian </w:t>
      </w:r>
      <w:r>
        <w:rPr>
          <w:rFonts w:asciiTheme="minorHAnsi" w:hAnsiTheme="minorHAnsi" w:cstheme="minorHAnsi"/>
          <w:sz w:val="20"/>
          <w:szCs w:val="20"/>
        </w:rPr>
        <w:t>biodiversity policy and programs and identification of information requirements to support them</w:t>
      </w:r>
    </w:p>
    <w:p w14:paraId="76832141" w14:textId="0B9D68BB" w:rsidR="003760AD" w:rsidRDefault="003760AD" w:rsidP="005E4F9E">
      <w:pPr>
        <w:pStyle w:val="Default"/>
        <w:numPr>
          <w:ilvl w:val="0"/>
          <w:numId w:val="36"/>
        </w:numPr>
        <w:spacing w:after="120"/>
        <w:rPr>
          <w:rFonts w:asciiTheme="minorHAnsi" w:hAnsiTheme="minorHAnsi" w:cstheme="minorHAnsi"/>
          <w:sz w:val="20"/>
          <w:szCs w:val="20"/>
        </w:rPr>
      </w:pPr>
      <w:r>
        <w:rPr>
          <w:rFonts w:asciiTheme="minorHAnsi" w:hAnsiTheme="minorHAnsi" w:cstheme="minorHAnsi"/>
          <w:sz w:val="20"/>
          <w:szCs w:val="20"/>
        </w:rPr>
        <w:t>updat</w:t>
      </w:r>
      <w:r w:rsidR="00486574">
        <w:rPr>
          <w:rFonts w:asciiTheme="minorHAnsi" w:hAnsiTheme="minorHAnsi" w:cstheme="minorHAnsi"/>
          <w:sz w:val="20"/>
          <w:szCs w:val="20"/>
        </w:rPr>
        <w:t>ing</w:t>
      </w:r>
      <w:r>
        <w:rPr>
          <w:rFonts w:asciiTheme="minorHAnsi" w:hAnsiTheme="minorHAnsi" w:cstheme="minorHAnsi"/>
          <w:sz w:val="20"/>
          <w:szCs w:val="20"/>
        </w:rPr>
        <w:t xml:space="preserve"> or </w:t>
      </w:r>
      <w:r w:rsidR="00C26DB6">
        <w:rPr>
          <w:rFonts w:asciiTheme="minorHAnsi" w:hAnsiTheme="minorHAnsi" w:cstheme="minorHAnsi"/>
          <w:sz w:val="20"/>
          <w:szCs w:val="20"/>
        </w:rPr>
        <w:t>developing</w:t>
      </w:r>
      <w:r>
        <w:rPr>
          <w:rFonts w:asciiTheme="minorHAnsi" w:hAnsiTheme="minorHAnsi" w:cstheme="minorHAnsi"/>
          <w:sz w:val="20"/>
          <w:szCs w:val="20"/>
        </w:rPr>
        <w:t xml:space="preserve"> conceptual or integrated models for biodiversity values or threatening process</w:t>
      </w:r>
      <w:r w:rsidR="00D00E2D">
        <w:rPr>
          <w:rFonts w:asciiTheme="minorHAnsi" w:hAnsiTheme="minorHAnsi" w:cstheme="minorHAnsi"/>
          <w:sz w:val="20"/>
          <w:szCs w:val="20"/>
        </w:rPr>
        <w:t>es</w:t>
      </w:r>
      <w:r>
        <w:rPr>
          <w:rFonts w:asciiTheme="minorHAnsi" w:hAnsiTheme="minorHAnsi" w:cstheme="minorHAnsi"/>
          <w:sz w:val="20"/>
          <w:szCs w:val="20"/>
        </w:rPr>
        <w:t xml:space="preserve"> where there are no relevant existing models e.g. </w:t>
      </w:r>
      <w:r w:rsidR="0052242B">
        <w:rPr>
          <w:rFonts w:asciiTheme="minorHAnsi" w:hAnsiTheme="minorHAnsi" w:cstheme="minorHAnsi"/>
          <w:sz w:val="20"/>
          <w:szCs w:val="20"/>
        </w:rPr>
        <w:t xml:space="preserve">ecosystems, </w:t>
      </w:r>
      <w:r>
        <w:rPr>
          <w:rFonts w:asciiTheme="minorHAnsi" w:hAnsiTheme="minorHAnsi" w:cstheme="minorHAnsi"/>
          <w:sz w:val="20"/>
          <w:szCs w:val="20"/>
        </w:rPr>
        <w:t>functional species groups</w:t>
      </w:r>
      <w:r w:rsidR="0052242B">
        <w:rPr>
          <w:rFonts w:asciiTheme="minorHAnsi" w:hAnsiTheme="minorHAnsi" w:cstheme="minorHAnsi"/>
          <w:sz w:val="20"/>
          <w:szCs w:val="20"/>
        </w:rPr>
        <w:t xml:space="preserve">. This may include </w:t>
      </w:r>
      <w:r w:rsidR="0052242B" w:rsidRPr="00123880">
        <w:rPr>
          <w:rFonts w:asciiTheme="minorHAnsi" w:hAnsiTheme="minorHAnsi" w:cstheme="minorHAnsi"/>
          <w:sz w:val="20"/>
          <w:szCs w:val="20"/>
        </w:rPr>
        <w:t>document</w:t>
      </w:r>
      <w:r w:rsidR="0052242B">
        <w:rPr>
          <w:rFonts w:asciiTheme="minorHAnsi" w:hAnsiTheme="minorHAnsi" w:cstheme="minorHAnsi"/>
          <w:sz w:val="20"/>
          <w:szCs w:val="20"/>
        </w:rPr>
        <w:t>ing</w:t>
      </w:r>
      <w:r w:rsidR="0052242B" w:rsidRPr="00123880">
        <w:rPr>
          <w:rFonts w:asciiTheme="minorHAnsi" w:hAnsiTheme="minorHAnsi" w:cstheme="minorHAnsi"/>
          <w:sz w:val="20"/>
          <w:szCs w:val="20"/>
        </w:rPr>
        <w:t xml:space="preserve"> the predictions of experts concerning </w:t>
      </w:r>
      <w:r w:rsidR="0052242B">
        <w:rPr>
          <w:rFonts w:asciiTheme="minorHAnsi" w:hAnsiTheme="minorHAnsi" w:cstheme="minorHAnsi"/>
          <w:sz w:val="20"/>
          <w:szCs w:val="20"/>
        </w:rPr>
        <w:t>responses to management</w:t>
      </w:r>
      <w:r w:rsidR="0052242B" w:rsidRPr="00123880">
        <w:rPr>
          <w:rFonts w:asciiTheme="minorHAnsi" w:hAnsiTheme="minorHAnsi" w:cstheme="minorHAnsi"/>
          <w:sz w:val="20"/>
          <w:szCs w:val="20"/>
        </w:rPr>
        <w:t xml:space="preserve">.  </w:t>
      </w:r>
    </w:p>
    <w:p w14:paraId="3EC06A0C" w14:textId="5D0EAF7C" w:rsidR="005C258D" w:rsidRDefault="00486574" w:rsidP="005E4F9E">
      <w:pPr>
        <w:pStyle w:val="Default"/>
        <w:numPr>
          <w:ilvl w:val="0"/>
          <w:numId w:val="36"/>
        </w:numPr>
        <w:spacing w:after="120"/>
        <w:rPr>
          <w:rFonts w:asciiTheme="minorHAnsi" w:hAnsiTheme="minorHAnsi" w:cstheme="minorHAnsi"/>
          <w:sz w:val="20"/>
          <w:szCs w:val="20"/>
        </w:rPr>
      </w:pPr>
      <w:r>
        <w:rPr>
          <w:rFonts w:asciiTheme="minorHAnsi" w:hAnsiTheme="minorHAnsi" w:cstheme="minorHAnsi"/>
          <w:sz w:val="20"/>
          <w:szCs w:val="20"/>
        </w:rPr>
        <w:t xml:space="preserve">undertaking </w:t>
      </w:r>
      <w:r w:rsidR="003760AD">
        <w:rPr>
          <w:rFonts w:asciiTheme="minorHAnsi" w:hAnsiTheme="minorHAnsi" w:cstheme="minorHAnsi"/>
          <w:sz w:val="20"/>
          <w:szCs w:val="20"/>
        </w:rPr>
        <w:t>a stocktake of existing programs</w:t>
      </w:r>
      <w:r w:rsidR="00BD47EC">
        <w:rPr>
          <w:rFonts w:asciiTheme="minorHAnsi" w:hAnsiTheme="minorHAnsi" w:cstheme="minorHAnsi"/>
          <w:sz w:val="20"/>
          <w:szCs w:val="20"/>
        </w:rPr>
        <w:t xml:space="preserve"> </w:t>
      </w:r>
      <w:r w:rsidR="0005373A">
        <w:rPr>
          <w:rFonts w:asciiTheme="minorHAnsi" w:hAnsiTheme="minorHAnsi" w:cstheme="minorHAnsi"/>
          <w:sz w:val="20"/>
          <w:szCs w:val="20"/>
        </w:rPr>
        <w:t xml:space="preserve">monitoring emerging trends </w:t>
      </w:r>
      <w:r w:rsidR="00BD47EC">
        <w:rPr>
          <w:rFonts w:asciiTheme="minorHAnsi" w:hAnsiTheme="minorHAnsi" w:cstheme="minorHAnsi"/>
          <w:sz w:val="20"/>
          <w:szCs w:val="20"/>
        </w:rPr>
        <w:t>and other data collection</w:t>
      </w:r>
    </w:p>
    <w:p w14:paraId="1E4B9F47" w14:textId="604BA436" w:rsidR="005C258D" w:rsidRDefault="005C258D" w:rsidP="005E4F9E">
      <w:pPr>
        <w:pStyle w:val="Default"/>
        <w:numPr>
          <w:ilvl w:val="0"/>
          <w:numId w:val="36"/>
        </w:numPr>
        <w:spacing w:after="120"/>
        <w:rPr>
          <w:rFonts w:asciiTheme="minorHAnsi" w:hAnsiTheme="minorHAnsi" w:cstheme="minorHAnsi"/>
          <w:sz w:val="20"/>
          <w:szCs w:val="20"/>
        </w:rPr>
      </w:pPr>
      <w:r>
        <w:rPr>
          <w:rFonts w:asciiTheme="minorHAnsi" w:hAnsiTheme="minorHAnsi" w:cstheme="minorHAnsi"/>
          <w:sz w:val="20"/>
          <w:szCs w:val="20"/>
        </w:rPr>
        <w:t>review</w:t>
      </w:r>
      <w:r w:rsidR="00486574">
        <w:rPr>
          <w:rFonts w:asciiTheme="minorHAnsi" w:hAnsiTheme="minorHAnsi" w:cstheme="minorHAnsi"/>
          <w:sz w:val="20"/>
          <w:szCs w:val="20"/>
        </w:rPr>
        <w:t>ing</w:t>
      </w:r>
      <w:r>
        <w:rPr>
          <w:rFonts w:asciiTheme="minorHAnsi" w:hAnsiTheme="minorHAnsi" w:cstheme="minorHAnsi"/>
          <w:sz w:val="20"/>
          <w:szCs w:val="20"/>
        </w:rPr>
        <w:t xml:space="preserve"> reporting requirements for biodiversity policy and programs e.g. BP3 measures, Take2 commitment, MERI framework for Climate Change Adaptation </w:t>
      </w:r>
      <w:r w:rsidR="00486574">
        <w:rPr>
          <w:rFonts w:asciiTheme="minorHAnsi" w:hAnsiTheme="minorHAnsi" w:cstheme="minorHAnsi"/>
          <w:sz w:val="20"/>
          <w:szCs w:val="20"/>
        </w:rPr>
        <w:t>etc.</w:t>
      </w:r>
    </w:p>
    <w:p w14:paraId="34EBA283" w14:textId="50E78B00" w:rsidR="005E4F9E" w:rsidRDefault="00486574" w:rsidP="005E4F9E">
      <w:pPr>
        <w:pStyle w:val="Default"/>
        <w:numPr>
          <w:ilvl w:val="0"/>
          <w:numId w:val="36"/>
        </w:numPr>
        <w:spacing w:after="120"/>
        <w:rPr>
          <w:rFonts w:asciiTheme="minorHAnsi" w:hAnsiTheme="minorHAnsi" w:cstheme="minorHAnsi"/>
          <w:sz w:val="20"/>
          <w:szCs w:val="20"/>
        </w:rPr>
      </w:pPr>
      <w:r>
        <w:rPr>
          <w:rFonts w:asciiTheme="minorHAnsi" w:hAnsiTheme="minorHAnsi" w:cstheme="minorHAnsi"/>
          <w:sz w:val="20"/>
          <w:szCs w:val="20"/>
        </w:rPr>
        <w:t>i</w:t>
      </w:r>
      <w:r w:rsidR="005E4F9E">
        <w:rPr>
          <w:rFonts w:asciiTheme="minorHAnsi" w:hAnsiTheme="minorHAnsi" w:cstheme="minorHAnsi"/>
          <w:sz w:val="20"/>
          <w:szCs w:val="20"/>
        </w:rPr>
        <w:t>nvestigating information needs to undertake a value for money comparison across programs and mechanisms</w:t>
      </w:r>
    </w:p>
    <w:p w14:paraId="7A8A6F7C" w14:textId="041F83D7" w:rsidR="003760AD" w:rsidRPr="00486574" w:rsidRDefault="003760AD" w:rsidP="00486574">
      <w:pPr>
        <w:pStyle w:val="Default"/>
        <w:numPr>
          <w:ilvl w:val="0"/>
          <w:numId w:val="36"/>
        </w:numPr>
        <w:spacing w:after="120"/>
        <w:rPr>
          <w:rFonts w:asciiTheme="minorHAnsi" w:hAnsiTheme="minorHAnsi" w:cstheme="minorHAnsi"/>
          <w:sz w:val="20"/>
          <w:szCs w:val="20"/>
        </w:rPr>
      </w:pPr>
      <w:r w:rsidRPr="00486574">
        <w:rPr>
          <w:rFonts w:asciiTheme="minorHAnsi" w:hAnsiTheme="minorHAnsi" w:cstheme="minorHAnsi"/>
          <w:sz w:val="20"/>
          <w:szCs w:val="20"/>
        </w:rPr>
        <w:t xml:space="preserve"> workshops with </w:t>
      </w:r>
      <w:r w:rsidR="00BD47EC" w:rsidRPr="00486574">
        <w:rPr>
          <w:rFonts w:asciiTheme="minorHAnsi" w:hAnsiTheme="minorHAnsi" w:cstheme="minorHAnsi"/>
          <w:sz w:val="20"/>
          <w:szCs w:val="20"/>
        </w:rPr>
        <w:t xml:space="preserve">policy and program staff, on-ground managers and </w:t>
      </w:r>
      <w:r w:rsidRPr="00486574">
        <w:rPr>
          <w:rFonts w:asciiTheme="minorHAnsi" w:hAnsiTheme="minorHAnsi" w:cstheme="minorHAnsi"/>
          <w:sz w:val="20"/>
          <w:szCs w:val="20"/>
        </w:rPr>
        <w:t>topic experts</w:t>
      </w:r>
      <w:r w:rsidR="00486574">
        <w:rPr>
          <w:rFonts w:asciiTheme="minorHAnsi" w:hAnsiTheme="minorHAnsi" w:cstheme="minorHAnsi"/>
          <w:sz w:val="20"/>
          <w:szCs w:val="20"/>
        </w:rPr>
        <w:t>.</w:t>
      </w:r>
    </w:p>
    <w:p w14:paraId="45BE7DF5" w14:textId="77777777" w:rsidR="003760AD" w:rsidRDefault="003760AD" w:rsidP="00FD4955">
      <w:pPr>
        <w:pStyle w:val="BodyText"/>
        <w:rPr>
          <w:rFonts w:cstheme="minorHAnsi"/>
        </w:rPr>
      </w:pPr>
    </w:p>
    <w:p w14:paraId="3CC95AA5" w14:textId="7745632C" w:rsidR="00FD4955" w:rsidRPr="003072BC" w:rsidRDefault="00C3630F" w:rsidP="003072BC">
      <w:pPr>
        <w:pStyle w:val="Default"/>
        <w:spacing w:after="120"/>
        <w:rPr>
          <w:rFonts w:asciiTheme="minorHAnsi" w:hAnsiTheme="minorHAnsi" w:cstheme="minorHAnsi"/>
          <w:b/>
          <w:sz w:val="20"/>
          <w:szCs w:val="20"/>
        </w:rPr>
      </w:pPr>
      <w:r w:rsidRPr="003072BC">
        <w:rPr>
          <w:rFonts w:asciiTheme="minorHAnsi" w:hAnsiTheme="minorHAnsi" w:cstheme="minorHAnsi"/>
          <w:b/>
          <w:sz w:val="20"/>
          <w:szCs w:val="20"/>
        </w:rPr>
        <w:t>Investment</w:t>
      </w:r>
      <w:r w:rsidR="00FD4955" w:rsidRPr="003072BC">
        <w:rPr>
          <w:rFonts w:asciiTheme="minorHAnsi" w:hAnsiTheme="minorHAnsi" w:cstheme="minorHAnsi"/>
          <w:b/>
          <w:sz w:val="20"/>
          <w:szCs w:val="20"/>
        </w:rPr>
        <w:t xml:space="preserve"> mechanisms</w:t>
      </w:r>
    </w:p>
    <w:p w14:paraId="794AB407" w14:textId="7E221084" w:rsidR="00FD4955" w:rsidRDefault="00532E15" w:rsidP="00FD4955">
      <w:pPr>
        <w:pStyle w:val="BodyText"/>
        <w:rPr>
          <w:lang w:eastAsia="en-AU"/>
        </w:rPr>
      </w:pPr>
      <w:r>
        <w:rPr>
          <w:lang w:eastAsia="en-AU"/>
        </w:rPr>
        <w:t xml:space="preserve">Knowledge </w:t>
      </w:r>
      <w:r w:rsidR="00AC781B">
        <w:rPr>
          <w:lang w:eastAsia="en-AU"/>
        </w:rPr>
        <w:t xml:space="preserve">investment undertaken by a range of organisations such as state government portfolio agencies and tertiary institutions may be delivered through a variety of mechanisms. These </w:t>
      </w:r>
      <w:r w:rsidR="003760AD">
        <w:rPr>
          <w:lang w:eastAsia="en-AU"/>
        </w:rPr>
        <w:t xml:space="preserve">mechanisms and </w:t>
      </w:r>
      <w:r w:rsidR="00AC781B">
        <w:rPr>
          <w:lang w:eastAsia="en-AU"/>
        </w:rPr>
        <w:t xml:space="preserve">the </w:t>
      </w:r>
      <w:r w:rsidR="00C26DB6">
        <w:rPr>
          <w:lang w:eastAsia="en-AU"/>
        </w:rPr>
        <w:t>circumstances</w:t>
      </w:r>
      <w:r w:rsidR="00AC781B">
        <w:rPr>
          <w:lang w:eastAsia="en-AU"/>
        </w:rPr>
        <w:t xml:space="preserve"> when it is suitable to use each type of mechanism</w:t>
      </w:r>
      <w:r w:rsidR="003760AD">
        <w:rPr>
          <w:lang w:eastAsia="en-AU"/>
        </w:rPr>
        <w:t xml:space="preserve"> will be identified. </w:t>
      </w:r>
      <w:r w:rsidR="00AC781B">
        <w:rPr>
          <w:lang w:eastAsia="en-AU"/>
        </w:rPr>
        <w:t>This may include</w:t>
      </w:r>
      <w:r w:rsidR="00FD4955">
        <w:rPr>
          <w:lang w:eastAsia="en-AU"/>
        </w:rPr>
        <w:t>:</w:t>
      </w:r>
    </w:p>
    <w:p w14:paraId="41E96967" w14:textId="36852B8A" w:rsidR="00FD4955" w:rsidRDefault="00FD4955" w:rsidP="005E4F9E">
      <w:pPr>
        <w:pStyle w:val="BodyText"/>
        <w:numPr>
          <w:ilvl w:val="0"/>
          <w:numId w:val="33"/>
        </w:numPr>
        <w:rPr>
          <w:lang w:eastAsia="en-AU"/>
        </w:rPr>
      </w:pPr>
      <w:r>
        <w:rPr>
          <w:lang w:eastAsia="en-AU"/>
        </w:rPr>
        <w:t xml:space="preserve">co-invested </w:t>
      </w:r>
      <w:r w:rsidR="00FF2910">
        <w:rPr>
          <w:lang w:eastAsia="en-AU"/>
        </w:rPr>
        <w:t xml:space="preserve">collaborative </w:t>
      </w:r>
      <w:r>
        <w:rPr>
          <w:lang w:eastAsia="en-AU"/>
        </w:rPr>
        <w:t>projects (between organisations including research, educational</w:t>
      </w:r>
      <w:r w:rsidR="00426A5A">
        <w:rPr>
          <w:lang w:eastAsia="en-AU"/>
        </w:rPr>
        <w:t>, Traditional Owner</w:t>
      </w:r>
      <w:r>
        <w:rPr>
          <w:lang w:eastAsia="en-AU"/>
        </w:rPr>
        <w:t xml:space="preserve"> and not for profit organisations)</w:t>
      </w:r>
    </w:p>
    <w:p w14:paraId="327D6DCF" w14:textId="77777777" w:rsidR="00FD4955" w:rsidRDefault="00FD4955" w:rsidP="005E4F9E">
      <w:pPr>
        <w:pStyle w:val="BodyText"/>
        <w:numPr>
          <w:ilvl w:val="0"/>
          <w:numId w:val="33"/>
        </w:numPr>
        <w:rPr>
          <w:lang w:eastAsia="en-AU"/>
        </w:rPr>
      </w:pPr>
      <w:r>
        <w:rPr>
          <w:lang w:eastAsia="en-AU"/>
        </w:rPr>
        <w:t>investment in ARC-linkage grants</w:t>
      </w:r>
    </w:p>
    <w:p w14:paraId="10EA6C6D" w14:textId="735378F2" w:rsidR="00FD4955" w:rsidRDefault="00FD4955" w:rsidP="005E4F9E">
      <w:pPr>
        <w:pStyle w:val="BodyText"/>
        <w:numPr>
          <w:ilvl w:val="0"/>
          <w:numId w:val="33"/>
        </w:numPr>
        <w:rPr>
          <w:lang w:eastAsia="en-AU"/>
        </w:rPr>
      </w:pPr>
      <w:r>
        <w:rPr>
          <w:lang w:eastAsia="en-AU"/>
        </w:rPr>
        <w:t>post-graduate student projects</w:t>
      </w:r>
    </w:p>
    <w:p w14:paraId="0C4E5D5B" w14:textId="77777777" w:rsidR="00FD4955" w:rsidRDefault="00FD4955" w:rsidP="005E4F9E">
      <w:pPr>
        <w:pStyle w:val="BodyText"/>
        <w:numPr>
          <w:ilvl w:val="0"/>
          <w:numId w:val="33"/>
        </w:numPr>
        <w:rPr>
          <w:lang w:eastAsia="en-AU"/>
        </w:rPr>
      </w:pPr>
      <w:r>
        <w:rPr>
          <w:lang w:eastAsia="en-AU"/>
        </w:rPr>
        <w:t>open calls for projects</w:t>
      </w:r>
    </w:p>
    <w:p w14:paraId="356011AC" w14:textId="77777777" w:rsidR="00FD4955" w:rsidRDefault="00FD4955" w:rsidP="005E4F9E">
      <w:pPr>
        <w:pStyle w:val="BodyText"/>
        <w:numPr>
          <w:ilvl w:val="0"/>
          <w:numId w:val="33"/>
        </w:numPr>
        <w:rPr>
          <w:lang w:eastAsia="en-AU"/>
        </w:rPr>
      </w:pPr>
      <w:r>
        <w:rPr>
          <w:lang w:eastAsia="en-AU"/>
        </w:rPr>
        <w:t xml:space="preserve">select tender </w:t>
      </w:r>
    </w:p>
    <w:p w14:paraId="4192D45E" w14:textId="090CFCAD" w:rsidR="00FD4955" w:rsidRDefault="00FD4955" w:rsidP="005E4F9E">
      <w:pPr>
        <w:pStyle w:val="BodyText"/>
        <w:numPr>
          <w:ilvl w:val="0"/>
          <w:numId w:val="33"/>
        </w:numPr>
        <w:rPr>
          <w:lang w:eastAsia="en-AU"/>
        </w:rPr>
      </w:pPr>
      <w:r>
        <w:rPr>
          <w:lang w:eastAsia="en-AU"/>
        </w:rPr>
        <w:t>commissioning research</w:t>
      </w:r>
    </w:p>
    <w:p w14:paraId="524634CA" w14:textId="3F40B7FC" w:rsidR="00BD47EC" w:rsidRDefault="00BD47EC" w:rsidP="005E4F9E">
      <w:pPr>
        <w:pStyle w:val="BodyText"/>
        <w:numPr>
          <w:ilvl w:val="0"/>
          <w:numId w:val="33"/>
        </w:numPr>
        <w:rPr>
          <w:lang w:eastAsia="en-AU"/>
        </w:rPr>
      </w:pPr>
      <w:r>
        <w:rPr>
          <w:lang w:eastAsia="en-AU"/>
        </w:rPr>
        <w:t>in-house research capability</w:t>
      </w:r>
    </w:p>
    <w:p w14:paraId="30DF0F52" w14:textId="679E9173" w:rsidR="00532E15" w:rsidRDefault="00532E15" w:rsidP="005E4F9E">
      <w:pPr>
        <w:pStyle w:val="BodyText"/>
        <w:numPr>
          <w:ilvl w:val="0"/>
          <w:numId w:val="33"/>
        </w:numPr>
        <w:rPr>
          <w:lang w:eastAsia="en-AU"/>
        </w:rPr>
      </w:pPr>
      <w:r>
        <w:rPr>
          <w:lang w:eastAsia="en-AU"/>
        </w:rPr>
        <w:t>inclusion in requirements or standards for grant recipients etc.</w:t>
      </w:r>
    </w:p>
    <w:p w14:paraId="52B2AF8D" w14:textId="3B0877FF" w:rsidR="00D31121" w:rsidRDefault="00D31121" w:rsidP="00D31121">
      <w:pPr>
        <w:pStyle w:val="BodyText"/>
        <w:rPr>
          <w:lang w:eastAsia="en-AU"/>
        </w:rPr>
      </w:pPr>
    </w:p>
    <w:p w14:paraId="362903AA" w14:textId="2285045E" w:rsidR="00D31121" w:rsidRPr="003072BC" w:rsidRDefault="00D00E2D" w:rsidP="003072BC">
      <w:pPr>
        <w:pStyle w:val="Default"/>
        <w:spacing w:after="120"/>
        <w:rPr>
          <w:rFonts w:asciiTheme="minorHAnsi" w:hAnsiTheme="minorHAnsi" w:cstheme="minorHAnsi"/>
          <w:b/>
          <w:sz w:val="20"/>
          <w:szCs w:val="20"/>
        </w:rPr>
      </w:pPr>
      <w:r>
        <w:rPr>
          <w:rFonts w:asciiTheme="minorHAnsi" w:hAnsiTheme="minorHAnsi" w:cstheme="minorHAnsi"/>
          <w:b/>
          <w:sz w:val="20"/>
          <w:szCs w:val="20"/>
        </w:rPr>
        <w:lastRenderedPageBreak/>
        <w:t>Prospectus</w:t>
      </w:r>
      <w:r w:rsidRPr="003072BC">
        <w:rPr>
          <w:rFonts w:asciiTheme="minorHAnsi" w:hAnsiTheme="minorHAnsi" w:cstheme="minorHAnsi"/>
          <w:b/>
          <w:sz w:val="20"/>
          <w:szCs w:val="20"/>
        </w:rPr>
        <w:t xml:space="preserve"> </w:t>
      </w:r>
      <w:r w:rsidR="00FD4955" w:rsidRPr="003072BC">
        <w:rPr>
          <w:rFonts w:asciiTheme="minorHAnsi" w:hAnsiTheme="minorHAnsi" w:cstheme="minorHAnsi"/>
          <w:b/>
          <w:sz w:val="20"/>
          <w:szCs w:val="20"/>
        </w:rPr>
        <w:t xml:space="preserve">of </w:t>
      </w:r>
      <w:r w:rsidR="00D31121" w:rsidRPr="003072BC">
        <w:rPr>
          <w:rFonts w:asciiTheme="minorHAnsi" w:hAnsiTheme="minorHAnsi" w:cstheme="minorHAnsi"/>
          <w:b/>
          <w:sz w:val="20"/>
          <w:szCs w:val="20"/>
        </w:rPr>
        <w:t xml:space="preserve">priority </w:t>
      </w:r>
      <w:r w:rsidR="00532E15">
        <w:rPr>
          <w:rFonts w:asciiTheme="minorHAnsi" w:hAnsiTheme="minorHAnsi" w:cstheme="minorHAnsi"/>
          <w:b/>
          <w:sz w:val="20"/>
          <w:szCs w:val="20"/>
        </w:rPr>
        <w:t>knowledge requirements</w:t>
      </w:r>
    </w:p>
    <w:p w14:paraId="12EBAE78" w14:textId="142D2042" w:rsidR="00FD4955" w:rsidRDefault="00AC781B" w:rsidP="00FD4955">
      <w:pPr>
        <w:pStyle w:val="BodyText12ptBefore"/>
        <w:spacing w:before="0" w:line="240" w:lineRule="auto"/>
      </w:pPr>
      <w:r>
        <w:t xml:space="preserve">A prioritisation </w:t>
      </w:r>
      <w:r w:rsidR="00FD4955">
        <w:t>approach</w:t>
      </w:r>
      <w:r w:rsidR="00FD4955" w:rsidRPr="00041F1B">
        <w:t xml:space="preserve"> will </w:t>
      </w:r>
      <w:r>
        <w:t xml:space="preserve">be developed to </w:t>
      </w:r>
      <w:r w:rsidR="00FD4955" w:rsidRPr="00041F1B">
        <w:t xml:space="preserve">help </w:t>
      </w:r>
      <w:r w:rsidR="00FD4955">
        <w:t>to</w:t>
      </w:r>
      <w:r w:rsidR="00FD4955" w:rsidRPr="00041F1B">
        <w:t xml:space="preserve"> identify how knowledge gaps, or deficiencies, impact the implementation of </w:t>
      </w:r>
      <w:r w:rsidR="00FD4955">
        <w:t xml:space="preserve">Biodiversity 2037 </w:t>
      </w:r>
      <w:r w:rsidR="00BD47EC">
        <w:t xml:space="preserve">and other programs </w:t>
      </w:r>
      <w:r w:rsidR="00FD4955">
        <w:t>progress towards targets, and inform research</w:t>
      </w:r>
      <w:r w:rsidR="00FD4955" w:rsidRPr="00041F1B">
        <w:t xml:space="preserve"> investment-decisions so that they are strongly accountable to the </w:t>
      </w:r>
      <w:r w:rsidR="00FD4955">
        <w:t>needs</w:t>
      </w:r>
      <w:r w:rsidR="00FD4955" w:rsidRPr="00041F1B">
        <w:t xml:space="preserve"> of </w:t>
      </w:r>
      <w:r w:rsidR="00FD4955">
        <w:t>Biodiversity 2037</w:t>
      </w:r>
      <w:r w:rsidR="00FD4955" w:rsidRPr="00041F1B">
        <w:t>, and r</w:t>
      </w:r>
      <w:r w:rsidR="00FD4955">
        <w:t>esponsive to change.</w:t>
      </w:r>
    </w:p>
    <w:p w14:paraId="0561E1C7" w14:textId="3150C11D" w:rsidR="00AC781B" w:rsidRDefault="00AC781B" w:rsidP="00AC781B">
      <w:pPr>
        <w:pStyle w:val="BodyText"/>
        <w:rPr>
          <w:lang w:eastAsia="en-AU"/>
        </w:rPr>
      </w:pPr>
      <w:r>
        <w:rPr>
          <w:rFonts w:cstheme="minorHAnsi"/>
        </w:rPr>
        <w:t>This approach will analyse the risks</w:t>
      </w:r>
      <w:r w:rsidR="00237F4F">
        <w:rPr>
          <w:rFonts w:cstheme="minorHAnsi"/>
        </w:rPr>
        <w:t xml:space="preserve"> (e.g. of making poor decisions)</w:t>
      </w:r>
      <w:r>
        <w:rPr>
          <w:rFonts w:cstheme="minorHAnsi"/>
        </w:rPr>
        <w:t xml:space="preserve"> associated with the uncertainties which includes consideration of the likely level of impact the improved knowledge would have on management actions</w:t>
      </w:r>
      <w:r w:rsidR="00237F4F">
        <w:rPr>
          <w:rFonts w:cstheme="minorHAnsi"/>
        </w:rPr>
        <w:t>, and how commonly it is undertaken</w:t>
      </w:r>
      <w:r>
        <w:rPr>
          <w:rFonts w:cstheme="minorHAnsi"/>
        </w:rPr>
        <w:t>.</w:t>
      </w:r>
    </w:p>
    <w:p w14:paraId="01DC64B2" w14:textId="2686D487" w:rsidR="00AC781B" w:rsidRDefault="00237F4F" w:rsidP="003072BC">
      <w:pPr>
        <w:pStyle w:val="Default"/>
        <w:spacing w:after="120"/>
        <w:rPr>
          <w:rFonts w:asciiTheme="minorHAnsi" w:hAnsiTheme="minorHAnsi" w:cs="Times New Roman"/>
          <w:color w:val="363534" w:themeColor="text1"/>
          <w:sz w:val="20"/>
          <w:szCs w:val="20"/>
          <w:lang w:eastAsia="en-US"/>
        </w:rPr>
      </w:pPr>
      <w:r>
        <w:rPr>
          <w:rFonts w:asciiTheme="minorHAnsi" w:hAnsiTheme="minorHAnsi" w:cs="Times New Roman"/>
          <w:color w:val="363534" w:themeColor="text1"/>
          <w:sz w:val="20"/>
          <w:szCs w:val="20"/>
          <w:lang w:eastAsia="en-US"/>
        </w:rPr>
        <w:t xml:space="preserve">A </w:t>
      </w:r>
      <w:r w:rsidR="00D00E2D">
        <w:rPr>
          <w:rFonts w:asciiTheme="minorHAnsi" w:hAnsiTheme="minorHAnsi" w:cs="Times New Roman"/>
          <w:color w:val="363534" w:themeColor="text1"/>
          <w:sz w:val="20"/>
          <w:szCs w:val="20"/>
          <w:lang w:eastAsia="en-US"/>
        </w:rPr>
        <w:t xml:space="preserve">prospectus </w:t>
      </w:r>
      <w:r>
        <w:rPr>
          <w:rFonts w:asciiTheme="minorHAnsi" w:hAnsiTheme="minorHAnsi" w:cs="Times New Roman"/>
          <w:color w:val="363534" w:themeColor="text1"/>
          <w:sz w:val="20"/>
          <w:szCs w:val="20"/>
          <w:lang w:eastAsia="en-US"/>
        </w:rPr>
        <w:t xml:space="preserve">which includes a prioritised list </w:t>
      </w:r>
      <w:r w:rsidR="000469DC">
        <w:rPr>
          <w:rFonts w:asciiTheme="minorHAnsi" w:hAnsiTheme="minorHAnsi" w:cs="Times New Roman"/>
          <w:color w:val="363534" w:themeColor="text1"/>
          <w:sz w:val="20"/>
          <w:szCs w:val="20"/>
          <w:lang w:eastAsia="en-US"/>
        </w:rPr>
        <w:t>of knowledge requirements</w:t>
      </w:r>
      <w:r>
        <w:rPr>
          <w:rFonts w:asciiTheme="minorHAnsi" w:hAnsiTheme="minorHAnsi" w:cs="Times New Roman"/>
          <w:color w:val="363534" w:themeColor="text1"/>
          <w:sz w:val="20"/>
          <w:szCs w:val="20"/>
          <w:lang w:eastAsia="en-US"/>
        </w:rPr>
        <w:t xml:space="preserve"> will be produced.</w:t>
      </w:r>
    </w:p>
    <w:p w14:paraId="0937A3C7" w14:textId="0A282E15" w:rsidR="00237F4F" w:rsidRDefault="00237F4F" w:rsidP="003072BC">
      <w:pPr>
        <w:pStyle w:val="Default"/>
        <w:spacing w:after="120"/>
        <w:rPr>
          <w:rFonts w:asciiTheme="minorHAnsi" w:hAnsiTheme="minorHAnsi" w:cstheme="minorHAnsi"/>
          <w:b/>
          <w:sz w:val="20"/>
          <w:szCs w:val="20"/>
        </w:rPr>
      </w:pPr>
    </w:p>
    <w:p w14:paraId="427C8644" w14:textId="0E653AC2" w:rsidR="00237F4F" w:rsidRPr="00237F4F" w:rsidRDefault="00237F4F" w:rsidP="00237F4F">
      <w:pPr>
        <w:pStyle w:val="Heading2"/>
      </w:pPr>
      <w:bookmarkStart w:id="28" w:name="_Toc503180741"/>
      <w:r>
        <w:t>I</w:t>
      </w:r>
      <w:r w:rsidRPr="00237F4F">
        <w:t xml:space="preserve">nvestment </w:t>
      </w:r>
      <w:r w:rsidR="002958D9">
        <w:t>decisions</w:t>
      </w:r>
      <w:bookmarkEnd w:id="28"/>
    </w:p>
    <w:p w14:paraId="050C91EC" w14:textId="76CE4E09" w:rsidR="00497DBC" w:rsidRDefault="00237F4F" w:rsidP="00237F4F">
      <w:pPr>
        <w:pStyle w:val="BodyText"/>
        <w:rPr>
          <w:rFonts w:cstheme="minorHAnsi"/>
        </w:rPr>
      </w:pPr>
      <w:r w:rsidRPr="00237F4F">
        <w:rPr>
          <w:rFonts w:cstheme="minorHAnsi"/>
        </w:rPr>
        <w:t xml:space="preserve">Investment </w:t>
      </w:r>
      <w:r w:rsidR="002958D9">
        <w:rPr>
          <w:rFonts w:cstheme="minorHAnsi"/>
        </w:rPr>
        <w:t>decisions,</w:t>
      </w:r>
      <w:r w:rsidR="00BD47EC">
        <w:rPr>
          <w:rFonts w:cstheme="minorHAnsi"/>
        </w:rPr>
        <w:t xml:space="preserve"> utilising the prioritised knowledge gaps and uncertainties identified in the Biodiversity Knowledge Framework</w:t>
      </w:r>
      <w:r w:rsidR="002958D9">
        <w:rPr>
          <w:rFonts w:cstheme="minorHAnsi"/>
        </w:rPr>
        <w:t xml:space="preserve"> </w:t>
      </w:r>
      <w:r w:rsidR="00486574">
        <w:rPr>
          <w:rFonts w:cstheme="minorHAnsi"/>
        </w:rPr>
        <w:t>may</w:t>
      </w:r>
      <w:r w:rsidR="00497DBC" w:rsidRPr="00237F4F">
        <w:rPr>
          <w:rFonts w:cstheme="minorHAnsi"/>
        </w:rPr>
        <w:t xml:space="preserve"> </w:t>
      </w:r>
      <w:r w:rsidR="00497DBC">
        <w:rPr>
          <w:rFonts w:cstheme="minorHAnsi"/>
        </w:rPr>
        <w:t xml:space="preserve">occur through two </w:t>
      </w:r>
      <w:r w:rsidR="00035D08">
        <w:rPr>
          <w:rFonts w:cstheme="minorHAnsi"/>
        </w:rPr>
        <w:t>processes</w:t>
      </w:r>
      <w:r w:rsidR="00497DBC">
        <w:rPr>
          <w:rFonts w:cstheme="minorHAnsi"/>
        </w:rPr>
        <w:t>:</w:t>
      </w:r>
    </w:p>
    <w:p w14:paraId="26128F5A" w14:textId="493DE9EA" w:rsidR="00497DBC" w:rsidRPr="000D2FD5" w:rsidRDefault="0005373A" w:rsidP="00497DBC">
      <w:pPr>
        <w:pStyle w:val="BodyText"/>
      </w:pPr>
      <w:r>
        <w:rPr>
          <w:rFonts w:cstheme="minorHAnsi"/>
          <w:b/>
        </w:rPr>
        <w:t>F</w:t>
      </w:r>
      <w:r w:rsidR="00486574">
        <w:rPr>
          <w:rFonts w:cstheme="minorHAnsi"/>
          <w:b/>
        </w:rPr>
        <w:t>orum</w:t>
      </w:r>
      <w:r>
        <w:rPr>
          <w:rFonts w:cstheme="minorHAnsi"/>
          <w:b/>
        </w:rPr>
        <w:t>s</w:t>
      </w:r>
      <w:r w:rsidR="00497DBC">
        <w:rPr>
          <w:rFonts w:cstheme="minorHAnsi"/>
        </w:rPr>
        <w:t xml:space="preserve"> –forum</w:t>
      </w:r>
      <w:r>
        <w:rPr>
          <w:rFonts w:cstheme="minorHAnsi"/>
        </w:rPr>
        <w:t>s</w:t>
      </w:r>
      <w:r w:rsidR="00497DBC">
        <w:rPr>
          <w:rFonts w:cstheme="minorHAnsi"/>
        </w:rPr>
        <w:t xml:space="preserve"> </w:t>
      </w:r>
      <w:r w:rsidR="00497DBC" w:rsidRPr="000D2FD5">
        <w:t>that enable</w:t>
      </w:r>
      <w:r w:rsidR="00497DBC">
        <w:t>s</w:t>
      </w:r>
      <w:r w:rsidR="00497DBC" w:rsidRPr="000D2FD5">
        <w:t xml:space="preserve"> a collaborative approach</w:t>
      </w:r>
      <w:r w:rsidR="00486574">
        <w:t xml:space="preserve"> between researchers</w:t>
      </w:r>
      <w:r w:rsidR="00497DBC" w:rsidRPr="000D2FD5">
        <w:t xml:space="preserve"> to plan projects that contribute to </w:t>
      </w:r>
      <w:r w:rsidR="00497DBC">
        <w:t>priority research and monitoring topics</w:t>
      </w:r>
      <w:r w:rsidR="00497DBC" w:rsidRPr="000D2FD5">
        <w:t>, considering organisations’ existing intentions</w:t>
      </w:r>
      <w:r w:rsidR="00497DBC">
        <w:t xml:space="preserve"> and/or </w:t>
      </w:r>
      <w:r w:rsidR="00497DBC" w:rsidRPr="000D2FD5">
        <w:t xml:space="preserve">commitments, and </w:t>
      </w:r>
      <w:r w:rsidR="008B31F3">
        <w:t xml:space="preserve">identify </w:t>
      </w:r>
      <w:r w:rsidR="00497DBC" w:rsidRPr="000D2FD5">
        <w:t>potential new projects that are co-designed through the forums</w:t>
      </w:r>
      <w:r w:rsidR="00497DBC">
        <w:t xml:space="preserve">. </w:t>
      </w:r>
      <w:r w:rsidR="00497DBC" w:rsidRPr="00497DBC">
        <w:t>This will help build collaboration, improve alignment of actions, discuss trade-offs and select projects that have the greatest chance of making a measurable improvement.</w:t>
      </w:r>
    </w:p>
    <w:p w14:paraId="6AD3DD93" w14:textId="7F3FE175" w:rsidR="00497DBC" w:rsidRDefault="00497DBC" w:rsidP="00237F4F">
      <w:pPr>
        <w:pStyle w:val="BodyText"/>
      </w:pPr>
      <w:r>
        <w:rPr>
          <w:rFonts w:cstheme="minorHAnsi"/>
          <w:b/>
        </w:rPr>
        <w:t xml:space="preserve">Call for proposals </w:t>
      </w:r>
      <w:r>
        <w:t xml:space="preserve">– a call for proposals (generally for small grants </w:t>
      </w:r>
      <w:r w:rsidR="00822ED8">
        <w:t>such</w:t>
      </w:r>
      <w:r>
        <w:t xml:space="preserve"> as post-graduate ‘top-up’ grants, small research grants, local scale monitoring projects etc.) that respond to a list of prioritised research topics.</w:t>
      </w:r>
    </w:p>
    <w:p w14:paraId="234902FD" w14:textId="3A504211" w:rsidR="00FD4955" w:rsidRDefault="00FD4955" w:rsidP="00FD4955">
      <w:pPr>
        <w:pStyle w:val="BodyText"/>
      </w:pPr>
      <w:r>
        <w:t>Review</w:t>
      </w:r>
      <w:r w:rsidR="0005373A">
        <w:t>ers</w:t>
      </w:r>
      <w:r>
        <w:t xml:space="preserve"> will be engaged to review the design and outcomes of research projects funded through State Government biodiversity initiatives to ensure they are appropriate and effective in responding to, and answering the key questions.</w:t>
      </w:r>
    </w:p>
    <w:p w14:paraId="7913428B" w14:textId="77777777" w:rsidR="002958D9" w:rsidRDefault="002958D9" w:rsidP="00506518">
      <w:pPr>
        <w:pStyle w:val="Default"/>
        <w:spacing w:after="120"/>
        <w:rPr>
          <w:sz w:val="22"/>
          <w:szCs w:val="22"/>
        </w:rPr>
      </w:pPr>
    </w:p>
    <w:p w14:paraId="37BD16FA" w14:textId="77777777" w:rsidR="000423D5" w:rsidRPr="003B6103" w:rsidRDefault="000423D5" w:rsidP="003B6103">
      <w:pPr>
        <w:pStyle w:val="Body"/>
        <w:rPr>
          <w:sz w:val="20"/>
          <w:szCs w:val="20"/>
        </w:rPr>
      </w:pPr>
      <w:r w:rsidRPr="003B6103">
        <w:rPr>
          <w:sz w:val="20"/>
          <w:szCs w:val="20"/>
        </w:rPr>
        <w:t>Next steps</w:t>
      </w:r>
    </w:p>
    <w:p w14:paraId="5DAFB226" w14:textId="2A2E1D39" w:rsidR="000423D5" w:rsidRDefault="004E1D53" w:rsidP="005E4F9E">
      <w:pPr>
        <w:pStyle w:val="BodyText"/>
        <w:numPr>
          <w:ilvl w:val="0"/>
          <w:numId w:val="43"/>
        </w:numPr>
        <w:rPr>
          <w:lang w:eastAsia="en-AU"/>
        </w:rPr>
      </w:pPr>
      <w:r>
        <w:rPr>
          <w:lang w:eastAsia="en-AU"/>
        </w:rPr>
        <w:t xml:space="preserve">prepare the biodiversity </w:t>
      </w:r>
      <w:r w:rsidR="000423D5">
        <w:rPr>
          <w:lang w:eastAsia="en-AU"/>
        </w:rPr>
        <w:t xml:space="preserve">knowledge </w:t>
      </w:r>
      <w:r w:rsidR="0005373A">
        <w:rPr>
          <w:lang w:eastAsia="en-AU"/>
        </w:rPr>
        <w:t>prospectus</w:t>
      </w:r>
    </w:p>
    <w:p w14:paraId="1E38DFFD" w14:textId="77777777" w:rsidR="000423D5" w:rsidRDefault="000423D5" w:rsidP="00506518">
      <w:pPr>
        <w:pStyle w:val="Default"/>
        <w:spacing w:after="120"/>
        <w:rPr>
          <w:sz w:val="22"/>
          <w:szCs w:val="22"/>
        </w:rPr>
      </w:pPr>
    </w:p>
    <w:p w14:paraId="7A4A8F12" w14:textId="77777777" w:rsidR="00814EFF" w:rsidRDefault="00814EFF" w:rsidP="007C76B7">
      <w:pPr>
        <w:pStyle w:val="Heading1TopofPage"/>
        <w:framePr w:wrap="around"/>
        <w:ind w:left="1134"/>
      </w:pPr>
      <w:bookmarkStart w:id="29" w:name="_Toc503180742"/>
      <w:r>
        <w:lastRenderedPageBreak/>
        <w:t>Role of citizen science</w:t>
      </w:r>
      <w:bookmarkEnd w:id="29"/>
      <w:r>
        <w:t xml:space="preserve"> </w:t>
      </w:r>
    </w:p>
    <w:p w14:paraId="454CA6CA" w14:textId="392FA3C9" w:rsidR="00A23671" w:rsidRDefault="00123880" w:rsidP="006D7288">
      <w:pPr>
        <w:spacing w:after="120" w:line="240" w:lineRule="auto"/>
      </w:pPr>
      <w:r>
        <w:t>Increased</w:t>
      </w:r>
      <w:r w:rsidR="00A23671">
        <w:t xml:space="preserve"> systematic and consistent data collection over </w:t>
      </w:r>
      <w:r w:rsidR="007E1822">
        <w:t xml:space="preserve">long </w:t>
      </w:r>
      <w:r w:rsidR="00A23671">
        <w:t>timeframes and across broad landscapes will require sustained input by many people.</w:t>
      </w:r>
    </w:p>
    <w:p w14:paraId="28A77504" w14:textId="6D2B549D" w:rsidR="00A23671" w:rsidRDefault="00A23671" w:rsidP="006D7288">
      <w:pPr>
        <w:spacing w:after="120" w:line="240" w:lineRule="auto"/>
      </w:pPr>
      <w:r>
        <w:t xml:space="preserve">Biodiversity </w:t>
      </w:r>
      <w:r w:rsidR="00123880">
        <w:t xml:space="preserve">2037 </w:t>
      </w:r>
      <w:r>
        <w:t xml:space="preserve">envisages inviting citizens to have a greater role in biodiversity protection as citizen scientists. Filling knowledge gaps and monitoring progress are two key roles that citizen scientists can play. Citizen science offers the scope to involve enough people in collecting MER data across the landscape and for time periods that can extend beyond typical project lifespans. </w:t>
      </w:r>
    </w:p>
    <w:p w14:paraId="3B40E7EE" w14:textId="1243E34B" w:rsidR="00A23671" w:rsidRDefault="00A23671" w:rsidP="006D7288">
      <w:pPr>
        <w:spacing w:after="120" w:line="240" w:lineRule="auto"/>
      </w:pPr>
      <w:r w:rsidRPr="006D7288">
        <w:t xml:space="preserve">Many citizens are already collecting </w:t>
      </w:r>
      <w:r w:rsidR="006D7288" w:rsidRPr="006D7288">
        <w:t xml:space="preserve">long term surveillance </w:t>
      </w:r>
      <w:r w:rsidRPr="006D7288">
        <w:t xml:space="preserve">monitoring data, such as tracking fish species found on Victoria’s reefs and assessing the status of birds in Victoria’s woodlands. </w:t>
      </w:r>
      <w:r w:rsidR="006D7288" w:rsidRPr="006D7288">
        <w:t xml:space="preserve">These types of case study examples at local scales (e.g. long-term change in a threatened bird species) are important for building a wider understanding of regional change in the environment. </w:t>
      </w:r>
      <w:r w:rsidR="006D7288">
        <w:t xml:space="preserve">Citizen scientists </w:t>
      </w:r>
      <w:r>
        <w:t xml:space="preserve">comprehend that understanding change in ecosystems can require monitoring over lengthy ecological cycles. </w:t>
      </w:r>
    </w:p>
    <w:p w14:paraId="440E6842" w14:textId="5C354786" w:rsidR="00A23671" w:rsidRDefault="00A23671" w:rsidP="006D7288">
      <w:pPr>
        <w:spacing w:after="120" w:line="240" w:lineRule="auto"/>
      </w:pPr>
      <w:r>
        <w:t>Citizen scientists can support the MER Framework through, for example:</w:t>
      </w:r>
    </w:p>
    <w:p w14:paraId="7AEDE79B" w14:textId="08F06141" w:rsidR="00A23671" w:rsidRDefault="00A23671" w:rsidP="005E4F9E">
      <w:pPr>
        <w:pStyle w:val="ListParagraph"/>
        <w:numPr>
          <w:ilvl w:val="0"/>
          <w:numId w:val="32"/>
        </w:numPr>
        <w:spacing w:after="120" w:line="240" w:lineRule="auto"/>
        <w:ind w:left="714" w:hanging="357"/>
        <w:contextualSpacing w:val="0"/>
      </w:pPr>
      <w:r>
        <w:t xml:space="preserve">monitoring species and populations and the effect of management actions at significant biodiversity sites (e.g. </w:t>
      </w:r>
      <w:r w:rsidR="007E1822">
        <w:t xml:space="preserve">recoding fish catch data at sites that receive </w:t>
      </w:r>
      <w:r>
        <w:t>environmental water)</w:t>
      </w:r>
    </w:p>
    <w:p w14:paraId="13DB1D1F" w14:textId="65F13FFC" w:rsidR="00A23671" w:rsidRDefault="00A23671" w:rsidP="005E4F9E">
      <w:pPr>
        <w:pStyle w:val="ListParagraph"/>
        <w:numPr>
          <w:ilvl w:val="0"/>
          <w:numId w:val="32"/>
        </w:numPr>
        <w:spacing w:after="120" w:line="240" w:lineRule="auto"/>
        <w:ind w:left="714" w:hanging="357"/>
        <w:contextualSpacing w:val="0"/>
      </w:pPr>
      <w:r>
        <w:t>tracking the level of connection Victorians have to nature, the actions taken (and barriers) to protect nature</w:t>
      </w:r>
      <w:r w:rsidR="007E1822">
        <w:t>.</w:t>
      </w:r>
      <w:r w:rsidR="006D7288">
        <w:t>;</w:t>
      </w:r>
    </w:p>
    <w:p w14:paraId="57F8F2D2" w14:textId="0AB7C320" w:rsidR="00A23671" w:rsidRDefault="00A23671" w:rsidP="005E4F9E">
      <w:pPr>
        <w:pStyle w:val="ListParagraph"/>
        <w:numPr>
          <w:ilvl w:val="0"/>
          <w:numId w:val="32"/>
        </w:numPr>
        <w:spacing w:after="120" w:line="240" w:lineRule="auto"/>
        <w:ind w:left="714" w:hanging="357"/>
        <w:contextualSpacing w:val="0"/>
      </w:pPr>
      <w:r>
        <w:t>following transformation in ecosystems due to disturbances such as fire and climate change</w:t>
      </w:r>
      <w:r w:rsidR="006D7288">
        <w:t>;</w:t>
      </w:r>
    </w:p>
    <w:p w14:paraId="048843DA" w14:textId="21878357" w:rsidR="00A23671" w:rsidRDefault="00A23671" w:rsidP="005E4F9E">
      <w:pPr>
        <w:pStyle w:val="ListParagraph"/>
        <w:numPr>
          <w:ilvl w:val="0"/>
          <w:numId w:val="32"/>
        </w:numPr>
        <w:spacing w:after="120" w:line="240" w:lineRule="auto"/>
        <w:ind w:left="714" w:hanging="357"/>
        <w:contextualSpacing w:val="0"/>
      </w:pPr>
      <w:r>
        <w:t>collating historical data</w:t>
      </w:r>
      <w:r w:rsidR="007E1822">
        <w:t>.</w:t>
      </w:r>
      <w:r w:rsidR="006D7288">
        <w:t xml:space="preserve"> </w:t>
      </w:r>
    </w:p>
    <w:p w14:paraId="508A1833" w14:textId="348D3071" w:rsidR="00657D47" w:rsidRPr="006D7288" w:rsidRDefault="00A23671" w:rsidP="00657D47">
      <w:pPr>
        <w:spacing w:after="120" w:line="240" w:lineRule="auto"/>
      </w:pPr>
      <w:r>
        <w:t>Networks of citizen scientists will be encouraged to play a role in MER, using established protocols and standards, and with training and support provided.</w:t>
      </w:r>
      <w:r w:rsidR="00657D47" w:rsidRPr="00657D47">
        <w:t xml:space="preserve"> </w:t>
      </w:r>
      <w:r w:rsidR="00657D47">
        <w:t>A</w:t>
      </w:r>
      <w:r w:rsidR="00657D47" w:rsidRPr="006D7288">
        <w:t xml:space="preserve"> platform for flexible input, collation and reporting of citizen science data</w:t>
      </w:r>
      <w:r w:rsidR="00657D47">
        <w:t xml:space="preserve"> will be developed</w:t>
      </w:r>
      <w:r w:rsidR="00657D47" w:rsidRPr="006D7288">
        <w:t xml:space="preserve">. </w:t>
      </w:r>
    </w:p>
    <w:p w14:paraId="4AB77521" w14:textId="5450944E" w:rsidR="00A23671" w:rsidRDefault="00A23671" w:rsidP="006D7288">
      <w:pPr>
        <w:spacing w:after="120" w:line="240" w:lineRule="auto"/>
      </w:pPr>
      <w:r>
        <w:t>Direct involvement in MER provides an opportunity for citizens to</w:t>
      </w:r>
      <w:r w:rsidR="008B31F3">
        <w:t xml:space="preserve"> connect to nature,</w:t>
      </w:r>
      <w:r>
        <w:t xml:space="preserve"> learn</w:t>
      </w:r>
      <w:r w:rsidR="008B31F3">
        <w:t>ing</w:t>
      </w:r>
      <w:r>
        <w:t xml:space="preserve"> about the status of biodiversity and the actions required to protect it, </w:t>
      </w:r>
      <w:r w:rsidR="00C26DB6">
        <w:t>and understand</w:t>
      </w:r>
      <w:r>
        <w:t xml:space="preserve"> the advances and setbacks. Data sharing allows individuals to gain a greater appreciation of the wider picture beyond the confines of a local environment.</w:t>
      </w:r>
    </w:p>
    <w:p w14:paraId="3E3A39BB" w14:textId="089DDA4C" w:rsidR="00814EFF" w:rsidRDefault="00814EFF" w:rsidP="00814EFF">
      <w:pPr>
        <w:pStyle w:val="Default"/>
        <w:spacing w:after="120"/>
        <w:rPr>
          <w:rFonts w:asciiTheme="minorHAnsi" w:hAnsiTheme="minorHAnsi" w:cstheme="minorHAnsi"/>
          <w:sz w:val="20"/>
          <w:szCs w:val="20"/>
        </w:rPr>
      </w:pPr>
    </w:p>
    <w:p w14:paraId="098C3250" w14:textId="2B4C2DDF" w:rsidR="000D6CB6" w:rsidRDefault="003072BC" w:rsidP="000D6CB6">
      <w:pPr>
        <w:pStyle w:val="Heading1TopofPage"/>
        <w:framePr w:wrap="around"/>
        <w:ind w:left="1134"/>
      </w:pPr>
      <w:bookmarkStart w:id="30" w:name="_Toc503180743"/>
      <w:r>
        <w:lastRenderedPageBreak/>
        <w:t>R</w:t>
      </w:r>
      <w:r w:rsidR="000D6CB6">
        <w:t>eporting</w:t>
      </w:r>
      <w:bookmarkEnd w:id="30"/>
    </w:p>
    <w:p w14:paraId="6272CFE6" w14:textId="2BC3AE01" w:rsidR="000D6CB6" w:rsidRDefault="008412D1" w:rsidP="000D6CB6">
      <w:pPr>
        <w:pStyle w:val="BodyText"/>
        <w:rPr>
          <w:lang w:eastAsia="en-AU"/>
        </w:rPr>
      </w:pPr>
      <w:r>
        <w:t xml:space="preserve">Sharing outcomes and progress against goals of Biodiversity 2037 </w:t>
      </w:r>
      <w:r w:rsidR="008B31F3">
        <w:t xml:space="preserve">with </w:t>
      </w:r>
      <w:r>
        <w:t>the community provides the opportunity to further build awareness and connection with Victoria’s rich biodiversity, celebrate successes, and encourage further participation in acting to protect nature.</w:t>
      </w:r>
    </w:p>
    <w:p w14:paraId="0720DDA5" w14:textId="79B3C22A" w:rsidR="000423D5" w:rsidRDefault="000423D5" w:rsidP="000423D5">
      <w:pPr>
        <w:pStyle w:val="BodyText"/>
        <w:rPr>
          <w:lang w:eastAsia="en-AU"/>
        </w:rPr>
      </w:pPr>
      <w:r>
        <w:rPr>
          <w:lang w:eastAsia="en-AU"/>
        </w:rPr>
        <w:t xml:space="preserve">Biodiversity 2037 will be supported by a rolling implementation schedule, beginning with an initial four-year Implementation </w:t>
      </w:r>
      <w:r w:rsidR="0067465B">
        <w:rPr>
          <w:lang w:eastAsia="en-AU"/>
        </w:rPr>
        <w:t>Framework</w:t>
      </w:r>
      <w:r>
        <w:rPr>
          <w:lang w:eastAsia="en-AU"/>
        </w:rPr>
        <w:t xml:space="preserve"> that will outline the actions to be taken in the early phase of delivery. For transparency, DELWP will prepare a report after two years of implementation to update the public about progress of these activities and to help inform the development of the implementation schedule beyond the initial four-year </w:t>
      </w:r>
      <w:r w:rsidR="00C61CA3">
        <w:rPr>
          <w:lang w:eastAsia="en-AU"/>
        </w:rPr>
        <w:t>framework</w:t>
      </w:r>
      <w:r>
        <w:rPr>
          <w:lang w:eastAsia="en-AU"/>
        </w:rPr>
        <w:t>.</w:t>
      </w:r>
    </w:p>
    <w:p w14:paraId="014148C1" w14:textId="03CBB261" w:rsidR="000D6CB6" w:rsidRDefault="000D6CB6" w:rsidP="000D6CB6">
      <w:pPr>
        <w:pStyle w:val="BodyText"/>
        <w:rPr>
          <w:rFonts w:cs="Helvetica 45 Light"/>
        </w:rPr>
      </w:pPr>
      <w:r>
        <w:rPr>
          <w:rFonts w:cs="Helvetica 45 Light"/>
        </w:rPr>
        <w:t>T</w:t>
      </w:r>
      <w:r w:rsidRPr="00E20691">
        <w:rPr>
          <w:rFonts w:cs="Helvetica 45 Light"/>
        </w:rPr>
        <w:t xml:space="preserve">he Commissioner for Environmental Sustainability </w:t>
      </w:r>
      <w:r w:rsidR="000423D5">
        <w:rPr>
          <w:rFonts w:cs="Helvetica 45 Light"/>
        </w:rPr>
        <w:t xml:space="preserve">Victoria </w:t>
      </w:r>
      <w:r>
        <w:rPr>
          <w:rFonts w:cs="Helvetica 45 Light"/>
        </w:rPr>
        <w:t xml:space="preserve">will </w:t>
      </w:r>
      <w:r w:rsidRPr="00E20691">
        <w:rPr>
          <w:rFonts w:cs="Helvetica 45 Light"/>
        </w:rPr>
        <w:t xml:space="preserve">report on progress </w:t>
      </w:r>
      <w:r>
        <w:rPr>
          <w:rFonts w:cs="Helvetica 45 Light"/>
        </w:rPr>
        <w:t xml:space="preserve">against the performance targets as part of the </w:t>
      </w:r>
      <w:r w:rsidRPr="00E20691">
        <w:rPr>
          <w:rFonts w:cs="Helvetica 45 Light"/>
        </w:rPr>
        <w:t>State of the Environment</w:t>
      </w:r>
      <w:r>
        <w:rPr>
          <w:rFonts w:cs="Helvetica 45 Light"/>
        </w:rPr>
        <w:t xml:space="preserve"> </w:t>
      </w:r>
      <w:r w:rsidRPr="00E20691">
        <w:rPr>
          <w:rFonts w:cs="Helvetica 45 Light"/>
        </w:rPr>
        <w:t>reporting.</w:t>
      </w:r>
      <w:r>
        <w:rPr>
          <w:rFonts w:cs="Helvetica 45 Light"/>
        </w:rPr>
        <w:t xml:space="preserve"> The next report will be in </w:t>
      </w:r>
      <w:r w:rsidR="00680388">
        <w:rPr>
          <w:rFonts w:cs="Helvetica 45 Light"/>
        </w:rPr>
        <w:t xml:space="preserve">early </w:t>
      </w:r>
      <w:r>
        <w:rPr>
          <w:rFonts w:cs="Helvetica 45 Light"/>
        </w:rPr>
        <w:t>201</w:t>
      </w:r>
      <w:r w:rsidR="00680388">
        <w:rPr>
          <w:rFonts w:cs="Helvetica 45 Light"/>
        </w:rPr>
        <w:t>9</w:t>
      </w:r>
      <w:r>
        <w:rPr>
          <w:rFonts w:cs="Helvetica 45 Light"/>
        </w:rPr>
        <w:t xml:space="preserve"> and although only </w:t>
      </w:r>
      <w:r w:rsidR="00680388">
        <w:rPr>
          <w:rFonts w:cs="Helvetica 45 Light"/>
        </w:rPr>
        <w:t>a short time</w:t>
      </w:r>
      <w:r>
        <w:rPr>
          <w:rFonts w:cs="Helvetica 45 Light"/>
        </w:rPr>
        <w:t xml:space="preserve"> into the implementation of </w:t>
      </w:r>
      <w:r w:rsidR="00D701AB">
        <w:rPr>
          <w:rFonts w:cs="Helvetica 45 Light"/>
        </w:rPr>
        <w:t>Biodiversity</w:t>
      </w:r>
      <w:r>
        <w:rPr>
          <w:rFonts w:cs="Helvetica 45 Light"/>
        </w:rPr>
        <w:t xml:space="preserve"> </w:t>
      </w:r>
      <w:r w:rsidR="00123880">
        <w:rPr>
          <w:rFonts w:cs="Helvetica 45 Light"/>
        </w:rPr>
        <w:t xml:space="preserve">2037 </w:t>
      </w:r>
      <w:r>
        <w:rPr>
          <w:rFonts w:cs="Helvetica 45 Light"/>
        </w:rPr>
        <w:t xml:space="preserve">will provide an opportunity to establish and align requirements as well as demonstrate initial progress. The State of the Environment reporting will transition to </w:t>
      </w:r>
      <w:r w:rsidR="00D701AB">
        <w:rPr>
          <w:rFonts w:cs="Helvetica 45 Light"/>
        </w:rPr>
        <w:t>digital</w:t>
      </w:r>
      <w:r>
        <w:rPr>
          <w:rFonts w:cs="Helvetica 45 Light"/>
        </w:rPr>
        <w:t xml:space="preserve"> reporting in the longer term, which provide</w:t>
      </w:r>
      <w:r w:rsidR="00680388">
        <w:rPr>
          <w:rFonts w:cs="Helvetica 45 Light"/>
        </w:rPr>
        <w:t>s</w:t>
      </w:r>
      <w:r>
        <w:rPr>
          <w:rFonts w:cs="Helvetica 45 Light"/>
        </w:rPr>
        <w:t xml:space="preserve"> the ability for more regular updates on progress than the </w:t>
      </w:r>
      <w:r w:rsidR="003B6103">
        <w:rPr>
          <w:rFonts w:cs="Helvetica 45 Light"/>
        </w:rPr>
        <w:t>5-yearly</w:t>
      </w:r>
      <w:r>
        <w:rPr>
          <w:rFonts w:cs="Helvetica 45 Light"/>
        </w:rPr>
        <w:t xml:space="preserve"> reporting cycle provides.</w:t>
      </w:r>
    </w:p>
    <w:p w14:paraId="6251CCC8" w14:textId="62AA2A59" w:rsidR="00E75190" w:rsidRDefault="004E1D53" w:rsidP="000D6CB6">
      <w:pPr>
        <w:pStyle w:val="BodyText"/>
        <w:rPr>
          <w:lang w:eastAsia="en-AU"/>
        </w:rPr>
      </w:pPr>
      <w:r>
        <w:rPr>
          <w:lang w:eastAsia="en-AU"/>
        </w:rPr>
        <w:t xml:space="preserve">A core element required to measure the progress of Biodiversity 2037 is the contribution by partners of their activity (output) data </w:t>
      </w:r>
      <w:r w:rsidR="00450A7B">
        <w:rPr>
          <w:lang w:eastAsia="en-AU"/>
        </w:rPr>
        <w:t xml:space="preserve">– where the activity occurred, what was undertaken and to what standard. </w:t>
      </w:r>
      <w:r>
        <w:rPr>
          <w:lang w:eastAsia="en-AU"/>
        </w:rPr>
        <w:t>This data is an increasingly common standard utilised across a range of natural resource management programs in Victoria. Consistent collection and sharing of this data by each organisation will enable a range of reporting, including that required for Biodiversity 2037.</w:t>
      </w:r>
      <w:r w:rsidR="00EF6108">
        <w:rPr>
          <w:lang w:eastAsia="en-AU"/>
        </w:rPr>
        <w:t xml:space="preserve"> F</w:t>
      </w:r>
      <w:r w:rsidR="007F6C64">
        <w:rPr>
          <w:lang w:eastAsia="en-AU"/>
        </w:rPr>
        <w:t xml:space="preserve">or example, reporting on implementation of policies and regulations, </w:t>
      </w:r>
      <w:r w:rsidR="00EF6108">
        <w:rPr>
          <w:lang w:eastAsia="en-AU"/>
        </w:rPr>
        <w:t xml:space="preserve">reporting against catchment strategies or </w:t>
      </w:r>
      <w:r w:rsidR="00450A7B">
        <w:rPr>
          <w:lang w:eastAsia="en-AU"/>
        </w:rPr>
        <w:t>C</w:t>
      </w:r>
      <w:r w:rsidR="00EF6108">
        <w:rPr>
          <w:lang w:eastAsia="en-AU"/>
        </w:rPr>
        <w:t>ountry plans</w:t>
      </w:r>
      <w:r>
        <w:rPr>
          <w:lang w:eastAsia="en-AU"/>
        </w:rPr>
        <w:t xml:space="preserve"> and</w:t>
      </w:r>
      <w:r w:rsidR="00EF6108">
        <w:rPr>
          <w:lang w:eastAsia="en-AU"/>
        </w:rPr>
        <w:t xml:space="preserve"> the annual achievements of an organisation.  </w:t>
      </w:r>
      <w:r w:rsidR="00E75190">
        <w:rPr>
          <w:lang w:eastAsia="en-AU"/>
        </w:rPr>
        <w:t>Data collected through the MERF will be available through the data management systems described in this document. Consent or permission may be required for some data (e.g. species with sensitive requirements).</w:t>
      </w:r>
    </w:p>
    <w:p w14:paraId="4090D381" w14:textId="77777777" w:rsidR="000D6CB6" w:rsidRDefault="000D6CB6" w:rsidP="000D6CB6">
      <w:pPr>
        <w:pStyle w:val="BodyText"/>
        <w:rPr>
          <w:lang w:eastAsia="en-AU"/>
        </w:rPr>
      </w:pPr>
    </w:p>
    <w:p w14:paraId="1B10F20E" w14:textId="77777777" w:rsidR="00AC509C" w:rsidRDefault="00AC509C" w:rsidP="00AC509C">
      <w:pPr>
        <w:pStyle w:val="BodyText"/>
        <w:rPr>
          <w:lang w:eastAsia="en-AU"/>
        </w:rPr>
      </w:pPr>
    </w:p>
    <w:p w14:paraId="04B3DEBD" w14:textId="77777777" w:rsidR="00AC509C" w:rsidRDefault="00AC509C" w:rsidP="00AC509C">
      <w:pPr>
        <w:pStyle w:val="BodyText"/>
        <w:rPr>
          <w:lang w:eastAsia="en-AU"/>
        </w:rPr>
      </w:pPr>
    </w:p>
    <w:p w14:paraId="03749CC8" w14:textId="77777777" w:rsidR="00AC509C" w:rsidRDefault="00AC509C" w:rsidP="00AC509C">
      <w:pPr>
        <w:pStyle w:val="BodyText"/>
        <w:rPr>
          <w:lang w:eastAsia="en-AU"/>
        </w:rPr>
      </w:pPr>
    </w:p>
    <w:p w14:paraId="2BAF46E6" w14:textId="77777777" w:rsidR="00AC509C" w:rsidRDefault="00AC509C" w:rsidP="00AC509C">
      <w:pPr>
        <w:pStyle w:val="BodyText"/>
        <w:rPr>
          <w:lang w:eastAsia="en-AU"/>
        </w:rPr>
      </w:pPr>
    </w:p>
    <w:p w14:paraId="76A960B3" w14:textId="77777777" w:rsidR="009717F5" w:rsidRPr="00FE3FE0" w:rsidRDefault="009717F5" w:rsidP="009717F5">
      <w:pPr>
        <w:pStyle w:val="BodyText"/>
        <w:spacing w:before="0" w:line="240" w:lineRule="auto"/>
        <w:rPr>
          <w:lang w:eastAsia="en-AU"/>
        </w:rPr>
      </w:pPr>
    </w:p>
    <w:p w14:paraId="76A960B4" w14:textId="0542171A" w:rsidR="00A65562" w:rsidRDefault="00814EFF" w:rsidP="007C76B7">
      <w:pPr>
        <w:pStyle w:val="Heading1TopofPage"/>
        <w:framePr w:wrap="around"/>
        <w:ind w:left="1134"/>
      </w:pPr>
      <w:bookmarkStart w:id="31" w:name="_Toc503180744"/>
      <w:r>
        <w:lastRenderedPageBreak/>
        <w:t>E</w:t>
      </w:r>
      <w:r w:rsidR="00586690">
        <w:t>valuation</w:t>
      </w:r>
      <w:r w:rsidR="00AF416A">
        <w:t xml:space="preserve"> </w:t>
      </w:r>
      <w:r w:rsidR="00DA415B">
        <w:t xml:space="preserve">of Biodiversity </w:t>
      </w:r>
      <w:r w:rsidR="00123880">
        <w:t>2037</w:t>
      </w:r>
      <w:bookmarkEnd w:id="31"/>
    </w:p>
    <w:p w14:paraId="76A960B6" w14:textId="73A8A356" w:rsidR="00E21D24" w:rsidRDefault="00552445" w:rsidP="00E0584F">
      <w:pPr>
        <w:pStyle w:val="BodyText"/>
      </w:pPr>
      <w:r w:rsidRPr="00BB328B">
        <w:t xml:space="preserve">The </w:t>
      </w:r>
      <w:r>
        <w:t>g</w:t>
      </w:r>
      <w:r w:rsidRPr="00BB328B">
        <w:t xml:space="preserve">overnment </w:t>
      </w:r>
      <w:r>
        <w:t>is committed to</w:t>
      </w:r>
      <w:r w:rsidRPr="00BB328B">
        <w:t xml:space="preserve"> evaluating </w:t>
      </w:r>
      <w:r>
        <w:t xml:space="preserve">the success of </w:t>
      </w:r>
      <w:r w:rsidRPr="00EC7E67">
        <w:rPr>
          <w:rFonts w:cs="Helvetica 45 Light"/>
          <w:iCs/>
        </w:rPr>
        <w:t>Biodiversity 203</w:t>
      </w:r>
      <w:r w:rsidR="001734F3" w:rsidRPr="00EC7E67">
        <w:rPr>
          <w:rFonts w:cs="Helvetica 45 Light"/>
          <w:iCs/>
        </w:rPr>
        <w:t>7</w:t>
      </w:r>
      <w:r>
        <w:rPr>
          <w:rFonts w:cs="Helvetica 45 Light"/>
        </w:rPr>
        <w:t xml:space="preserve"> over the next twenty years to ensure that biodiversity outcomes are continuously improved and </w:t>
      </w:r>
      <w:r w:rsidR="00AF416A">
        <w:t xml:space="preserve">that </w:t>
      </w:r>
      <w:r w:rsidR="001734F3">
        <w:t xml:space="preserve">implementation of </w:t>
      </w:r>
      <w:r w:rsidR="00AF416A">
        <w:t xml:space="preserve">Biodiversity </w:t>
      </w:r>
      <w:r w:rsidR="00C2624B">
        <w:t xml:space="preserve">2037 </w:t>
      </w:r>
      <w:r w:rsidR="00AF416A">
        <w:t>is designed and delivered efficiently and effectively</w:t>
      </w:r>
      <w:r>
        <w:t>. T</w:t>
      </w:r>
      <w:r w:rsidR="00AF416A">
        <w:t xml:space="preserve">he Victorian Government will conduct an evaluation of the implementation of Biodiversity </w:t>
      </w:r>
      <w:r w:rsidR="00C2624B">
        <w:t xml:space="preserve">2037 </w:t>
      </w:r>
      <w:r w:rsidR="00AF416A">
        <w:t>every five years.</w:t>
      </w:r>
      <w:r w:rsidR="00D91156">
        <w:t xml:space="preserve"> </w:t>
      </w:r>
      <w:r>
        <w:t xml:space="preserve">The evaluation will </w:t>
      </w:r>
      <w:r w:rsidR="00542047">
        <w:t>look at</w:t>
      </w:r>
      <w:r w:rsidR="00D91156">
        <w:t>:</w:t>
      </w:r>
    </w:p>
    <w:p w14:paraId="4C134BD9" w14:textId="40EB4427" w:rsidR="00552445" w:rsidRDefault="00552445" w:rsidP="005C53C3">
      <w:pPr>
        <w:pStyle w:val="ListParagraph"/>
        <w:numPr>
          <w:ilvl w:val="0"/>
          <w:numId w:val="29"/>
        </w:numPr>
        <w:spacing w:after="120" w:line="240" w:lineRule="auto"/>
        <w:contextualSpacing w:val="0"/>
      </w:pPr>
      <w:r>
        <w:t>organisational arrangement</w:t>
      </w:r>
      <w:r w:rsidR="00D91156">
        <w:t>s</w:t>
      </w:r>
      <w:r>
        <w:t xml:space="preserve"> accountable for ensuring that a program of activities is undertaken effectively and successfully</w:t>
      </w:r>
    </w:p>
    <w:p w14:paraId="1B518F70" w14:textId="338EB09E" w:rsidR="00552445" w:rsidRDefault="00552445" w:rsidP="005C53C3">
      <w:pPr>
        <w:pStyle w:val="ListParagraph"/>
        <w:numPr>
          <w:ilvl w:val="0"/>
          <w:numId w:val="29"/>
        </w:numPr>
        <w:spacing w:after="120" w:line="240" w:lineRule="auto"/>
        <w:contextualSpacing w:val="0"/>
      </w:pPr>
      <w:r>
        <w:t>strategic plan</w:t>
      </w:r>
      <w:r w:rsidR="00D91156">
        <w:t>ning</w:t>
      </w:r>
      <w:r>
        <w:t xml:space="preserve"> and process</w:t>
      </w:r>
      <w:r w:rsidR="00D91156">
        <w:t>es</w:t>
      </w:r>
      <w:r>
        <w:t xml:space="preserve"> that set direction, assign priorities and provide leadership for </w:t>
      </w:r>
      <w:r w:rsidR="00D91156">
        <w:t xml:space="preserve">Biodiversity </w:t>
      </w:r>
      <w:r w:rsidR="00C2624B">
        <w:t>2037</w:t>
      </w:r>
    </w:p>
    <w:p w14:paraId="22F879BB" w14:textId="2DCD8CDC" w:rsidR="00552445" w:rsidRDefault="00552445">
      <w:pPr>
        <w:pStyle w:val="ListParagraph"/>
        <w:numPr>
          <w:ilvl w:val="0"/>
          <w:numId w:val="29"/>
        </w:numPr>
        <w:spacing w:after="120" w:line="240" w:lineRule="auto"/>
        <w:contextualSpacing w:val="0"/>
      </w:pPr>
      <w:r>
        <w:t>mechanism</w:t>
      </w:r>
      <w:r w:rsidR="00542047">
        <w:t>s</w:t>
      </w:r>
      <w:r>
        <w:t xml:space="preserve"> for coordinating the efforts of different agencies (and divisions within agencies), organisations and groups to work together in an effective and complementary manner</w:t>
      </w:r>
      <w:r w:rsidR="00542047">
        <w:t>.</w:t>
      </w:r>
    </w:p>
    <w:p w14:paraId="47DC90B2" w14:textId="2517884E" w:rsidR="00552445" w:rsidRDefault="00552445" w:rsidP="00E0584F">
      <w:pPr>
        <w:autoSpaceDE w:val="0"/>
        <w:autoSpaceDN w:val="0"/>
        <w:adjustRightInd w:val="0"/>
        <w:spacing w:line="171" w:lineRule="atLeast"/>
      </w:pPr>
      <w:r w:rsidRPr="00E20691">
        <w:rPr>
          <w:rFonts w:cs="Helvetica 45 Light"/>
        </w:rPr>
        <w:t>Answering these questions</w:t>
      </w:r>
      <w:r>
        <w:rPr>
          <w:rFonts w:cs="Helvetica 45 Light"/>
        </w:rPr>
        <w:t xml:space="preserve"> will</w:t>
      </w:r>
      <w:r w:rsidRPr="00E20691">
        <w:rPr>
          <w:rFonts w:cs="Helvetica 45 Light"/>
        </w:rPr>
        <w:t xml:space="preserve"> </w:t>
      </w:r>
      <w:r>
        <w:rPr>
          <w:rFonts w:cs="Helvetica 45 Light"/>
        </w:rPr>
        <w:t>allow</w:t>
      </w:r>
      <w:r w:rsidRPr="00E20691">
        <w:rPr>
          <w:rFonts w:cs="Helvetica 45 Light"/>
        </w:rPr>
        <w:t xml:space="preserve"> refinement and improvement</w:t>
      </w:r>
      <w:r>
        <w:rPr>
          <w:rFonts w:cs="Helvetica 45 Light"/>
        </w:rPr>
        <w:t xml:space="preserve"> of approaches</w:t>
      </w:r>
      <w:r w:rsidRPr="00E20691">
        <w:rPr>
          <w:rFonts w:cs="Helvetica 45 Light"/>
        </w:rPr>
        <w:t xml:space="preserve"> to ensure that the best methods for meeting the goals and targets of </w:t>
      </w:r>
      <w:r w:rsidR="00542047">
        <w:rPr>
          <w:rFonts w:cs="Helvetica 45 Light"/>
        </w:rPr>
        <w:t xml:space="preserve">Biodiversity </w:t>
      </w:r>
      <w:r w:rsidR="00C2624B">
        <w:rPr>
          <w:rFonts w:cs="Helvetica 45 Light"/>
        </w:rPr>
        <w:t xml:space="preserve">2037 </w:t>
      </w:r>
      <w:r w:rsidRPr="00E20691">
        <w:rPr>
          <w:rFonts w:cs="Helvetica 45 Light"/>
          <w:iCs/>
        </w:rPr>
        <w:t>are adopted</w:t>
      </w:r>
      <w:r w:rsidRPr="00E20691">
        <w:rPr>
          <w:rFonts w:cs="Helvetica 45 Light"/>
        </w:rPr>
        <w:t xml:space="preserve">. </w:t>
      </w:r>
      <w:r w:rsidRPr="00B32E4C">
        <w:rPr>
          <w:rFonts w:cs="Helvetica 45 Light"/>
        </w:rPr>
        <w:t>To support transparency and accountability, the government will publish the findings of these reviews.</w:t>
      </w:r>
      <w:r>
        <w:t xml:space="preserve"> </w:t>
      </w:r>
      <w:r w:rsidR="00FF33C0">
        <w:t xml:space="preserve">The five yearly review, together with the reports on progress towards </w:t>
      </w:r>
      <w:r w:rsidR="00F453FE">
        <w:t>the targets will support review of the Biodiversity Plan after 20 years of implementation in 2037.</w:t>
      </w:r>
    </w:p>
    <w:p w14:paraId="5A637886" w14:textId="77777777" w:rsidR="00552445" w:rsidRDefault="00552445" w:rsidP="00E0584F">
      <w:pPr>
        <w:pStyle w:val="BodyText"/>
      </w:pPr>
    </w:p>
    <w:p w14:paraId="76A9612E" w14:textId="6F8DC62D" w:rsidR="00CF6FBF" w:rsidRDefault="00CF6FBF" w:rsidP="00A65562">
      <w:pPr>
        <w:pStyle w:val="BodyText"/>
        <w:rPr>
          <w:lang w:eastAsia="en-AU"/>
        </w:rPr>
      </w:pPr>
    </w:p>
    <w:p w14:paraId="76A96133" w14:textId="77777777" w:rsidR="00CF6FBF" w:rsidRDefault="00CF6FBF" w:rsidP="00CF6FBF">
      <w:pPr>
        <w:pStyle w:val="Heading1TopofPage"/>
        <w:framePr w:wrap="around"/>
      </w:pPr>
    </w:p>
    <w:p w14:paraId="76A96134" w14:textId="5445469A" w:rsidR="00CF6FBF" w:rsidRDefault="00CF6FBF" w:rsidP="007C76B7">
      <w:pPr>
        <w:pStyle w:val="Heading1TopofPage"/>
        <w:framePr w:wrap="around"/>
        <w:ind w:left="1134"/>
      </w:pPr>
      <w:bookmarkStart w:id="32" w:name="_Toc503180745"/>
      <w:r>
        <w:t xml:space="preserve">Information </w:t>
      </w:r>
      <w:r w:rsidR="00EE151F">
        <w:t>discovery,</w:t>
      </w:r>
      <w:r>
        <w:t xml:space="preserve"> data </w:t>
      </w:r>
      <w:r w:rsidR="00EE151F">
        <w:t>capture and management</w:t>
      </w:r>
      <w:bookmarkEnd w:id="32"/>
    </w:p>
    <w:p w14:paraId="725AFB5D" w14:textId="51A20C92" w:rsidR="00EE151F" w:rsidRDefault="00EE151F" w:rsidP="00EE151F">
      <w:pPr>
        <w:pStyle w:val="Heading2"/>
      </w:pPr>
      <w:bookmarkStart w:id="33" w:name="_Toc503180746"/>
      <w:r>
        <w:t>Information discover</w:t>
      </w:r>
      <w:r w:rsidR="00F90841">
        <w:t>y</w:t>
      </w:r>
      <w:bookmarkEnd w:id="33"/>
    </w:p>
    <w:p w14:paraId="23125B9D" w14:textId="18E92353" w:rsidR="00B3401F" w:rsidRDefault="00B32E4C" w:rsidP="00960EEC">
      <w:pPr>
        <w:pStyle w:val="BodyText"/>
      </w:pPr>
      <w:r>
        <w:t>E</w:t>
      </w:r>
      <w:r w:rsidR="00F90841">
        <w:t>asy access to biodiversity information, tools and data to support a wide range of community</w:t>
      </w:r>
      <w:r>
        <w:t>, partner</w:t>
      </w:r>
      <w:r w:rsidR="00F90841">
        <w:t xml:space="preserve"> and stakeholder needs will be provided via the Biodiversity Information Portal. </w:t>
      </w:r>
      <w:r w:rsidR="00F90841" w:rsidRPr="00F90841">
        <w:t xml:space="preserve"> </w:t>
      </w:r>
    </w:p>
    <w:p w14:paraId="38995199" w14:textId="628BF236" w:rsidR="00F90841" w:rsidRDefault="00B3401F" w:rsidP="00960EEC">
      <w:pPr>
        <w:pStyle w:val="BodyText"/>
      </w:pPr>
      <w:r>
        <w:t xml:space="preserve">The Portal </w:t>
      </w:r>
      <w:r w:rsidR="00F90841" w:rsidRPr="00F90841">
        <w:t xml:space="preserve">will make it easier for people to find information about where plants and animals live and the characteristics of their habitat in terrestrial, freshwater and marine </w:t>
      </w:r>
      <w:r w:rsidR="00D701AB" w:rsidRPr="00F90841">
        <w:t>environments</w:t>
      </w:r>
      <w:r w:rsidR="00F90841" w:rsidRPr="00F90841">
        <w:t xml:space="preserve">. There will be a greater emphasis on choosing an area of interest and extracting reports on species, habitats and actions. </w:t>
      </w:r>
      <w:r w:rsidR="003B6103">
        <w:t>While it is map-</w:t>
      </w:r>
      <w:r>
        <w:t>based i</w:t>
      </w:r>
      <w:r w:rsidR="00F90841" w:rsidRPr="00F90841">
        <w:t xml:space="preserve">t will be report focussed, rather than turning map layers on and off to understand an area. It will aim to guide users to appropriate information for answering important questions, rather than presenting </w:t>
      </w:r>
      <w:r>
        <w:t>the layers of data that DELWP has.</w:t>
      </w:r>
    </w:p>
    <w:p w14:paraId="18D122D4" w14:textId="75F90179" w:rsidR="00AF269B" w:rsidRDefault="00B3401F" w:rsidP="00AF269B">
      <w:pPr>
        <w:pStyle w:val="BodyText"/>
        <w:rPr>
          <w:lang w:eastAsia="en-AU"/>
        </w:rPr>
      </w:pPr>
      <w:r>
        <w:t>Access to decision support tools such as Strategic Management Prospects,</w:t>
      </w:r>
      <w:r w:rsidR="00DC6763">
        <w:t xml:space="preserve"> the models that underpin this</w:t>
      </w:r>
      <w:r>
        <w:t xml:space="preserve"> and to data capture tools </w:t>
      </w:r>
      <w:r w:rsidR="0029360E">
        <w:t>will be provided via the portal to improve understanding and use of these tools</w:t>
      </w:r>
      <w:r w:rsidR="00AF269B">
        <w:rPr>
          <w:lang w:eastAsia="en-AU"/>
        </w:rPr>
        <w:t>, and enable feedback and improvements in this information.</w:t>
      </w:r>
    </w:p>
    <w:p w14:paraId="6CBA6DD9" w14:textId="77777777" w:rsidR="00822ED8" w:rsidRPr="0074702E" w:rsidRDefault="00822ED8" w:rsidP="00AF269B">
      <w:pPr>
        <w:pStyle w:val="BodyText"/>
        <w:rPr>
          <w:lang w:eastAsia="en-AU"/>
        </w:rPr>
      </w:pPr>
    </w:p>
    <w:p w14:paraId="156E20E9" w14:textId="604A6D77" w:rsidR="0029360E" w:rsidRDefault="0029360E" w:rsidP="0029360E">
      <w:pPr>
        <w:pStyle w:val="Heading2"/>
      </w:pPr>
      <w:bookmarkStart w:id="34" w:name="_Toc503180747"/>
      <w:r>
        <w:t>Data capture and management</w:t>
      </w:r>
      <w:bookmarkEnd w:id="34"/>
    </w:p>
    <w:p w14:paraId="17CFAEB5" w14:textId="4D1C9D6F" w:rsidR="0029360E" w:rsidRPr="00960EEC" w:rsidRDefault="0029360E" w:rsidP="00CF6FBF">
      <w:pPr>
        <w:pStyle w:val="BodyText"/>
      </w:pPr>
      <w:r w:rsidRPr="00960EEC">
        <w:t xml:space="preserve">A range of </w:t>
      </w:r>
      <w:r w:rsidR="0096746B" w:rsidRPr="00960EEC">
        <w:t xml:space="preserve">DELWP managed </w:t>
      </w:r>
      <w:r w:rsidR="00035D08" w:rsidRPr="00960EEC">
        <w:t>state-wide</w:t>
      </w:r>
      <w:r w:rsidR="00B32E4C" w:rsidRPr="00960EEC">
        <w:t xml:space="preserve"> </w:t>
      </w:r>
      <w:r w:rsidRPr="00960EEC">
        <w:t xml:space="preserve">systems will be used directly </w:t>
      </w:r>
      <w:r w:rsidR="0096746B" w:rsidRPr="00960EEC">
        <w:t xml:space="preserve">in the implementation of Biodiversity </w:t>
      </w:r>
      <w:r w:rsidR="00EC7E67" w:rsidRPr="00960EEC">
        <w:t xml:space="preserve">2037 </w:t>
      </w:r>
      <w:r w:rsidR="0096746B" w:rsidRPr="00960EEC">
        <w:t xml:space="preserve">and </w:t>
      </w:r>
      <w:r w:rsidR="00B261C5" w:rsidRPr="00960EEC">
        <w:t>in determining the effectiveness of its</w:t>
      </w:r>
      <w:r w:rsidR="0096746B" w:rsidRPr="00960EEC">
        <w:t xml:space="preserve"> implementation</w:t>
      </w:r>
      <w:r w:rsidR="00B261C5" w:rsidRPr="00960EEC">
        <w:t>.</w:t>
      </w:r>
      <w:r w:rsidR="0096746B" w:rsidRPr="00960EEC">
        <w:t xml:space="preserve"> These systems provide the data used to develop and subsequently improve modelling</w:t>
      </w:r>
      <w:r w:rsidR="00B261C5" w:rsidRPr="00960EEC">
        <w:t xml:space="preserve"> that supports investment decision making</w:t>
      </w:r>
      <w:r w:rsidR="0096746B" w:rsidRPr="00960EEC">
        <w:t xml:space="preserve">. Their consistent use </w:t>
      </w:r>
      <w:r w:rsidR="005E3822" w:rsidRPr="00960EEC">
        <w:t>improves the accuracy of</w:t>
      </w:r>
      <w:r w:rsidR="0096746B" w:rsidRPr="00960EEC">
        <w:t xml:space="preserve"> models and </w:t>
      </w:r>
      <w:r w:rsidR="00B261C5" w:rsidRPr="00960EEC">
        <w:t xml:space="preserve">provides a reliable record of investment over time. Many of these systems are increasingly using maps to record and display biodiversity assets and management activities. </w:t>
      </w:r>
    </w:p>
    <w:p w14:paraId="5A70099A" w14:textId="511FA7AA" w:rsidR="00B261C5" w:rsidRPr="00960EEC" w:rsidRDefault="00B261C5" w:rsidP="00CF6FBF">
      <w:pPr>
        <w:pStyle w:val="BodyText"/>
      </w:pPr>
      <w:r w:rsidRPr="00960EEC">
        <w:t xml:space="preserve">Field data collection and easy transfer of that data to the appropriate system(s) </w:t>
      </w:r>
      <w:r w:rsidR="004A6BF4" w:rsidRPr="00960EEC">
        <w:t>aim to improve the ease and ability of contributing data to these system(s) resulting in improved</w:t>
      </w:r>
      <w:r w:rsidRPr="00960EEC">
        <w:t xml:space="preserve"> quality and availability of information </w:t>
      </w:r>
      <w:r w:rsidR="004A6BF4" w:rsidRPr="00960EEC">
        <w:t xml:space="preserve">for those collecting the information as well as those using the information. </w:t>
      </w:r>
      <w:r w:rsidR="00657D47" w:rsidRPr="00960EEC">
        <w:t xml:space="preserve">DELWP will work to ensure an easy to use interface to allow </w:t>
      </w:r>
      <w:r w:rsidR="00B109D6" w:rsidRPr="00960EEC">
        <w:t>relevant</w:t>
      </w:r>
      <w:r w:rsidR="00657D47" w:rsidRPr="00960EEC">
        <w:t xml:space="preserve"> data stored </w:t>
      </w:r>
      <w:r w:rsidR="00B109D6" w:rsidRPr="00960EEC">
        <w:t xml:space="preserve">in other systems </w:t>
      </w:r>
      <w:r w:rsidR="00657D47" w:rsidRPr="00960EEC">
        <w:t xml:space="preserve">such as </w:t>
      </w:r>
      <w:r w:rsidR="00B109D6" w:rsidRPr="00960EEC">
        <w:t xml:space="preserve">those maintained by </w:t>
      </w:r>
      <w:r w:rsidR="00657D47" w:rsidRPr="00960EEC">
        <w:t>Parks Victoria, C</w:t>
      </w:r>
      <w:r w:rsidR="007E1822">
        <w:t>atchment Management Authorities</w:t>
      </w:r>
      <w:r w:rsidR="00657D47" w:rsidRPr="00960EEC">
        <w:t xml:space="preserve"> or Traditional Owner Corporation</w:t>
      </w:r>
      <w:r w:rsidR="00B109D6" w:rsidRPr="00960EEC">
        <w:t>s</w:t>
      </w:r>
      <w:r w:rsidR="00657D47" w:rsidRPr="00960EEC">
        <w:t xml:space="preserve"> to be transferred into DELWP systems to </w:t>
      </w:r>
      <w:r w:rsidR="00DC6763" w:rsidRPr="00960EEC">
        <w:t xml:space="preserve">provide a single source of truth and </w:t>
      </w:r>
      <w:r w:rsidR="00657D47" w:rsidRPr="00960EEC">
        <w:t>enable analysis.</w:t>
      </w:r>
    </w:p>
    <w:p w14:paraId="7D5B761E" w14:textId="77777777" w:rsidR="00B32E4C" w:rsidRPr="00960EEC" w:rsidRDefault="00B32E4C" w:rsidP="00CF6FBF">
      <w:pPr>
        <w:pStyle w:val="BodyText"/>
      </w:pPr>
    </w:p>
    <w:p w14:paraId="76A96136" w14:textId="18FCF001" w:rsidR="00CF6FBF" w:rsidRPr="007A2301" w:rsidRDefault="00DA415B" w:rsidP="00CF6FBF">
      <w:pPr>
        <w:pStyle w:val="BodyText"/>
        <w:rPr>
          <w:b/>
          <w:lang w:eastAsia="en-AU"/>
        </w:rPr>
      </w:pPr>
      <w:r w:rsidRPr="007A2301">
        <w:rPr>
          <w:b/>
          <w:lang w:eastAsia="en-AU"/>
        </w:rPr>
        <w:t>Stand</w:t>
      </w:r>
      <w:r w:rsidR="00B261C5" w:rsidRPr="007A2301">
        <w:rPr>
          <w:b/>
          <w:lang w:eastAsia="en-AU"/>
        </w:rPr>
        <w:t>ard</w:t>
      </w:r>
      <w:r w:rsidRPr="007A2301">
        <w:rPr>
          <w:b/>
          <w:lang w:eastAsia="en-AU"/>
        </w:rPr>
        <w:t xml:space="preserve"> </w:t>
      </w:r>
      <w:r w:rsidR="007A2301" w:rsidRPr="007A2301">
        <w:rPr>
          <w:b/>
          <w:lang w:eastAsia="en-AU"/>
        </w:rPr>
        <w:t>o</w:t>
      </w:r>
      <w:r w:rsidRPr="007A2301">
        <w:rPr>
          <w:b/>
          <w:lang w:eastAsia="en-AU"/>
        </w:rPr>
        <w:t>ut</w:t>
      </w:r>
      <w:r w:rsidR="00B261C5" w:rsidRPr="007A2301">
        <w:rPr>
          <w:b/>
          <w:lang w:eastAsia="en-AU"/>
        </w:rPr>
        <w:t>put</w:t>
      </w:r>
      <w:r w:rsidR="007A2301" w:rsidRPr="007A2301">
        <w:rPr>
          <w:b/>
          <w:lang w:eastAsia="en-AU"/>
        </w:rPr>
        <w:t>s</w:t>
      </w:r>
      <w:r w:rsidR="00B261C5" w:rsidRPr="007A2301">
        <w:rPr>
          <w:b/>
          <w:lang w:eastAsia="en-AU"/>
        </w:rPr>
        <w:t xml:space="preserve"> tool.</w:t>
      </w:r>
    </w:p>
    <w:p w14:paraId="2971A556" w14:textId="46700ACF" w:rsidR="00B72D8F" w:rsidRPr="00960EEC" w:rsidRDefault="004A6BF4" w:rsidP="00CF6FBF">
      <w:pPr>
        <w:pStyle w:val="BodyText"/>
      </w:pPr>
      <w:r w:rsidRPr="00960EEC">
        <w:t>A</w:t>
      </w:r>
      <w:r w:rsidR="00B72D8F" w:rsidRPr="00960EEC">
        <w:t xml:space="preserve"> web-based </w:t>
      </w:r>
      <w:r w:rsidR="00D701AB" w:rsidRPr="00960EEC">
        <w:t>mapping</w:t>
      </w:r>
      <w:r w:rsidR="00B72D8F" w:rsidRPr="00960EEC">
        <w:t xml:space="preserve"> tool will be released for recording </w:t>
      </w:r>
      <w:r w:rsidR="00E14248" w:rsidRPr="00960EEC">
        <w:t xml:space="preserve">outputs (goods or services) resulting from </w:t>
      </w:r>
      <w:r w:rsidR="00B72D8F" w:rsidRPr="00960EEC">
        <w:t>the delivery of on-ground activities undertaken to conserve and manage Victoria’s natural environment. The tool will apply the DELWP 2015 published standards (DELWP Output Data Standards (‘standard outputs’)) for reporting the range of environmental goods and services that DELWP invests in though a range of environment investment programs</w:t>
      </w:r>
      <w:r w:rsidR="00DC6763" w:rsidRPr="00960EEC">
        <w:t xml:space="preserve"> across terrestrial</w:t>
      </w:r>
      <w:r w:rsidR="007E1822">
        <w:t>,</w:t>
      </w:r>
      <w:r w:rsidR="00DC6763" w:rsidRPr="00960EEC">
        <w:t xml:space="preserve"> freshwater and marine environments</w:t>
      </w:r>
      <w:r w:rsidR="00B72D8F" w:rsidRPr="00960EEC">
        <w:t>.</w:t>
      </w:r>
    </w:p>
    <w:p w14:paraId="1CACB6B3" w14:textId="769F8E11" w:rsidR="00B261C5" w:rsidRPr="00960EEC" w:rsidRDefault="007A2301" w:rsidP="00CF6FBF">
      <w:pPr>
        <w:pStyle w:val="BodyText"/>
      </w:pPr>
      <w:r w:rsidRPr="00960EEC">
        <w:t>The tool will store</w:t>
      </w:r>
      <w:r w:rsidR="00B261C5" w:rsidRPr="00960EEC">
        <w:t xml:space="preserve"> activity data </w:t>
      </w:r>
      <w:r w:rsidRPr="00960EEC">
        <w:t>over time for use in</w:t>
      </w:r>
      <w:r w:rsidR="00B261C5" w:rsidRPr="00960EEC">
        <w:t xml:space="preserve"> reporting, due diligence</w:t>
      </w:r>
      <w:r w:rsidRPr="00960EEC">
        <w:t xml:space="preserve"> and</w:t>
      </w:r>
      <w:r w:rsidR="00B261C5" w:rsidRPr="00960EEC">
        <w:t xml:space="preserve"> for better investment and natural resource management planning decisions. Information from </w:t>
      </w:r>
      <w:r w:rsidRPr="00960EEC">
        <w:t>the tool</w:t>
      </w:r>
      <w:r w:rsidR="00B261C5" w:rsidRPr="00960EEC">
        <w:t xml:space="preserve"> will feed into analysis and models, and will </w:t>
      </w:r>
      <w:r w:rsidR="00B72D8F" w:rsidRPr="00960EEC">
        <w:t xml:space="preserve">contribute to improving </w:t>
      </w:r>
      <w:r w:rsidR="00B261C5" w:rsidRPr="00960EEC">
        <w:t>Strategic Management Prospects.</w:t>
      </w:r>
    </w:p>
    <w:p w14:paraId="3A901E4C" w14:textId="77777777" w:rsidR="00280785" w:rsidRPr="00960EEC" w:rsidRDefault="00280785" w:rsidP="00CF6FBF">
      <w:pPr>
        <w:pStyle w:val="BodyText"/>
      </w:pPr>
    </w:p>
    <w:p w14:paraId="266D1630" w14:textId="3743EC28" w:rsidR="00DA415B" w:rsidRDefault="007A2301" w:rsidP="00CF6FBF">
      <w:pPr>
        <w:pStyle w:val="BodyText"/>
        <w:rPr>
          <w:lang w:eastAsia="en-AU"/>
        </w:rPr>
      </w:pPr>
      <w:r w:rsidRPr="007A2301">
        <w:rPr>
          <w:b/>
          <w:lang w:eastAsia="en-AU"/>
        </w:rPr>
        <w:t>Vic</w:t>
      </w:r>
      <w:r w:rsidRPr="007A2301">
        <w:rPr>
          <w:b/>
        </w:rPr>
        <w:t>torian</w:t>
      </w:r>
      <w:r w:rsidRPr="007A2301">
        <w:rPr>
          <w:b/>
          <w:lang w:eastAsia="en-AU"/>
        </w:rPr>
        <w:t xml:space="preserve"> Biodiversity Atlas</w:t>
      </w:r>
    </w:p>
    <w:p w14:paraId="351602A8" w14:textId="11476315" w:rsidR="007A2301" w:rsidRPr="00960EEC" w:rsidRDefault="007A2301" w:rsidP="00960EEC">
      <w:pPr>
        <w:pStyle w:val="BodyText"/>
      </w:pPr>
      <w:r>
        <w:t>The Victorian Biodiversity Atlas (VBA</w:t>
      </w:r>
      <w:r w:rsidRPr="00960EEC">
        <w:t xml:space="preserve">) is a foundation dataset of distribution and abundance information for all Victorian species and is the </w:t>
      </w:r>
      <w:r w:rsidR="00E14248" w:rsidRPr="00960EEC">
        <w:t xml:space="preserve">checklist of both </w:t>
      </w:r>
      <w:r w:rsidR="00D701AB" w:rsidRPr="00960EEC">
        <w:t>plant</w:t>
      </w:r>
      <w:r w:rsidR="00E14248" w:rsidRPr="00960EEC">
        <w:t xml:space="preserve"> and animal</w:t>
      </w:r>
      <w:r w:rsidRPr="00960EEC">
        <w:t xml:space="preserve"> names and conservation status. The VBA is both a database and a web-based application that allows people to access, manage, share and report on species observations. A new mobile platform is being developed to help more people to contribute species records more easily.</w:t>
      </w:r>
    </w:p>
    <w:p w14:paraId="0719FAAC" w14:textId="2870C764" w:rsidR="00DA415B" w:rsidRPr="00960EEC" w:rsidRDefault="007A2301" w:rsidP="007A2301">
      <w:pPr>
        <w:pStyle w:val="BodyText"/>
      </w:pPr>
      <w:r w:rsidRPr="00960EEC">
        <w:t>Species observation data from the VBA are used as inputs to other DELWP biodiversity information tools and datasets including species distribution and importance models, strategic biodiversity values, strategic management prospects, and ecological vegetation types.</w:t>
      </w:r>
    </w:p>
    <w:p w14:paraId="45E70B79" w14:textId="77777777" w:rsidR="00280785" w:rsidRDefault="00280785" w:rsidP="007A2301">
      <w:pPr>
        <w:pStyle w:val="BodyText"/>
      </w:pPr>
    </w:p>
    <w:p w14:paraId="2817BCBA" w14:textId="6BA468F1" w:rsidR="007A2301" w:rsidRPr="00690508" w:rsidRDefault="007A2301" w:rsidP="00E0584F">
      <w:pPr>
        <w:pStyle w:val="BodyText"/>
        <w:rPr>
          <w:b/>
          <w:lang w:eastAsia="en-AU"/>
        </w:rPr>
      </w:pPr>
      <w:r w:rsidRPr="00690508">
        <w:rPr>
          <w:b/>
          <w:lang w:eastAsia="en-AU"/>
        </w:rPr>
        <w:lastRenderedPageBreak/>
        <w:t xml:space="preserve">Marine data </w:t>
      </w:r>
      <w:r w:rsidR="00DF743C">
        <w:rPr>
          <w:b/>
          <w:lang w:eastAsia="en-AU"/>
        </w:rPr>
        <w:t>l</w:t>
      </w:r>
      <w:r w:rsidR="00DF743C" w:rsidRPr="00690508">
        <w:rPr>
          <w:b/>
          <w:lang w:eastAsia="en-AU"/>
        </w:rPr>
        <w:t xml:space="preserve">ibrary </w:t>
      </w:r>
    </w:p>
    <w:p w14:paraId="4702ED16" w14:textId="21CA23D5" w:rsidR="007A2301" w:rsidRPr="00960EEC" w:rsidRDefault="00D701AB" w:rsidP="00E0584F">
      <w:pPr>
        <w:pStyle w:val="BodyText"/>
      </w:pPr>
      <w:r w:rsidRPr="00960EEC">
        <w:t xml:space="preserve">The </w:t>
      </w:r>
      <w:r w:rsidR="00734D36">
        <w:t xml:space="preserve">marine data library will store primary </w:t>
      </w:r>
      <w:r w:rsidRPr="00960EEC">
        <w:t xml:space="preserve">marine, estuarine and coastal data </w:t>
      </w:r>
      <w:r w:rsidR="00734D36">
        <w:t>sets</w:t>
      </w:r>
      <w:r w:rsidR="00734D36" w:rsidRPr="00960EEC">
        <w:t xml:space="preserve"> </w:t>
      </w:r>
      <w:r w:rsidRPr="00960EEC">
        <w:t>from monitoring programs in their native formats, and assemble relevant components of that data into the VBA (for species occurrences)</w:t>
      </w:r>
      <w:r w:rsidR="00734D36">
        <w:t xml:space="preserve"> and</w:t>
      </w:r>
      <w:r w:rsidRPr="00960EEC">
        <w:t xml:space="preserve"> the Biodiversity Information Portal (for spatial representation of monitoring programs).</w:t>
      </w:r>
    </w:p>
    <w:p w14:paraId="2B936B7A" w14:textId="77777777" w:rsidR="00B109D6" w:rsidRPr="00960EEC" w:rsidRDefault="00B109D6" w:rsidP="00E0584F">
      <w:pPr>
        <w:pStyle w:val="BodyText"/>
      </w:pPr>
    </w:p>
    <w:p w14:paraId="25DF8DEB" w14:textId="139C85BF" w:rsidR="00690508" w:rsidRPr="00690508" w:rsidRDefault="00690508" w:rsidP="00E0584F">
      <w:pPr>
        <w:pStyle w:val="BodyText"/>
        <w:rPr>
          <w:rFonts w:ascii="Arial" w:hAnsi="Arial" w:cs="Arial"/>
          <w:b/>
          <w:color w:val="auto"/>
          <w:sz w:val="18"/>
          <w:szCs w:val="24"/>
          <w:lang w:eastAsia="en-AU"/>
        </w:rPr>
      </w:pPr>
      <w:r w:rsidRPr="00690508">
        <w:rPr>
          <w:rFonts w:ascii="Arial" w:hAnsi="Arial" w:cs="Arial"/>
          <w:b/>
          <w:color w:val="auto"/>
          <w:sz w:val="18"/>
          <w:szCs w:val="24"/>
          <w:lang w:eastAsia="en-AU"/>
        </w:rPr>
        <w:t>STAR</w:t>
      </w:r>
    </w:p>
    <w:p w14:paraId="19139C99" w14:textId="62CD5840" w:rsidR="00690508" w:rsidRPr="00960EEC" w:rsidRDefault="007E1822" w:rsidP="00E0584F">
      <w:pPr>
        <w:pStyle w:val="BodyText"/>
      </w:pPr>
      <w:r>
        <w:t>The</w:t>
      </w:r>
      <w:r w:rsidR="00690508" w:rsidRPr="00960EEC">
        <w:t xml:space="preserve"> Spatial, Temporal Activity Recorder </w:t>
      </w:r>
      <w:r>
        <w:t xml:space="preserve">(STAR) </w:t>
      </w:r>
      <w:r w:rsidR="00690508" w:rsidRPr="00960EEC">
        <w:t xml:space="preserve">is a web-based </w:t>
      </w:r>
      <w:r w:rsidR="00E14248" w:rsidRPr="00960EEC">
        <w:t xml:space="preserve">project management </w:t>
      </w:r>
      <w:r w:rsidR="00690508" w:rsidRPr="00960EEC">
        <w:t xml:space="preserve">tool used for recording </w:t>
      </w:r>
      <w:r w:rsidR="00E14248" w:rsidRPr="00960EEC">
        <w:t xml:space="preserve">detailed </w:t>
      </w:r>
      <w:r w:rsidR="00690508" w:rsidRPr="00960EEC">
        <w:t>plant and animal management activities under a range of DELWP investment programs. Users record and view the “what, where, when, how, why and who” involved in managing projects and activities using both forms and maps. STAR is principally for recording animal and plant management (pest animals, overabundant wildlife and native species, weeds and overabundant or out of range native species), from planning to completion</w:t>
      </w:r>
      <w:r w:rsidR="00E14248" w:rsidRPr="00960EEC">
        <w:t xml:space="preserve"> and can be used to demonstrate (plant and animal management) regulatory compliance</w:t>
      </w:r>
      <w:r w:rsidR="00690508" w:rsidRPr="00960EEC">
        <w:t xml:space="preserve">. </w:t>
      </w:r>
    </w:p>
    <w:p w14:paraId="0C542859" w14:textId="6EBBCFFE" w:rsidR="00690508" w:rsidRPr="00960EEC" w:rsidRDefault="00E14248" w:rsidP="00E0584F">
      <w:pPr>
        <w:pStyle w:val="BodyText"/>
      </w:pPr>
      <w:r w:rsidRPr="00960EEC">
        <w:t>Output i</w:t>
      </w:r>
      <w:r w:rsidR="00690508" w:rsidRPr="00960EEC">
        <w:t xml:space="preserve">nformation from STAR will </w:t>
      </w:r>
      <w:r w:rsidRPr="00960EEC">
        <w:t xml:space="preserve">be provided to the Standard Output Tool and will </w:t>
      </w:r>
      <w:r w:rsidR="00690508" w:rsidRPr="00960EEC">
        <w:t>feed into analysis and models, and will be incorporated into Strategic Management Prospects. Data and maps generated from STAR can be used for due diligence, environmental planning</w:t>
      </w:r>
      <w:r w:rsidRPr="00960EEC">
        <w:t>, regulatory compliance</w:t>
      </w:r>
      <w:r w:rsidR="00690508" w:rsidRPr="00960EEC">
        <w:t xml:space="preserve"> and reporting.</w:t>
      </w:r>
    </w:p>
    <w:p w14:paraId="314EF7C9" w14:textId="77777777" w:rsidR="00DA415B" w:rsidRDefault="00DA415B" w:rsidP="00E0584F">
      <w:pPr>
        <w:pStyle w:val="BodyText"/>
        <w:rPr>
          <w:lang w:eastAsia="en-AU"/>
        </w:rPr>
      </w:pPr>
    </w:p>
    <w:p w14:paraId="2639D2BF" w14:textId="3FB1B214" w:rsidR="006C5FC5" w:rsidRPr="00E3378D" w:rsidRDefault="006C5FC5" w:rsidP="00E0584F">
      <w:pPr>
        <w:autoSpaceDE w:val="0"/>
        <w:autoSpaceDN w:val="0"/>
        <w:adjustRightInd w:val="0"/>
        <w:spacing w:after="160" w:line="171" w:lineRule="atLeast"/>
      </w:pPr>
      <w:r w:rsidRPr="00E3378D">
        <w:t xml:space="preserve">  </w:t>
      </w:r>
    </w:p>
    <w:p w14:paraId="76A9613A" w14:textId="77777777" w:rsidR="00CF6FBF" w:rsidRDefault="00CF6FBF" w:rsidP="00E0584F">
      <w:pPr>
        <w:pStyle w:val="BodyText"/>
        <w:rPr>
          <w:lang w:eastAsia="en-AU"/>
        </w:rPr>
      </w:pPr>
    </w:p>
    <w:p w14:paraId="76A9613B" w14:textId="77777777" w:rsidR="00CF6FBF" w:rsidRDefault="00CF6FBF" w:rsidP="00CF6FBF">
      <w:pPr>
        <w:spacing w:after="60"/>
      </w:pPr>
    </w:p>
    <w:p w14:paraId="76A9613C" w14:textId="77777777" w:rsidR="00CF6FBF" w:rsidRDefault="00CF6FBF" w:rsidP="00A65562">
      <w:pPr>
        <w:pStyle w:val="BodyText"/>
        <w:rPr>
          <w:lang w:eastAsia="en-AU"/>
        </w:rPr>
      </w:pPr>
    </w:p>
    <w:p w14:paraId="76A96153" w14:textId="77777777" w:rsidR="005455D5" w:rsidRDefault="005455D5" w:rsidP="00A65562">
      <w:pPr>
        <w:pStyle w:val="BodyText"/>
        <w:rPr>
          <w:lang w:eastAsia="en-AU"/>
        </w:rPr>
      </w:pPr>
    </w:p>
    <w:p w14:paraId="76A96154" w14:textId="77777777" w:rsidR="005455D5" w:rsidRDefault="005455D5" w:rsidP="00A65562">
      <w:pPr>
        <w:pStyle w:val="BodyText"/>
        <w:rPr>
          <w:lang w:eastAsia="en-AU"/>
        </w:rPr>
      </w:pPr>
    </w:p>
    <w:p w14:paraId="76A96155" w14:textId="77777777" w:rsidR="005455D5" w:rsidRDefault="005455D5" w:rsidP="00A65562">
      <w:pPr>
        <w:pStyle w:val="Heading2"/>
      </w:pPr>
    </w:p>
    <w:p w14:paraId="76A96156" w14:textId="77777777" w:rsidR="00A65562" w:rsidRDefault="00A65562" w:rsidP="00A65562">
      <w:pPr>
        <w:pStyle w:val="BodyText"/>
        <w:rPr>
          <w:lang w:eastAsia="en-AU"/>
        </w:rPr>
      </w:pPr>
    </w:p>
    <w:p w14:paraId="76A96157" w14:textId="77777777" w:rsidR="0091768C" w:rsidRDefault="0091768C" w:rsidP="00A65562">
      <w:pPr>
        <w:pStyle w:val="BodyText"/>
        <w:rPr>
          <w:lang w:eastAsia="en-AU"/>
        </w:rPr>
      </w:pPr>
    </w:p>
    <w:p w14:paraId="76A96177" w14:textId="77777777" w:rsidR="00A65562" w:rsidRDefault="00A65562" w:rsidP="00A65562">
      <w:pPr>
        <w:pStyle w:val="BodyText"/>
        <w:rPr>
          <w:lang w:eastAsia="en-AU"/>
        </w:rPr>
      </w:pPr>
    </w:p>
    <w:p w14:paraId="76A96178" w14:textId="77777777" w:rsidR="00A65562" w:rsidRDefault="00A65562" w:rsidP="00A65562">
      <w:pPr>
        <w:pStyle w:val="BodyText"/>
        <w:rPr>
          <w:lang w:eastAsia="en-AU"/>
        </w:rPr>
      </w:pPr>
    </w:p>
    <w:p w14:paraId="76A96179" w14:textId="77777777" w:rsidR="00A65562" w:rsidRDefault="00A65562" w:rsidP="00A65562">
      <w:pPr>
        <w:pStyle w:val="BodyText"/>
        <w:rPr>
          <w:lang w:eastAsia="en-AU"/>
        </w:rPr>
      </w:pPr>
    </w:p>
    <w:p w14:paraId="76A9617A" w14:textId="77777777" w:rsidR="00A65562" w:rsidRDefault="00A65562" w:rsidP="00A65562">
      <w:pPr>
        <w:pStyle w:val="BodyText"/>
        <w:rPr>
          <w:lang w:eastAsia="en-AU"/>
        </w:rPr>
      </w:pPr>
    </w:p>
    <w:p w14:paraId="76A9617B" w14:textId="77777777" w:rsidR="00A65562" w:rsidRDefault="00A65562" w:rsidP="00A65562">
      <w:pPr>
        <w:pStyle w:val="BodyText"/>
        <w:rPr>
          <w:lang w:eastAsia="en-AU"/>
        </w:rPr>
      </w:pPr>
    </w:p>
    <w:p w14:paraId="76A9617C" w14:textId="77777777" w:rsidR="00891430" w:rsidRDefault="00891430" w:rsidP="00A65562">
      <w:pPr>
        <w:pStyle w:val="BodyText"/>
        <w:rPr>
          <w:lang w:eastAsia="en-AU"/>
        </w:rPr>
      </w:pPr>
    </w:p>
    <w:p w14:paraId="76A9617D" w14:textId="77777777" w:rsidR="00FC1FBC" w:rsidRDefault="00FC1FBC" w:rsidP="00A65562">
      <w:pPr>
        <w:pStyle w:val="BodyText"/>
        <w:rPr>
          <w:lang w:eastAsia="en-AU"/>
        </w:rPr>
      </w:pPr>
    </w:p>
    <w:p w14:paraId="76A9617E" w14:textId="77777777" w:rsidR="00B404FD" w:rsidRDefault="00B404FD" w:rsidP="00FC1FBC">
      <w:pPr>
        <w:spacing w:after="60"/>
      </w:pPr>
    </w:p>
    <w:p w14:paraId="76A9617F" w14:textId="77777777" w:rsidR="00FC1FBC" w:rsidRDefault="00FC1FBC" w:rsidP="00A65562">
      <w:pPr>
        <w:pStyle w:val="BodyText"/>
        <w:rPr>
          <w:lang w:eastAsia="en-AU"/>
        </w:rPr>
      </w:pPr>
    </w:p>
    <w:p w14:paraId="76A96180" w14:textId="77777777" w:rsidR="00FC1FBC" w:rsidRDefault="00FC1FBC" w:rsidP="00A65562">
      <w:pPr>
        <w:pStyle w:val="BodyText"/>
        <w:rPr>
          <w:lang w:eastAsia="en-AU"/>
        </w:rPr>
      </w:pPr>
    </w:p>
    <w:p w14:paraId="76A96181" w14:textId="77777777" w:rsidR="00FC1FBC" w:rsidRDefault="00FC1FBC" w:rsidP="00A65562">
      <w:pPr>
        <w:pStyle w:val="BodyText"/>
        <w:rPr>
          <w:lang w:eastAsia="en-AU"/>
        </w:rPr>
        <w:sectPr w:rsidR="00FC1FBC" w:rsidSect="003F3192">
          <w:pgSz w:w="11907" w:h="16840" w:code="9"/>
          <w:pgMar w:top="2268" w:right="1134" w:bottom="1134" w:left="1134" w:header="284" w:footer="284" w:gutter="0"/>
          <w:cols w:space="284"/>
          <w:docGrid w:linePitch="360"/>
        </w:sectPr>
      </w:pPr>
    </w:p>
    <w:p w14:paraId="76A96182" w14:textId="77B55EDB" w:rsidR="00891430" w:rsidRDefault="00891430" w:rsidP="007C76B7">
      <w:pPr>
        <w:pStyle w:val="Heading1TopofPage"/>
        <w:framePr w:wrap="around"/>
        <w:ind w:left="1134"/>
      </w:pPr>
      <w:bookmarkStart w:id="35" w:name="_Toc503180748"/>
      <w:r>
        <w:lastRenderedPageBreak/>
        <w:t>Appendix</w:t>
      </w:r>
      <w:r w:rsidR="00542047">
        <w:t xml:space="preserve"> 1 Key Performance Indicators</w:t>
      </w:r>
      <w:bookmarkEnd w:id="35"/>
      <w:r w:rsidR="00542047">
        <w:t xml:space="preserve"> </w:t>
      </w:r>
    </w:p>
    <w:p w14:paraId="29224FC4" w14:textId="23A5CB35" w:rsidR="00542047" w:rsidRPr="00BE392C" w:rsidRDefault="00542047" w:rsidP="00542047">
      <w:pPr>
        <w:pStyle w:val="BodyText100ThemeColour"/>
      </w:pPr>
      <w:r w:rsidRPr="00BE392C">
        <w:t xml:space="preserve">KPI: </w:t>
      </w:r>
      <w:r>
        <w:t>Change</w:t>
      </w:r>
      <w:r w:rsidRPr="00BE392C">
        <w:t xml:space="preserve"> in </w:t>
      </w:r>
      <w:r>
        <w:t>S</w:t>
      </w:r>
      <w:r w:rsidRPr="00BE392C">
        <w:t xml:space="preserve">uitable </w:t>
      </w:r>
      <w:r>
        <w:t>H</w:t>
      </w:r>
      <w:r w:rsidRPr="00BE392C">
        <w:t>abitat</w:t>
      </w:r>
      <w:r w:rsidR="00B8139D">
        <w:t xml:space="preserve"> </w:t>
      </w:r>
    </w:p>
    <w:tbl>
      <w:tblPr>
        <w:tblStyle w:val="TableGrid"/>
        <w:tblW w:w="0" w:type="auto"/>
        <w:tblLook w:val="04A0" w:firstRow="1" w:lastRow="0" w:firstColumn="1" w:lastColumn="0" w:noHBand="0" w:noVBand="1"/>
      </w:tblPr>
      <w:tblGrid>
        <w:gridCol w:w="3828"/>
        <w:gridCol w:w="5811"/>
      </w:tblGrid>
      <w:tr w:rsidR="00542047" w:rsidRPr="00FE695C" w14:paraId="1C520797" w14:textId="77777777" w:rsidTr="00723A2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828" w:type="dxa"/>
            <w:shd w:val="clear" w:color="auto" w:fill="auto"/>
          </w:tcPr>
          <w:p w14:paraId="245ACE86" w14:textId="77777777" w:rsidR="00542047" w:rsidRPr="00FE695C" w:rsidRDefault="00542047" w:rsidP="00723A2C">
            <w:pPr>
              <w:pStyle w:val="BodyText"/>
              <w:rPr>
                <w:lang w:eastAsia="en-AU"/>
              </w:rPr>
            </w:pPr>
          </w:p>
        </w:tc>
        <w:tc>
          <w:tcPr>
            <w:tcW w:w="5811" w:type="dxa"/>
            <w:shd w:val="clear" w:color="auto" w:fill="auto"/>
          </w:tcPr>
          <w:p w14:paraId="4AB1A69F" w14:textId="77777777" w:rsidR="00542047" w:rsidRPr="00FE695C" w:rsidRDefault="00542047" w:rsidP="00723A2C">
            <w:pPr>
              <w:pStyle w:val="BodyText100ThemeColour"/>
              <w:spacing w:after="60" w:line="240" w:lineRule="auto"/>
              <w:cnfStyle w:val="100000000000" w:firstRow="1" w:lastRow="0" w:firstColumn="0" w:lastColumn="0" w:oddVBand="0" w:evenVBand="0" w:oddHBand="0" w:evenHBand="0" w:firstRowFirstColumn="0" w:firstRowLastColumn="0" w:lastRowFirstColumn="0" w:lastRowLastColumn="0"/>
              <w:rPr>
                <w:lang w:eastAsia="en-AU"/>
              </w:rPr>
            </w:pPr>
            <w:r>
              <w:t>Approach</w:t>
            </w:r>
          </w:p>
        </w:tc>
      </w:tr>
      <w:tr w:rsidR="00542047" w:rsidRPr="00FE695C" w14:paraId="361D655B" w14:textId="77777777" w:rsidTr="00723A2C">
        <w:tc>
          <w:tcPr>
            <w:tcW w:w="3828" w:type="dxa"/>
            <w:tcBorders>
              <w:bottom w:val="nil"/>
            </w:tcBorders>
          </w:tcPr>
          <w:p w14:paraId="11F9FFEE" w14:textId="77777777" w:rsidR="00542047" w:rsidRDefault="00542047" w:rsidP="00723A2C">
            <w:pPr>
              <w:pStyle w:val="BodyText100ThemeColour"/>
              <w:spacing w:after="60" w:line="240" w:lineRule="auto"/>
            </w:pPr>
            <w:r>
              <w:t>Indicator</w:t>
            </w:r>
          </w:p>
          <w:p w14:paraId="3EDBF94B" w14:textId="70D562F6" w:rsidR="00542047" w:rsidRPr="00FE695C" w:rsidRDefault="00542047" w:rsidP="00723A2C">
            <w:pPr>
              <w:pStyle w:val="BodyText"/>
              <w:spacing w:after="60" w:line="240" w:lineRule="auto"/>
              <w:rPr>
                <w:lang w:eastAsia="en-AU"/>
              </w:rPr>
            </w:pPr>
            <w:r>
              <w:rPr>
                <w:lang w:eastAsia="en-AU"/>
              </w:rPr>
              <w:t>Change in Suitable Habitat</w:t>
            </w:r>
            <w:r w:rsidR="00822ED8">
              <w:rPr>
                <w:lang w:eastAsia="en-AU"/>
              </w:rPr>
              <w:t xml:space="preserve"> (CSH)</w:t>
            </w:r>
          </w:p>
        </w:tc>
        <w:tc>
          <w:tcPr>
            <w:tcW w:w="5811" w:type="dxa"/>
            <w:vMerge w:val="restart"/>
          </w:tcPr>
          <w:p w14:paraId="17F7960E" w14:textId="33797361" w:rsidR="00542047" w:rsidRDefault="00542047" w:rsidP="00723A2C">
            <w:pPr>
              <w:pStyle w:val="BodyText"/>
              <w:rPr>
                <w:lang w:eastAsia="en-AU"/>
              </w:rPr>
            </w:pPr>
            <w:r>
              <w:rPr>
                <w:lang w:eastAsia="en-AU"/>
              </w:rPr>
              <w:t xml:space="preserve">This indicator considers how current circumstances, climate change futures, and histories of </w:t>
            </w:r>
            <w:r w:rsidR="00D701AB">
              <w:rPr>
                <w:lang w:eastAsia="en-AU"/>
              </w:rPr>
              <w:t>depletion</w:t>
            </w:r>
            <w:r>
              <w:rPr>
                <w:lang w:eastAsia="en-AU"/>
              </w:rPr>
              <w:t xml:space="preserve"> should influence our choices</w:t>
            </w:r>
            <w:r w:rsidR="00822ED8">
              <w:rPr>
                <w:lang w:eastAsia="en-AU"/>
              </w:rPr>
              <w:t xml:space="preserve"> about where to act and manage</w:t>
            </w:r>
            <w:r>
              <w:rPr>
                <w:lang w:eastAsia="en-AU"/>
              </w:rPr>
              <w:t>. Persistence of native species is the fundamental idea of conservation biology. It depends on:</w:t>
            </w:r>
          </w:p>
          <w:p w14:paraId="10444878" w14:textId="77777777" w:rsidR="00542047" w:rsidRDefault="00542047" w:rsidP="00C373D3">
            <w:pPr>
              <w:pStyle w:val="BodyText"/>
              <w:numPr>
                <w:ilvl w:val="0"/>
                <w:numId w:val="16"/>
              </w:numPr>
              <w:rPr>
                <w:lang w:eastAsia="en-AU"/>
              </w:rPr>
            </w:pPr>
            <w:r>
              <w:rPr>
                <w:lang w:eastAsia="en-AU"/>
              </w:rPr>
              <w:t>the characteristics of individuals (e.g. finding and competing for habitat, food, mates);</w:t>
            </w:r>
          </w:p>
          <w:p w14:paraId="269CCB9B" w14:textId="77777777" w:rsidR="00542047" w:rsidRDefault="00542047" w:rsidP="00C373D3">
            <w:pPr>
              <w:pStyle w:val="BodyText"/>
              <w:numPr>
                <w:ilvl w:val="0"/>
                <w:numId w:val="16"/>
              </w:numPr>
              <w:rPr>
                <w:lang w:eastAsia="en-AU"/>
              </w:rPr>
            </w:pPr>
            <w:r>
              <w:rPr>
                <w:lang w:eastAsia="en-AU"/>
              </w:rPr>
              <w:t>the characteristics of populations (e.g. recruitment and death rates, mobility, genetic diversity); and</w:t>
            </w:r>
          </w:p>
          <w:p w14:paraId="683BD2FF" w14:textId="01E6511E" w:rsidR="00542047" w:rsidRDefault="00D701AB" w:rsidP="00C373D3">
            <w:pPr>
              <w:pStyle w:val="BodyText"/>
              <w:numPr>
                <w:ilvl w:val="0"/>
                <w:numId w:val="16"/>
              </w:numPr>
              <w:rPr>
                <w:lang w:eastAsia="en-AU"/>
              </w:rPr>
            </w:pPr>
            <w:r>
              <w:rPr>
                <w:lang w:eastAsia="en-AU"/>
              </w:rPr>
              <w:t>The</w:t>
            </w:r>
            <w:r w:rsidR="00542047">
              <w:rPr>
                <w:lang w:eastAsia="en-AU"/>
              </w:rPr>
              <w:t xml:space="preserve"> characteristics of ecosystems (e.g. disturbance regimes, interactions between species)</w:t>
            </w:r>
            <w:r w:rsidR="00B8139D">
              <w:rPr>
                <w:lang w:eastAsia="en-AU"/>
              </w:rPr>
              <w:t>.</w:t>
            </w:r>
          </w:p>
          <w:p w14:paraId="5A1A6ABC" w14:textId="73522417" w:rsidR="00542047" w:rsidRDefault="00542047" w:rsidP="00723A2C">
            <w:pPr>
              <w:pStyle w:val="BodyText"/>
              <w:rPr>
                <w:lang w:eastAsia="en-AU"/>
              </w:rPr>
            </w:pPr>
            <w:r>
              <w:rPr>
                <w:lang w:eastAsia="en-AU"/>
              </w:rPr>
              <w:t xml:space="preserve">Although each of these characteristics can be described for some species, typically there is limited quantitative data, particularly for understanding the viability of populations. A </w:t>
            </w:r>
            <w:r w:rsidR="00D701AB">
              <w:rPr>
                <w:lang w:eastAsia="en-AU"/>
              </w:rPr>
              <w:t>practice</w:t>
            </w:r>
            <w:r>
              <w:rPr>
                <w:lang w:eastAsia="en-AU"/>
              </w:rPr>
              <w:t xml:space="preserve"> indicator of net improvement is reliant on habitat and threat information, often requiring extrapolations from available data. Since the purpose here is to consider what was done to make things better, the </w:t>
            </w:r>
            <w:r w:rsidR="00D701AB">
              <w:rPr>
                <w:lang w:eastAsia="en-AU"/>
              </w:rPr>
              <w:t>measure</w:t>
            </w:r>
            <w:r>
              <w:rPr>
                <w:lang w:eastAsia="en-AU"/>
              </w:rPr>
              <w:t xml:space="preserve"> is designed to capture the expected difference between action and no action.</w:t>
            </w:r>
          </w:p>
          <w:p w14:paraId="79CE06A5" w14:textId="429F1C82" w:rsidR="00542047" w:rsidRDefault="00542047" w:rsidP="0092731C">
            <w:pPr>
              <w:pStyle w:val="BodyText"/>
              <w:rPr>
                <w:lang w:eastAsia="en-AU"/>
              </w:rPr>
            </w:pPr>
            <w:r>
              <w:rPr>
                <w:lang w:eastAsia="en-AU"/>
              </w:rPr>
              <w:t xml:space="preserve">Change in Suitable Habitat is the increase in the likelihood that a species will persist at a location at a future time (e.g. 50 years) in response to sustained </w:t>
            </w:r>
            <w:r w:rsidR="00D701AB">
              <w:rPr>
                <w:lang w:eastAsia="en-AU"/>
              </w:rPr>
              <w:t>management</w:t>
            </w:r>
            <w:r>
              <w:rPr>
                <w:lang w:eastAsia="en-AU"/>
              </w:rPr>
              <w:t xml:space="preserve"> of relevant </w:t>
            </w:r>
            <w:r w:rsidR="00C26DB6">
              <w:rPr>
                <w:lang w:eastAsia="en-AU"/>
              </w:rPr>
              <w:t>threats expressed</w:t>
            </w:r>
            <w:r>
              <w:rPr>
                <w:lang w:eastAsia="en-AU"/>
              </w:rPr>
              <w:t xml:space="preserve"> as the </w:t>
            </w:r>
            <w:r w:rsidR="00822ED8">
              <w:rPr>
                <w:lang w:eastAsia="en-AU"/>
              </w:rPr>
              <w:t xml:space="preserve">proportional increase in </w:t>
            </w:r>
            <w:r w:rsidR="0092731C">
              <w:rPr>
                <w:lang w:eastAsia="en-AU"/>
              </w:rPr>
              <w:t>hectares of S</w:t>
            </w:r>
            <w:r w:rsidR="00822ED8">
              <w:rPr>
                <w:lang w:eastAsia="en-AU"/>
              </w:rPr>
              <w:t xml:space="preserve">uitable </w:t>
            </w:r>
            <w:r w:rsidR="0092731C">
              <w:rPr>
                <w:lang w:eastAsia="en-AU"/>
              </w:rPr>
              <w:t>H</w:t>
            </w:r>
            <w:r w:rsidR="00822ED8">
              <w:rPr>
                <w:lang w:eastAsia="en-AU"/>
              </w:rPr>
              <w:t xml:space="preserve">abitat a species has received under a sustained management regime, compared with no management. </w:t>
            </w:r>
            <w:r>
              <w:rPr>
                <w:lang w:eastAsia="en-AU"/>
              </w:rPr>
              <w:t xml:space="preserve"> Change in Suitable Habitat can be calculated across the range of a species and can be combined across many species</w:t>
            </w:r>
            <w:r w:rsidR="0092731C">
              <w:rPr>
                <w:lang w:eastAsia="en-AU"/>
              </w:rPr>
              <w:t>, places or actions</w:t>
            </w:r>
            <w:r>
              <w:rPr>
                <w:lang w:eastAsia="en-AU"/>
              </w:rPr>
              <w:t>.</w:t>
            </w:r>
          </w:p>
          <w:p w14:paraId="44543216" w14:textId="77777777" w:rsidR="00542047" w:rsidRDefault="00542047" w:rsidP="0092731C">
            <w:pPr>
              <w:pStyle w:val="BodyText"/>
              <w:rPr>
                <w:lang w:eastAsia="en-AU"/>
              </w:rPr>
            </w:pPr>
            <w:r>
              <w:rPr>
                <w:lang w:eastAsia="en-AU"/>
              </w:rPr>
              <w:t xml:space="preserve">Actions and their </w:t>
            </w:r>
            <w:r w:rsidR="00D701AB">
              <w:rPr>
                <w:lang w:eastAsia="en-AU"/>
              </w:rPr>
              <w:t>interpretation</w:t>
            </w:r>
            <w:r>
              <w:rPr>
                <w:lang w:eastAsia="en-AU"/>
              </w:rPr>
              <w:t xml:space="preserve"> will be based on the data used in the KPIs below</w:t>
            </w:r>
            <w:r w:rsidR="00B8139D">
              <w:rPr>
                <w:lang w:eastAsia="en-AU"/>
              </w:rPr>
              <w:t xml:space="preserve"> (standard output data and delivery standard)</w:t>
            </w:r>
            <w:r>
              <w:rPr>
                <w:lang w:eastAsia="en-AU"/>
              </w:rPr>
              <w:t>.</w:t>
            </w:r>
            <w:r w:rsidR="00B8139D">
              <w:rPr>
                <w:lang w:eastAsia="en-AU"/>
              </w:rPr>
              <w:t xml:space="preserve"> Each analysis will be recalibrated based on updated models. Any sites where there is evidence that works have not been maintained will be removed from future analyses.</w:t>
            </w:r>
            <w:r>
              <w:rPr>
                <w:lang w:eastAsia="en-AU"/>
              </w:rPr>
              <w:t xml:space="preserve"> </w:t>
            </w:r>
          </w:p>
          <w:p w14:paraId="474ED3BA" w14:textId="0886CC18" w:rsidR="0005373A" w:rsidRPr="00FE695C" w:rsidRDefault="0005373A" w:rsidP="0092731C">
            <w:pPr>
              <w:pStyle w:val="BodyText"/>
              <w:rPr>
                <w:lang w:eastAsia="en-AU"/>
              </w:rPr>
            </w:pPr>
            <w:r>
              <w:rPr>
                <w:lang w:eastAsia="en-AU"/>
              </w:rPr>
              <w:t>Data can be disaggregated by threatened species, species of cultural value to a Traditional Owner group, Traditional Owner Country boundaries, catchment etc.</w:t>
            </w:r>
          </w:p>
        </w:tc>
      </w:tr>
      <w:tr w:rsidR="00542047" w:rsidRPr="00FE695C" w14:paraId="650CE01B" w14:textId="77777777" w:rsidTr="00723A2C">
        <w:tc>
          <w:tcPr>
            <w:tcW w:w="3828" w:type="dxa"/>
            <w:tcBorders>
              <w:top w:val="nil"/>
              <w:bottom w:val="nil"/>
            </w:tcBorders>
          </w:tcPr>
          <w:p w14:paraId="1EA27753" w14:textId="77777777" w:rsidR="00542047" w:rsidRDefault="00542047" w:rsidP="00723A2C">
            <w:pPr>
              <w:pStyle w:val="BodyText100ThemeColour"/>
              <w:spacing w:after="60" w:line="240" w:lineRule="auto"/>
            </w:pPr>
            <w:r>
              <w:t>Target</w:t>
            </w:r>
          </w:p>
          <w:p w14:paraId="59C8734F" w14:textId="793B7514" w:rsidR="00542047" w:rsidRPr="00FE695C" w:rsidRDefault="00542047" w:rsidP="00402C5F">
            <w:pPr>
              <w:pStyle w:val="BodyText"/>
              <w:spacing w:after="60" w:line="240" w:lineRule="auto"/>
              <w:rPr>
                <w:lang w:eastAsia="en-AU"/>
              </w:rPr>
            </w:pPr>
            <w:r>
              <w:rPr>
                <w:lang w:eastAsia="en-AU"/>
              </w:rPr>
              <w:t xml:space="preserve">(on average) 100% net positive Change in Suitable Habitat in relation to a no management scenario </w:t>
            </w:r>
          </w:p>
        </w:tc>
        <w:tc>
          <w:tcPr>
            <w:tcW w:w="5811" w:type="dxa"/>
            <w:vMerge/>
          </w:tcPr>
          <w:p w14:paraId="79FC7477" w14:textId="77777777" w:rsidR="00542047" w:rsidRPr="00FE695C" w:rsidRDefault="00542047" w:rsidP="00723A2C">
            <w:pPr>
              <w:pStyle w:val="BodyText"/>
              <w:rPr>
                <w:lang w:eastAsia="en-AU"/>
              </w:rPr>
            </w:pPr>
          </w:p>
        </w:tc>
      </w:tr>
      <w:tr w:rsidR="00542047" w:rsidRPr="00FE695C" w14:paraId="689790E0" w14:textId="77777777" w:rsidTr="00723A2C">
        <w:tc>
          <w:tcPr>
            <w:tcW w:w="3828" w:type="dxa"/>
            <w:tcBorders>
              <w:top w:val="nil"/>
              <w:bottom w:val="nil"/>
            </w:tcBorders>
          </w:tcPr>
          <w:p w14:paraId="39FE54C9" w14:textId="77777777" w:rsidR="00542047" w:rsidRDefault="00542047" w:rsidP="00723A2C">
            <w:pPr>
              <w:pStyle w:val="BodyText100ThemeColour"/>
              <w:spacing w:after="60" w:line="240" w:lineRule="auto"/>
            </w:pPr>
            <w:r>
              <w:t>Baseline</w:t>
            </w:r>
          </w:p>
          <w:p w14:paraId="6D0768DA" w14:textId="617849C0" w:rsidR="00542047" w:rsidRDefault="00542047" w:rsidP="00723A2C">
            <w:pPr>
              <w:pStyle w:val="BodyText"/>
              <w:spacing w:after="60" w:line="240" w:lineRule="auto"/>
            </w:pPr>
          </w:p>
        </w:tc>
        <w:tc>
          <w:tcPr>
            <w:tcW w:w="5811" w:type="dxa"/>
            <w:vMerge/>
          </w:tcPr>
          <w:p w14:paraId="504E5820" w14:textId="77777777" w:rsidR="00542047" w:rsidRPr="00FE695C" w:rsidRDefault="00542047" w:rsidP="00723A2C">
            <w:pPr>
              <w:pStyle w:val="BodyText"/>
              <w:rPr>
                <w:lang w:eastAsia="en-AU"/>
              </w:rPr>
            </w:pPr>
          </w:p>
        </w:tc>
      </w:tr>
      <w:tr w:rsidR="00542047" w:rsidRPr="00FE695C" w14:paraId="3D4967DC" w14:textId="77777777" w:rsidTr="00723A2C">
        <w:tc>
          <w:tcPr>
            <w:tcW w:w="3828" w:type="dxa"/>
            <w:tcBorders>
              <w:top w:val="nil"/>
              <w:bottom w:val="nil"/>
            </w:tcBorders>
          </w:tcPr>
          <w:p w14:paraId="54B38CAD" w14:textId="248DB3C9" w:rsidR="00542047" w:rsidRPr="00FE695C" w:rsidRDefault="00542047" w:rsidP="00723A2C">
            <w:pPr>
              <w:pStyle w:val="BodyText"/>
              <w:spacing w:after="60" w:line="240" w:lineRule="auto"/>
              <w:rPr>
                <w:lang w:eastAsia="en-AU"/>
              </w:rPr>
            </w:pPr>
          </w:p>
        </w:tc>
        <w:tc>
          <w:tcPr>
            <w:tcW w:w="5811" w:type="dxa"/>
            <w:vMerge/>
          </w:tcPr>
          <w:p w14:paraId="0728A4DD" w14:textId="77777777" w:rsidR="00542047" w:rsidRPr="00FE695C" w:rsidRDefault="00542047" w:rsidP="00723A2C">
            <w:pPr>
              <w:pStyle w:val="BodyText"/>
              <w:rPr>
                <w:lang w:eastAsia="en-AU"/>
              </w:rPr>
            </w:pPr>
          </w:p>
        </w:tc>
      </w:tr>
      <w:tr w:rsidR="00542047" w:rsidRPr="00FE695C" w14:paraId="4CA9663A" w14:textId="77777777" w:rsidTr="00723A2C">
        <w:tc>
          <w:tcPr>
            <w:tcW w:w="3828" w:type="dxa"/>
            <w:tcBorders>
              <w:top w:val="nil"/>
            </w:tcBorders>
          </w:tcPr>
          <w:p w14:paraId="6FC6FEEA" w14:textId="69A15E73" w:rsidR="00542047" w:rsidRPr="00FE695C" w:rsidRDefault="00542047" w:rsidP="00723A2C">
            <w:pPr>
              <w:pStyle w:val="BodyText"/>
              <w:spacing w:after="60" w:line="240" w:lineRule="auto"/>
              <w:rPr>
                <w:lang w:eastAsia="en-AU"/>
              </w:rPr>
            </w:pPr>
          </w:p>
        </w:tc>
        <w:tc>
          <w:tcPr>
            <w:tcW w:w="5811" w:type="dxa"/>
            <w:vMerge/>
          </w:tcPr>
          <w:p w14:paraId="402E5616" w14:textId="77777777" w:rsidR="00542047" w:rsidRPr="00FE695C" w:rsidRDefault="00542047" w:rsidP="00723A2C">
            <w:pPr>
              <w:pStyle w:val="BodyText"/>
              <w:rPr>
                <w:lang w:eastAsia="en-AU"/>
              </w:rPr>
            </w:pPr>
          </w:p>
        </w:tc>
      </w:tr>
    </w:tbl>
    <w:p w14:paraId="19C3AFEA" w14:textId="77777777" w:rsidR="00542047" w:rsidRDefault="00542047" w:rsidP="00542047">
      <w:pPr>
        <w:pStyle w:val="BodyText"/>
        <w:rPr>
          <w:lang w:eastAsia="en-AU"/>
        </w:rPr>
      </w:pPr>
    </w:p>
    <w:p w14:paraId="7F49284D" w14:textId="68A8A08E" w:rsidR="004A0D7F" w:rsidRPr="00BE392C" w:rsidRDefault="004A0D7F" w:rsidP="004A0D7F">
      <w:pPr>
        <w:pStyle w:val="BodyText100ThemeColour"/>
      </w:pPr>
      <w:r w:rsidRPr="00BE392C">
        <w:t xml:space="preserve">KPI: </w:t>
      </w:r>
      <w:r>
        <w:t>Species conservation status</w:t>
      </w:r>
    </w:p>
    <w:tbl>
      <w:tblPr>
        <w:tblStyle w:val="TableGrid"/>
        <w:tblW w:w="0" w:type="auto"/>
        <w:tblLook w:val="04A0" w:firstRow="1" w:lastRow="0" w:firstColumn="1" w:lastColumn="0" w:noHBand="0" w:noVBand="1"/>
      </w:tblPr>
      <w:tblGrid>
        <w:gridCol w:w="3828"/>
        <w:gridCol w:w="5811"/>
      </w:tblGrid>
      <w:tr w:rsidR="004A0D7F" w:rsidRPr="00FE695C" w14:paraId="686CE036" w14:textId="77777777" w:rsidTr="00D4339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828" w:type="dxa"/>
            <w:shd w:val="clear" w:color="auto" w:fill="auto"/>
          </w:tcPr>
          <w:p w14:paraId="349BFFAB" w14:textId="77777777" w:rsidR="004A0D7F" w:rsidRPr="00FE695C" w:rsidRDefault="004A0D7F" w:rsidP="00D4339F">
            <w:pPr>
              <w:pStyle w:val="BodyText"/>
              <w:rPr>
                <w:lang w:eastAsia="en-AU"/>
              </w:rPr>
            </w:pPr>
          </w:p>
        </w:tc>
        <w:tc>
          <w:tcPr>
            <w:tcW w:w="5811" w:type="dxa"/>
            <w:shd w:val="clear" w:color="auto" w:fill="auto"/>
          </w:tcPr>
          <w:p w14:paraId="5FAC19F6" w14:textId="77777777" w:rsidR="004A0D7F" w:rsidRPr="00FE695C" w:rsidRDefault="004A0D7F" w:rsidP="00D4339F">
            <w:pPr>
              <w:pStyle w:val="BodyText100ThemeColour"/>
              <w:spacing w:after="60" w:line="240" w:lineRule="auto"/>
              <w:cnfStyle w:val="100000000000" w:firstRow="1" w:lastRow="0" w:firstColumn="0" w:lastColumn="0" w:oddVBand="0" w:evenVBand="0" w:oddHBand="0" w:evenHBand="0" w:firstRowFirstColumn="0" w:firstRowLastColumn="0" w:lastRowFirstColumn="0" w:lastRowLastColumn="0"/>
              <w:rPr>
                <w:lang w:eastAsia="en-AU"/>
              </w:rPr>
            </w:pPr>
            <w:r>
              <w:t>Approach</w:t>
            </w:r>
          </w:p>
        </w:tc>
      </w:tr>
      <w:tr w:rsidR="004A0D7F" w:rsidRPr="00FE695C" w14:paraId="5EBAA338" w14:textId="77777777" w:rsidTr="00D4339F">
        <w:tc>
          <w:tcPr>
            <w:tcW w:w="3828" w:type="dxa"/>
            <w:tcBorders>
              <w:bottom w:val="nil"/>
            </w:tcBorders>
          </w:tcPr>
          <w:p w14:paraId="33E25C66" w14:textId="77777777" w:rsidR="004A0D7F" w:rsidRDefault="004A0D7F" w:rsidP="00D4339F">
            <w:pPr>
              <w:pStyle w:val="BodyText100ThemeColour"/>
              <w:spacing w:after="60" w:line="240" w:lineRule="auto"/>
            </w:pPr>
            <w:r>
              <w:t>Indicator</w:t>
            </w:r>
          </w:p>
          <w:p w14:paraId="0DFF744C" w14:textId="77777777" w:rsidR="004A0D7F" w:rsidRPr="00FE695C" w:rsidRDefault="004A0D7F" w:rsidP="00D4339F">
            <w:pPr>
              <w:pStyle w:val="BodyText"/>
              <w:spacing w:after="60" w:line="240" w:lineRule="auto"/>
              <w:rPr>
                <w:lang w:eastAsia="en-AU"/>
              </w:rPr>
            </w:pPr>
            <w:r>
              <w:rPr>
                <w:lang w:eastAsia="en-AU"/>
              </w:rPr>
              <w:t>Species conservation status</w:t>
            </w:r>
          </w:p>
        </w:tc>
        <w:tc>
          <w:tcPr>
            <w:tcW w:w="5811" w:type="dxa"/>
            <w:vMerge w:val="restart"/>
          </w:tcPr>
          <w:p w14:paraId="1C1D46C7" w14:textId="77777777" w:rsidR="004A0D7F" w:rsidRDefault="004A0D7F" w:rsidP="00D4339F">
            <w:pPr>
              <w:pStyle w:val="BodyText"/>
              <w:spacing w:after="60" w:line="240" w:lineRule="auto"/>
              <w:rPr>
                <w:lang w:eastAsia="en-AU"/>
              </w:rPr>
            </w:pPr>
            <w:r>
              <w:rPr>
                <w:lang w:eastAsia="en-AU"/>
              </w:rPr>
              <w:t xml:space="preserve">This indicator will report on the number of species that become endangered following the initial review of species status using the Common Assessment Method. </w:t>
            </w:r>
          </w:p>
          <w:p w14:paraId="2A30F87E" w14:textId="77777777" w:rsidR="004A0D7F" w:rsidRDefault="004A0D7F" w:rsidP="00D4339F">
            <w:pPr>
              <w:pStyle w:val="BodyText"/>
              <w:spacing w:after="60" w:line="240" w:lineRule="auto"/>
              <w:rPr>
                <w:lang w:eastAsia="en-AU"/>
              </w:rPr>
            </w:pPr>
            <w:r>
              <w:rPr>
                <w:lang w:eastAsia="en-AU"/>
              </w:rPr>
              <w:t>Reporting will commence following re-classification of all species using the Common Assessment Method, likely to occur in 2018.</w:t>
            </w:r>
          </w:p>
          <w:p w14:paraId="768B72A9" w14:textId="589915BB" w:rsidR="004A0D7F" w:rsidRPr="00FE695C" w:rsidRDefault="004A0D7F" w:rsidP="003B6103">
            <w:pPr>
              <w:pStyle w:val="BodyText"/>
              <w:spacing w:after="60" w:line="240" w:lineRule="auto"/>
              <w:rPr>
                <w:lang w:eastAsia="en-AU"/>
              </w:rPr>
            </w:pPr>
            <w:r>
              <w:rPr>
                <w:lang w:eastAsia="en-AU"/>
              </w:rPr>
              <w:t>Following the initial review, species status will be subject to ad hoc periodic review either through the provision of new information, or nomination processes calling for a review of the classification. Should a species become endangered, reporting will seek to identify whether the change in status is a result of better information or a</w:t>
            </w:r>
            <w:r w:rsidR="003B6103">
              <w:rPr>
                <w:lang w:eastAsia="en-AU"/>
              </w:rPr>
              <w:t>n actual decline in the species</w:t>
            </w:r>
          </w:p>
        </w:tc>
      </w:tr>
      <w:tr w:rsidR="004A0D7F" w:rsidRPr="00FE695C" w14:paraId="5AD8CE79" w14:textId="77777777" w:rsidTr="00D4339F">
        <w:tc>
          <w:tcPr>
            <w:tcW w:w="3828" w:type="dxa"/>
            <w:tcBorders>
              <w:top w:val="nil"/>
              <w:bottom w:val="nil"/>
            </w:tcBorders>
          </w:tcPr>
          <w:p w14:paraId="03567ED7" w14:textId="77777777" w:rsidR="004A0D7F" w:rsidRDefault="004A0D7F" w:rsidP="00D4339F">
            <w:pPr>
              <w:pStyle w:val="BodyText100ThemeColour"/>
              <w:spacing w:after="60" w:line="240" w:lineRule="auto"/>
            </w:pPr>
            <w:r>
              <w:t>Target</w:t>
            </w:r>
          </w:p>
          <w:p w14:paraId="284CB3E8" w14:textId="77777777" w:rsidR="004A0D7F" w:rsidRPr="00FE695C" w:rsidRDefault="004A0D7F" w:rsidP="00D4339F">
            <w:pPr>
              <w:pStyle w:val="BodyText"/>
              <w:spacing w:after="60" w:line="240" w:lineRule="auto"/>
              <w:rPr>
                <w:lang w:eastAsia="en-AU"/>
              </w:rPr>
            </w:pPr>
            <w:r>
              <w:rPr>
                <w:lang w:eastAsia="en-AU"/>
              </w:rPr>
              <w:t>0 species change status to endangered in relation to the status assigned in initial review of species using the Common Assessment Method (2018?)</w:t>
            </w:r>
          </w:p>
        </w:tc>
        <w:tc>
          <w:tcPr>
            <w:tcW w:w="5811" w:type="dxa"/>
            <w:vMerge/>
          </w:tcPr>
          <w:p w14:paraId="219E8ECB" w14:textId="77777777" w:rsidR="004A0D7F" w:rsidRPr="00FE695C" w:rsidRDefault="004A0D7F" w:rsidP="00D4339F">
            <w:pPr>
              <w:pStyle w:val="BodyText"/>
              <w:rPr>
                <w:lang w:eastAsia="en-AU"/>
              </w:rPr>
            </w:pPr>
          </w:p>
        </w:tc>
      </w:tr>
      <w:tr w:rsidR="004A0D7F" w:rsidRPr="00FE695C" w14:paraId="5185B495" w14:textId="77777777" w:rsidTr="0092731C">
        <w:tc>
          <w:tcPr>
            <w:tcW w:w="3828" w:type="dxa"/>
            <w:tcBorders>
              <w:top w:val="nil"/>
              <w:bottom w:val="single" w:sz="8" w:space="0" w:color="00B2A9" w:themeColor="accent1"/>
            </w:tcBorders>
          </w:tcPr>
          <w:p w14:paraId="4A75D1CC" w14:textId="77777777" w:rsidR="004A0D7F" w:rsidRDefault="004A0D7F" w:rsidP="00D4339F">
            <w:pPr>
              <w:pStyle w:val="BodyText100ThemeColour"/>
              <w:spacing w:after="60" w:line="240" w:lineRule="auto"/>
            </w:pPr>
            <w:r>
              <w:t>Baseline</w:t>
            </w:r>
          </w:p>
          <w:p w14:paraId="24FE50C8" w14:textId="77777777" w:rsidR="004A0D7F" w:rsidRDefault="004A0D7F" w:rsidP="00D4339F">
            <w:pPr>
              <w:pStyle w:val="BodyText"/>
              <w:spacing w:after="60" w:line="240" w:lineRule="auto"/>
            </w:pPr>
            <w:r>
              <w:rPr>
                <w:lang w:eastAsia="en-AU"/>
              </w:rPr>
              <w:t>0 species</w:t>
            </w:r>
          </w:p>
        </w:tc>
        <w:tc>
          <w:tcPr>
            <w:tcW w:w="5811" w:type="dxa"/>
            <w:vMerge/>
          </w:tcPr>
          <w:p w14:paraId="4B6DE20C" w14:textId="77777777" w:rsidR="004A0D7F" w:rsidRPr="00FE695C" w:rsidRDefault="004A0D7F" w:rsidP="00D4339F">
            <w:pPr>
              <w:pStyle w:val="BodyText"/>
              <w:rPr>
                <w:lang w:eastAsia="en-AU"/>
              </w:rPr>
            </w:pPr>
          </w:p>
        </w:tc>
      </w:tr>
    </w:tbl>
    <w:p w14:paraId="145F378C" w14:textId="17E00048" w:rsidR="004A0D7F" w:rsidRDefault="004A0D7F" w:rsidP="00542047">
      <w:pPr>
        <w:pStyle w:val="BodyText100ThemeColour"/>
      </w:pPr>
    </w:p>
    <w:p w14:paraId="077797F0" w14:textId="77777777" w:rsidR="003B6103" w:rsidRDefault="003B6103" w:rsidP="00542047">
      <w:pPr>
        <w:pStyle w:val="BodyText100ThemeColour"/>
      </w:pPr>
    </w:p>
    <w:p w14:paraId="793001CF" w14:textId="2FFB089F" w:rsidR="004A0D7F" w:rsidRDefault="004A0D7F" w:rsidP="004A0D7F">
      <w:pPr>
        <w:pStyle w:val="BodyText100ThemeColour"/>
      </w:pPr>
      <w:r w:rsidRPr="00BE392C">
        <w:t xml:space="preserve">KPI: </w:t>
      </w:r>
      <w:r>
        <w:t>O</w:t>
      </w:r>
      <w:r w:rsidRPr="00BE392C">
        <w:t>ption</w:t>
      </w:r>
      <w:r>
        <w:t>s</w:t>
      </w:r>
      <w:r w:rsidRPr="00BE392C">
        <w:t xml:space="preserve"> available </w:t>
      </w:r>
      <w:r w:rsidR="00BD0F88">
        <w:t xml:space="preserve">to critically endangered or endangered species </w:t>
      </w:r>
      <w:r w:rsidRPr="00BE392C">
        <w:t xml:space="preserve">for </w:t>
      </w:r>
      <w:r w:rsidR="00BD0F88">
        <w:t xml:space="preserve">being conserved </w:t>
      </w:r>
      <w:r w:rsidR="00BD0F88">
        <w:rPr>
          <w:i/>
        </w:rPr>
        <w:t xml:space="preserve">ex situ </w:t>
      </w:r>
      <w:r w:rsidR="00BD0F88">
        <w:t xml:space="preserve">or </w:t>
      </w:r>
      <w:r w:rsidRPr="00BE392C">
        <w:t>re-establish</w:t>
      </w:r>
      <w:r w:rsidR="00BD0F88">
        <w:t>ed</w:t>
      </w:r>
      <w:r w:rsidRPr="00BE392C">
        <w:t xml:space="preserve"> in the wild </w:t>
      </w:r>
      <w:r w:rsidR="00BD0F88">
        <w:t>(</w:t>
      </w:r>
      <w:r w:rsidRPr="00BE392C">
        <w:t xml:space="preserve">where feasible </w:t>
      </w:r>
      <w:r>
        <w:t>under climate change</w:t>
      </w:r>
      <w:r w:rsidR="00BD0F88">
        <w:t>) should they need it</w:t>
      </w:r>
    </w:p>
    <w:tbl>
      <w:tblPr>
        <w:tblStyle w:val="TableGrid"/>
        <w:tblW w:w="0" w:type="auto"/>
        <w:tblLook w:val="04A0" w:firstRow="1" w:lastRow="0" w:firstColumn="1" w:lastColumn="0" w:noHBand="0" w:noVBand="1"/>
      </w:tblPr>
      <w:tblGrid>
        <w:gridCol w:w="3828"/>
        <w:gridCol w:w="5811"/>
      </w:tblGrid>
      <w:tr w:rsidR="004A0D7F" w:rsidRPr="00FE695C" w14:paraId="3E516DC7" w14:textId="77777777" w:rsidTr="00D4339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828" w:type="dxa"/>
            <w:shd w:val="clear" w:color="auto" w:fill="auto"/>
          </w:tcPr>
          <w:p w14:paraId="41C26DF1" w14:textId="77777777" w:rsidR="004A0D7F" w:rsidRPr="00FE695C" w:rsidRDefault="004A0D7F" w:rsidP="00D4339F">
            <w:pPr>
              <w:pStyle w:val="BodyText"/>
              <w:rPr>
                <w:lang w:eastAsia="en-AU"/>
              </w:rPr>
            </w:pPr>
          </w:p>
        </w:tc>
        <w:tc>
          <w:tcPr>
            <w:tcW w:w="5811" w:type="dxa"/>
            <w:shd w:val="clear" w:color="auto" w:fill="auto"/>
          </w:tcPr>
          <w:p w14:paraId="5B00873F" w14:textId="77777777" w:rsidR="004A0D7F" w:rsidRPr="00FE695C" w:rsidRDefault="004A0D7F" w:rsidP="00D4339F">
            <w:pPr>
              <w:pStyle w:val="BodyText100ThemeColour"/>
              <w:spacing w:after="60" w:line="240" w:lineRule="auto"/>
              <w:cnfStyle w:val="100000000000" w:firstRow="1" w:lastRow="0" w:firstColumn="0" w:lastColumn="0" w:oddVBand="0" w:evenVBand="0" w:oddHBand="0" w:evenHBand="0" w:firstRowFirstColumn="0" w:firstRowLastColumn="0" w:lastRowFirstColumn="0" w:lastRowLastColumn="0"/>
              <w:rPr>
                <w:lang w:eastAsia="en-AU"/>
              </w:rPr>
            </w:pPr>
            <w:r>
              <w:t>Approach</w:t>
            </w:r>
          </w:p>
        </w:tc>
      </w:tr>
      <w:tr w:rsidR="004A0D7F" w:rsidRPr="00FE695C" w14:paraId="6B0BAF95" w14:textId="77777777" w:rsidTr="00D4339F">
        <w:tc>
          <w:tcPr>
            <w:tcW w:w="3828" w:type="dxa"/>
            <w:tcBorders>
              <w:bottom w:val="nil"/>
            </w:tcBorders>
          </w:tcPr>
          <w:p w14:paraId="54ED48BA" w14:textId="77777777" w:rsidR="004A0D7F" w:rsidRDefault="004A0D7F" w:rsidP="00D4339F">
            <w:pPr>
              <w:pStyle w:val="BodyText100ThemeColour"/>
              <w:spacing w:after="60" w:line="240" w:lineRule="auto"/>
            </w:pPr>
            <w:r>
              <w:t>Indicator</w:t>
            </w:r>
          </w:p>
          <w:p w14:paraId="2E0BF4D1" w14:textId="3ADE2EC2" w:rsidR="004A0D7F" w:rsidRPr="00FE695C" w:rsidRDefault="00611EB3" w:rsidP="00D4339F">
            <w:pPr>
              <w:pStyle w:val="BodyText"/>
              <w:spacing w:after="60" w:line="240" w:lineRule="auto"/>
              <w:rPr>
                <w:lang w:eastAsia="en-AU"/>
              </w:rPr>
            </w:pPr>
            <w:r>
              <w:rPr>
                <w:lang w:eastAsia="en-AU"/>
              </w:rPr>
              <w:t>O</w:t>
            </w:r>
            <w:r w:rsidR="004A0D7F">
              <w:rPr>
                <w:lang w:eastAsia="en-AU"/>
              </w:rPr>
              <w:t xml:space="preserve">ptions </w:t>
            </w:r>
            <w:r>
              <w:rPr>
                <w:lang w:eastAsia="en-AU"/>
              </w:rPr>
              <w:t xml:space="preserve">available </w:t>
            </w:r>
            <w:r w:rsidR="004A0D7F">
              <w:rPr>
                <w:lang w:eastAsia="en-AU"/>
              </w:rPr>
              <w:t>for</w:t>
            </w:r>
            <w:r w:rsidR="00BD0F88" w:rsidRPr="00BE392C">
              <w:t xml:space="preserve"> </w:t>
            </w:r>
            <w:r w:rsidR="00BD0F88">
              <w:t xml:space="preserve">being conserved </w:t>
            </w:r>
            <w:r w:rsidR="00BD0F88">
              <w:rPr>
                <w:i/>
              </w:rPr>
              <w:t xml:space="preserve">ex situ </w:t>
            </w:r>
            <w:r w:rsidR="00BD0F88">
              <w:t xml:space="preserve">or </w:t>
            </w:r>
            <w:r w:rsidR="00BD0F88" w:rsidRPr="00BE392C">
              <w:t>re-establish</w:t>
            </w:r>
            <w:r w:rsidR="00BD0F88">
              <w:t>ed</w:t>
            </w:r>
          </w:p>
        </w:tc>
        <w:tc>
          <w:tcPr>
            <w:tcW w:w="5811" w:type="dxa"/>
            <w:vMerge w:val="restart"/>
          </w:tcPr>
          <w:p w14:paraId="1BBBC953" w14:textId="5232763F" w:rsidR="004A0D7F" w:rsidRDefault="004A0D7F" w:rsidP="00D4339F">
            <w:pPr>
              <w:pStyle w:val="BodyText"/>
              <w:rPr>
                <w:lang w:eastAsia="en-AU"/>
              </w:rPr>
            </w:pPr>
            <w:r>
              <w:rPr>
                <w:lang w:eastAsia="en-AU"/>
              </w:rPr>
              <w:t xml:space="preserve">This indicator measures the per cent of all species listed as critically endangered or endangered that have options for </w:t>
            </w:r>
            <w:r w:rsidR="00AF5E31">
              <w:rPr>
                <w:lang w:eastAsia="en-AU"/>
              </w:rPr>
              <w:t xml:space="preserve">being conserved </w:t>
            </w:r>
            <w:r w:rsidR="00AF5E31">
              <w:rPr>
                <w:i/>
                <w:lang w:eastAsia="en-AU"/>
              </w:rPr>
              <w:t xml:space="preserve">ex situ </w:t>
            </w:r>
            <w:r w:rsidR="00AF5E31">
              <w:rPr>
                <w:lang w:eastAsia="en-AU"/>
              </w:rPr>
              <w:t xml:space="preserve">or </w:t>
            </w:r>
            <w:r>
              <w:rPr>
                <w:lang w:eastAsia="en-AU"/>
              </w:rPr>
              <w:t>re-establish</w:t>
            </w:r>
            <w:r w:rsidR="00AF5E31">
              <w:rPr>
                <w:lang w:eastAsia="en-AU"/>
              </w:rPr>
              <w:t>ed</w:t>
            </w:r>
            <w:r>
              <w:rPr>
                <w:lang w:eastAsia="en-AU"/>
              </w:rPr>
              <w:t xml:space="preserve"> in the wild </w:t>
            </w:r>
            <w:r w:rsidR="00AF5E31">
              <w:rPr>
                <w:lang w:eastAsia="en-AU"/>
              </w:rPr>
              <w:t>(</w:t>
            </w:r>
            <w:r>
              <w:rPr>
                <w:lang w:eastAsia="en-AU"/>
              </w:rPr>
              <w:t>where feasible</w:t>
            </w:r>
            <w:r w:rsidR="00AF5E31">
              <w:rPr>
                <w:lang w:eastAsia="en-AU"/>
              </w:rPr>
              <w:t xml:space="preserve"> under climate change) should they need it.</w:t>
            </w:r>
            <w:r>
              <w:rPr>
                <w:lang w:eastAsia="en-AU"/>
              </w:rPr>
              <w:t xml:space="preserve"> </w:t>
            </w:r>
          </w:p>
          <w:p w14:paraId="0E272F00" w14:textId="77777777" w:rsidR="004A0D7F" w:rsidRDefault="004A0D7F" w:rsidP="00D4339F">
            <w:pPr>
              <w:pStyle w:val="BodyText"/>
              <w:rPr>
                <w:lang w:eastAsia="en-AU"/>
              </w:rPr>
            </w:pPr>
            <w:r>
              <w:rPr>
                <w:lang w:eastAsia="en-AU"/>
              </w:rPr>
              <w:t>Reporting will commence following re-classification of all species using the CAM. A review will be undertaken to record which species have existing options available, and identify options for remaining species.</w:t>
            </w:r>
          </w:p>
          <w:p w14:paraId="1042CF2C" w14:textId="77777777" w:rsidR="004A0D7F" w:rsidRDefault="004A0D7F" w:rsidP="00D4339F">
            <w:pPr>
              <w:pStyle w:val="BodyText"/>
              <w:rPr>
                <w:lang w:eastAsia="en-AU"/>
              </w:rPr>
            </w:pPr>
            <w:r>
              <w:rPr>
                <w:lang w:eastAsia="en-AU"/>
              </w:rPr>
              <w:t>Options considered feasible for flora species includes:</w:t>
            </w:r>
          </w:p>
          <w:p w14:paraId="6E1278FD" w14:textId="77777777" w:rsidR="004A0D7F" w:rsidRDefault="004A0D7F" w:rsidP="00D4339F">
            <w:pPr>
              <w:pStyle w:val="BodyText"/>
              <w:numPr>
                <w:ilvl w:val="0"/>
                <w:numId w:val="17"/>
              </w:numPr>
              <w:rPr>
                <w:lang w:eastAsia="en-AU"/>
              </w:rPr>
            </w:pPr>
            <w:r>
              <w:rPr>
                <w:lang w:eastAsia="en-AU"/>
              </w:rPr>
              <w:t>Seeds from x populations stored in appropriate seed banks</w:t>
            </w:r>
          </w:p>
          <w:p w14:paraId="55B86FFB" w14:textId="04DF3F19" w:rsidR="004A0D7F" w:rsidRDefault="004A0D7F" w:rsidP="00D4339F">
            <w:pPr>
              <w:pStyle w:val="BodyText"/>
              <w:numPr>
                <w:ilvl w:val="0"/>
                <w:numId w:val="17"/>
              </w:numPr>
              <w:rPr>
                <w:lang w:eastAsia="en-AU"/>
              </w:rPr>
            </w:pPr>
            <w:r>
              <w:rPr>
                <w:lang w:eastAsia="en-AU"/>
              </w:rPr>
              <w:t xml:space="preserve">Plant </w:t>
            </w:r>
            <w:r w:rsidR="00D701AB">
              <w:rPr>
                <w:lang w:eastAsia="en-AU"/>
              </w:rPr>
              <w:t>specimens</w:t>
            </w:r>
            <w:r>
              <w:rPr>
                <w:lang w:eastAsia="en-AU"/>
              </w:rPr>
              <w:t xml:space="preserve"> in nurseries? Botanic gardens? # of plants</w:t>
            </w:r>
          </w:p>
          <w:p w14:paraId="1FACC395" w14:textId="77777777" w:rsidR="004A0D7F" w:rsidRDefault="004A0D7F" w:rsidP="00D4339F">
            <w:pPr>
              <w:pStyle w:val="BodyText"/>
              <w:numPr>
                <w:ilvl w:val="0"/>
                <w:numId w:val="17"/>
              </w:numPr>
              <w:rPr>
                <w:lang w:eastAsia="en-AU"/>
              </w:rPr>
            </w:pPr>
            <w:r>
              <w:rPr>
                <w:lang w:eastAsia="en-AU"/>
              </w:rPr>
              <w:t>Secure populations in national parks?</w:t>
            </w:r>
          </w:p>
          <w:p w14:paraId="41D7E4F9" w14:textId="77777777" w:rsidR="004A0D7F" w:rsidRDefault="004A0D7F" w:rsidP="00D4339F">
            <w:pPr>
              <w:pStyle w:val="BodyText"/>
              <w:numPr>
                <w:ilvl w:val="0"/>
                <w:numId w:val="17"/>
              </w:numPr>
              <w:rPr>
                <w:lang w:eastAsia="en-AU"/>
              </w:rPr>
            </w:pPr>
            <w:r>
              <w:rPr>
                <w:lang w:eastAsia="en-AU"/>
              </w:rPr>
              <w:t>Secure population in other states that can provide sources for demographic or genetic rescue</w:t>
            </w:r>
          </w:p>
          <w:p w14:paraId="21B0EC48" w14:textId="0472DF2F" w:rsidR="004A0D7F" w:rsidRDefault="004A0D7F" w:rsidP="00D4339F">
            <w:pPr>
              <w:pStyle w:val="BodyText"/>
              <w:rPr>
                <w:lang w:eastAsia="en-AU"/>
              </w:rPr>
            </w:pPr>
            <w:r>
              <w:rPr>
                <w:lang w:eastAsia="en-AU"/>
              </w:rPr>
              <w:t>Options considered feasible for fauna (incl. invertebrate) species</w:t>
            </w:r>
          </w:p>
          <w:p w14:paraId="1B654DDD" w14:textId="77777777" w:rsidR="004A0D7F" w:rsidRDefault="004A0D7F" w:rsidP="00D4339F">
            <w:pPr>
              <w:pStyle w:val="BodyText"/>
              <w:numPr>
                <w:ilvl w:val="0"/>
                <w:numId w:val="18"/>
              </w:numPr>
              <w:rPr>
                <w:lang w:eastAsia="en-AU"/>
              </w:rPr>
            </w:pPr>
            <w:r>
              <w:rPr>
                <w:lang w:eastAsia="en-AU"/>
              </w:rPr>
              <w:t>Captive breeding population</w:t>
            </w:r>
          </w:p>
          <w:p w14:paraId="07308284" w14:textId="4243FDCC" w:rsidR="004A0D7F" w:rsidRPr="003B6103" w:rsidRDefault="004A0D7F" w:rsidP="003B6103">
            <w:pPr>
              <w:pStyle w:val="BodyText"/>
              <w:numPr>
                <w:ilvl w:val="0"/>
                <w:numId w:val="18"/>
              </w:numPr>
              <w:rPr>
                <w:lang w:eastAsia="en-AU"/>
              </w:rPr>
            </w:pPr>
            <w:r>
              <w:rPr>
                <w:lang w:eastAsia="en-AU"/>
              </w:rPr>
              <w:t>Secure population (within Victoria or in other states) that can provide sources for demographic or genetic rescue</w:t>
            </w:r>
          </w:p>
        </w:tc>
      </w:tr>
      <w:tr w:rsidR="004A0D7F" w:rsidRPr="00FE695C" w14:paraId="7CCD90C4" w14:textId="77777777" w:rsidTr="00D4339F">
        <w:tc>
          <w:tcPr>
            <w:tcW w:w="3828" w:type="dxa"/>
            <w:tcBorders>
              <w:top w:val="nil"/>
              <w:bottom w:val="nil"/>
            </w:tcBorders>
          </w:tcPr>
          <w:p w14:paraId="55D0EE4E" w14:textId="77777777" w:rsidR="004A0D7F" w:rsidRDefault="004A0D7F" w:rsidP="00D4339F">
            <w:pPr>
              <w:pStyle w:val="BodyText100ThemeColour"/>
              <w:spacing w:after="60" w:line="240" w:lineRule="auto"/>
            </w:pPr>
            <w:r>
              <w:t>Target</w:t>
            </w:r>
          </w:p>
          <w:p w14:paraId="4B530079" w14:textId="77777777" w:rsidR="004A0D7F" w:rsidRPr="00FE695C" w:rsidRDefault="004A0D7F" w:rsidP="00D4339F">
            <w:pPr>
              <w:pStyle w:val="BodyText"/>
              <w:spacing w:after="60" w:line="240" w:lineRule="auto"/>
              <w:rPr>
                <w:lang w:eastAsia="en-AU"/>
              </w:rPr>
            </w:pPr>
            <w:r>
              <w:rPr>
                <w:lang w:eastAsia="en-AU"/>
              </w:rPr>
              <w:t>100% of critically endangered and endangered species that have at least one option available for re-establishment in the wild where feasible under climate change</w:t>
            </w:r>
          </w:p>
        </w:tc>
        <w:tc>
          <w:tcPr>
            <w:tcW w:w="5811" w:type="dxa"/>
            <w:vMerge/>
          </w:tcPr>
          <w:p w14:paraId="4A460F80" w14:textId="77777777" w:rsidR="004A0D7F" w:rsidRPr="00FE695C" w:rsidRDefault="004A0D7F" w:rsidP="00D4339F">
            <w:pPr>
              <w:pStyle w:val="BodyText"/>
              <w:rPr>
                <w:lang w:eastAsia="en-AU"/>
              </w:rPr>
            </w:pPr>
          </w:p>
        </w:tc>
      </w:tr>
      <w:tr w:rsidR="004A0D7F" w:rsidRPr="00FE695C" w14:paraId="56C97D34" w14:textId="77777777" w:rsidTr="0092731C">
        <w:tc>
          <w:tcPr>
            <w:tcW w:w="3828" w:type="dxa"/>
            <w:tcBorders>
              <w:top w:val="nil"/>
              <w:bottom w:val="single" w:sz="8" w:space="0" w:color="00B2A9" w:themeColor="accent1"/>
            </w:tcBorders>
          </w:tcPr>
          <w:p w14:paraId="7537A54A" w14:textId="77777777" w:rsidR="004A0D7F" w:rsidRDefault="004A0D7F" w:rsidP="00D4339F">
            <w:pPr>
              <w:pStyle w:val="BodyText100ThemeColour"/>
              <w:spacing w:after="60" w:line="240" w:lineRule="auto"/>
            </w:pPr>
            <w:r>
              <w:t>Baseline</w:t>
            </w:r>
          </w:p>
          <w:p w14:paraId="72CCEBE9" w14:textId="3E66AFCB" w:rsidR="004A0D7F" w:rsidRDefault="004A0D7F" w:rsidP="00D4339F">
            <w:pPr>
              <w:pStyle w:val="BodyText"/>
              <w:spacing w:after="60" w:line="240" w:lineRule="auto"/>
            </w:pPr>
          </w:p>
        </w:tc>
        <w:tc>
          <w:tcPr>
            <w:tcW w:w="5811" w:type="dxa"/>
            <w:vMerge/>
          </w:tcPr>
          <w:p w14:paraId="3A83365E" w14:textId="77777777" w:rsidR="004A0D7F" w:rsidRPr="00FE695C" w:rsidRDefault="004A0D7F" w:rsidP="00D4339F">
            <w:pPr>
              <w:pStyle w:val="BodyText"/>
              <w:rPr>
                <w:lang w:eastAsia="en-AU"/>
              </w:rPr>
            </w:pPr>
          </w:p>
        </w:tc>
      </w:tr>
    </w:tbl>
    <w:p w14:paraId="4DC3CE16" w14:textId="77777777" w:rsidR="004A0D7F" w:rsidRDefault="004A0D7F" w:rsidP="004A0D7F">
      <w:pPr>
        <w:pStyle w:val="BodyText100ThemeColour"/>
      </w:pPr>
    </w:p>
    <w:p w14:paraId="03406C9E" w14:textId="2F64995D" w:rsidR="00542047" w:rsidRPr="00256CB5" w:rsidRDefault="00542047" w:rsidP="00542047">
      <w:pPr>
        <w:pStyle w:val="BodyText100ThemeColour"/>
      </w:pPr>
      <w:r w:rsidRPr="00256CB5">
        <w:t xml:space="preserve">KPI: </w:t>
      </w:r>
      <w:r>
        <w:t>E</w:t>
      </w:r>
      <w:r w:rsidRPr="00256CB5">
        <w:t xml:space="preserve">xtent of habitats </w:t>
      </w:r>
    </w:p>
    <w:tbl>
      <w:tblPr>
        <w:tblStyle w:val="TableGrid"/>
        <w:tblW w:w="0" w:type="auto"/>
        <w:tblLook w:val="04A0" w:firstRow="1" w:lastRow="0" w:firstColumn="1" w:lastColumn="0" w:noHBand="0" w:noVBand="1"/>
      </w:tblPr>
      <w:tblGrid>
        <w:gridCol w:w="3828"/>
        <w:gridCol w:w="5811"/>
      </w:tblGrid>
      <w:tr w:rsidR="00542047" w:rsidRPr="00FE695C" w14:paraId="380C4135" w14:textId="77777777" w:rsidTr="00723A2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828" w:type="dxa"/>
            <w:shd w:val="clear" w:color="auto" w:fill="auto"/>
          </w:tcPr>
          <w:p w14:paraId="59939D3F" w14:textId="77777777" w:rsidR="00542047" w:rsidRPr="00FE695C" w:rsidRDefault="00542047" w:rsidP="00723A2C">
            <w:pPr>
              <w:pStyle w:val="BodyText"/>
              <w:rPr>
                <w:lang w:eastAsia="en-AU"/>
              </w:rPr>
            </w:pPr>
          </w:p>
        </w:tc>
        <w:tc>
          <w:tcPr>
            <w:tcW w:w="5811" w:type="dxa"/>
            <w:shd w:val="clear" w:color="auto" w:fill="auto"/>
          </w:tcPr>
          <w:p w14:paraId="0F046E68" w14:textId="77777777" w:rsidR="00542047" w:rsidRPr="00FE695C" w:rsidRDefault="00542047" w:rsidP="00723A2C">
            <w:pPr>
              <w:pStyle w:val="BodyText100ThemeColour"/>
              <w:spacing w:after="60" w:line="240" w:lineRule="auto"/>
              <w:cnfStyle w:val="100000000000" w:firstRow="1" w:lastRow="0" w:firstColumn="0" w:lastColumn="0" w:oddVBand="0" w:evenVBand="0" w:oddHBand="0" w:evenHBand="0" w:firstRowFirstColumn="0" w:firstRowLastColumn="0" w:lastRowFirstColumn="0" w:lastRowLastColumn="0"/>
              <w:rPr>
                <w:lang w:eastAsia="en-AU"/>
              </w:rPr>
            </w:pPr>
            <w:r>
              <w:t>Approach</w:t>
            </w:r>
          </w:p>
        </w:tc>
      </w:tr>
      <w:tr w:rsidR="00542047" w:rsidRPr="00FE695C" w14:paraId="74628023" w14:textId="77777777" w:rsidTr="00723A2C">
        <w:tc>
          <w:tcPr>
            <w:tcW w:w="3828" w:type="dxa"/>
            <w:tcBorders>
              <w:bottom w:val="nil"/>
            </w:tcBorders>
          </w:tcPr>
          <w:p w14:paraId="492E5549" w14:textId="77777777" w:rsidR="00542047" w:rsidRDefault="00542047" w:rsidP="00723A2C">
            <w:pPr>
              <w:pStyle w:val="BodyText100ThemeColour"/>
              <w:spacing w:after="60" w:line="240" w:lineRule="auto"/>
            </w:pPr>
            <w:r>
              <w:t>Indicator</w:t>
            </w:r>
          </w:p>
          <w:p w14:paraId="118AB2DB" w14:textId="0CBF14B7" w:rsidR="00542047" w:rsidRPr="00FE695C" w:rsidRDefault="00542047" w:rsidP="00723A2C">
            <w:pPr>
              <w:pStyle w:val="BodyText"/>
              <w:spacing w:after="60" w:line="240" w:lineRule="auto"/>
              <w:rPr>
                <w:lang w:eastAsia="en-AU"/>
              </w:rPr>
            </w:pPr>
            <w:r>
              <w:rPr>
                <w:lang w:eastAsia="en-AU"/>
              </w:rPr>
              <w:t>Habitat extent</w:t>
            </w:r>
            <w:r w:rsidR="0092731C">
              <w:rPr>
                <w:lang w:eastAsia="en-AU"/>
              </w:rPr>
              <w:t xml:space="preserve"> (terrestrial, waterway, marine)</w:t>
            </w:r>
          </w:p>
        </w:tc>
        <w:tc>
          <w:tcPr>
            <w:tcW w:w="5811" w:type="dxa"/>
            <w:vMerge w:val="restart"/>
          </w:tcPr>
          <w:p w14:paraId="10FC2D2A" w14:textId="77777777" w:rsidR="00542047" w:rsidRPr="00710F26" w:rsidRDefault="00542047" w:rsidP="00E0584F">
            <w:pPr>
              <w:pStyle w:val="BodyText"/>
              <w:rPr>
                <w:u w:val="single"/>
                <w:lang w:eastAsia="en-AU"/>
              </w:rPr>
            </w:pPr>
            <w:r w:rsidRPr="00710F26">
              <w:rPr>
                <w:u w:val="single"/>
                <w:lang w:eastAsia="en-AU"/>
              </w:rPr>
              <w:t xml:space="preserve">Specific transactions </w:t>
            </w:r>
          </w:p>
          <w:p w14:paraId="355D612D" w14:textId="77777777" w:rsidR="00542047" w:rsidRPr="005B0B1A" w:rsidRDefault="00542047" w:rsidP="00E0584F">
            <w:pPr>
              <w:pStyle w:val="BodyText"/>
              <w:rPr>
                <w:lang w:eastAsia="en-AU"/>
              </w:rPr>
            </w:pPr>
            <w:r>
              <w:rPr>
                <w:lang w:eastAsia="en-AU"/>
              </w:rPr>
              <w:t>Standard output data will provide records of specific increased in extent due to revegetation or restoration works, as well as decreases in extent due to permitted clearing.</w:t>
            </w:r>
          </w:p>
          <w:p w14:paraId="5A65C8AC" w14:textId="77777777" w:rsidR="00542047" w:rsidRDefault="00542047" w:rsidP="00E0584F">
            <w:pPr>
              <w:spacing w:after="120"/>
              <w:rPr>
                <w:rFonts w:cstheme="minorHAnsi"/>
              </w:rPr>
            </w:pPr>
          </w:p>
          <w:p w14:paraId="0DD059B6" w14:textId="77777777" w:rsidR="00542047" w:rsidRPr="00710F26" w:rsidRDefault="00542047" w:rsidP="00E0584F">
            <w:pPr>
              <w:spacing w:after="120"/>
              <w:rPr>
                <w:rFonts w:cstheme="minorHAnsi"/>
                <w:u w:val="single"/>
              </w:rPr>
            </w:pPr>
            <w:r w:rsidRPr="00710F26">
              <w:rPr>
                <w:rFonts w:cstheme="minorHAnsi"/>
                <w:u w:val="single"/>
              </w:rPr>
              <w:t>Broad Changes - extent</w:t>
            </w:r>
          </w:p>
          <w:p w14:paraId="5820DCAA" w14:textId="77777777" w:rsidR="00542047" w:rsidRDefault="00542047" w:rsidP="00E0584F">
            <w:pPr>
              <w:spacing w:after="120"/>
              <w:rPr>
                <w:rFonts w:cstheme="minorHAnsi"/>
              </w:rPr>
            </w:pPr>
            <w:r w:rsidRPr="000A769F">
              <w:rPr>
                <w:rFonts w:cstheme="minorHAnsi"/>
              </w:rPr>
              <w:t xml:space="preserve">The acquisition of landsat imagery, together with existing and a small amount of new training data annually, will provide a basis for modelling the </w:t>
            </w:r>
            <w:r w:rsidR="00035D08">
              <w:rPr>
                <w:rFonts w:cstheme="minorHAnsi"/>
              </w:rPr>
              <w:t>extent</w:t>
            </w:r>
            <w:r w:rsidRPr="000A769F">
              <w:rPr>
                <w:rFonts w:cstheme="minorHAnsi"/>
              </w:rPr>
              <w:t xml:space="preserve"> of native vegetation from a range of reflectance, structural and elevation variables derived from satellite data sets. </w:t>
            </w:r>
          </w:p>
          <w:p w14:paraId="451267D8" w14:textId="77777777" w:rsidR="00FC5E3D" w:rsidRDefault="00FC5E3D" w:rsidP="00E0584F">
            <w:pPr>
              <w:spacing w:after="120"/>
            </w:pPr>
          </w:p>
          <w:p w14:paraId="321BED11" w14:textId="504368A5" w:rsidR="00FC5E3D" w:rsidRPr="00035D08" w:rsidRDefault="00FC5E3D" w:rsidP="00E0584F">
            <w:pPr>
              <w:spacing w:after="120"/>
              <w:rPr>
                <w:rFonts w:cstheme="minorHAnsi"/>
              </w:rPr>
            </w:pPr>
            <w:r>
              <w:t>Data can be disaggregated by Traditional Owner Country boundaries, catchment etc.</w:t>
            </w:r>
          </w:p>
        </w:tc>
      </w:tr>
      <w:tr w:rsidR="00542047" w:rsidRPr="00FE695C" w14:paraId="0B486698" w14:textId="77777777" w:rsidTr="00723A2C">
        <w:tc>
          <w:tcPr>
            <w:tcW w:w="3828" w:type="dxa"/>
            <w:tcBorders>
              <w:top w:val="nil"/>
              <w:bottom w:val="nil"/>
            </w:tcBorders>
          </w:tcPr>
          <w:p w14:paraId="63F62FF0" w14:textId="77777777" w:rsidR="00542047" w:rsidRDefault="00542047" w:rsidP="00723A2C">
            <w:pPr>
              <w:pStyle w:val="BodyText100ThemeColour"/>
              <w:spacing w:after="60" w:line="240" w:lineRule="auto"/>
            </w:pPr>
            <w:r>
              <w:t>Target</w:t>
            </w:r>
          </w:p>
          <w:p w14:paraId="7699E8AB" w14:textId="7FFBF314" w:rsidR="00542047" w:rsidRPr="00FE695C" w:rsidRDefault="0092731C" w:rsidP="00723A2C">
            <w:pPr>
              <w:pStyle w:val="BodyText"/>
              <w:spacing w:after="60" w:line="240" w:lineRule="auto"/>
              <w:rPr>
                <w:lang w:eastAsia="en-AU"/>
              </w:rPr>
            </w:pPr>
            <w:r>
              <w:rPr>
                <w:lang w:eastAsia="en-AU"/>
              </w:rPr>
              <w:t>A net gain in the overall extent and condition of habitats across terrestrial, waterway and marine</w:t>
            </w:r>
            <w:r w:rsidR="00335072">
              <w:rPr>
                <w:lang w:eastAsia="en-AU"/>
              </w:rPr>
              <w:t xml:space="preserve"> environments</w:t>
            </w:r>
          </w:p>
        </w:tc>
        <w:tc>
          <w:tcPr>
            <w:tcW w:w="5811" w:type="dxa"/>
            <w:vMerge/>
          </w:tcPr>
          <w:p w14:paraId="097FEA33" w14:textId="77777777" w:rsidR="00542047" w:rsidRPr="00FE695C" w:rsidRDefault="00542047" w:rsidP="00723A2C">
            <w:pPr>
              <w:pStyle w:val="BodyText"/>
              <w:rPr>
                <w:lang w:eastAsia="en-AU"/>
              </w:rPr>
            </w:pPr>
          </w:p>
        </w:tc>
      </w:tr>
      <w:tr w:rsidR="00542047" w:rsidRPr="00FE695C" w14:paraId="24CC6661" w14:textId="77777777" w:rsidTr="00335072">
        <w:tc>
          <w:tcPr>
            <w:tcW w:w="3828" w:type="dxa"/>
            <w:tcBorders>
              <w:top w:val="nil"/>
              <w:bottom w:val="single" w:sz="8" w:space="0" w:color="00B2A9" w:themeColor="accent1"/>
            </w:tcBorders>
          </w:tcPr>
          <w:p w14:paraId="7394944E" w14:textId="77777777" w:rsidR="00542047" w:rsidRDefault="00542047" w:rsidP="00723A2C">
            <w:pPr>
              <w:pStyle w:val="BodyText100ThemeColour"/>
              <w:spacing w:after="60" w:line="240" w:lineRule="auto"/>
            </w:pPr>
            <w:r>
              <w:t>Baseline</w:t>
            </w:r>
          </w:p>
          <w:p w14:paraId="260A724B" w14:textId="77777777" w:rsidR="00542047" w:rsidRDefault="00542047" w:rsidP="00723A2C">
            <w:pPr>
              <w:pStyle w:val="BodyText"/>
              <w:spacing w:after="60" w:line="240" w:lineRule="auto"/>
            </w:pPr>
          </w:p>
        </w:tc>
        <w:tc>
          <w:tcPr>
            <w:tcW w:w="5811" w:type="dxa"/>
            <w:vMerge/>
          </w:tcPr>
          <w:p w14:paraId="79CF67C2" w14:textId="77777777" w:rsidR="00542047" w:rsidRPr="00FE695C" w:rsidRDefault="00542047" w:rsidP="00723A2C">
            <w:pPr>
              <w:pStyle w:val="BodyText"/>
              <w:rPr>
                <w:lang w:eastAsia="en-AU"/>
              </w:rPr>
            </w:pPr>
          </w:p>
        </w:tc>
      </w:tr>
    </w:tbl>
    <w:p w14:paraId="678B9AC8" w14:textId="4671FBC1" w:rsidR="00542047" w:rsidRDefault="00542047" w:rsidP="00542047">
      <w:pPr>
        <w:pStyle w:val="BodyText"/>
      </w:pPr>
    </w:p>
    <w:p w14:paraId="1DD400B8" w14:textId="7647730B" w:rsidR="003B6103" w:rsidRDefault="003B6103" w:rsidP="00542047">
      <w:pPr>
        <w:pStyle w:val="BodyText"/>
      </w:pPr>
    </w:p>
    <w:p w14:paraId="2E155765" w14:textId="664FEE25" w:rsidR="00FC5E3D" w:rsidRDefault="00FC5E3D" w:rsidP="00542047">
      <w:pPr>
        <w:pStyle w:val="BodyText"/>
      </w:pPr>
    </w:p>
    <w:p w14:paraId="236FE65F" w14:textId="19121A12" w:rsidR="00FC5E3D" w:rsidRDefault="00FC5E3D" w:rsidP="00542047">
      <w:pPr>
        <w:pStyle w:val="BodyText"/>
      </w:pPr>
    </w:p>
    <w:p w14:paraId="667EE87F" w14:textId="77777777" w:rsidR="00FC5E3D" w:rsidRDefault="00FC5E3D" w:rsidP="00542047">
      <w:pPr>
        <w:pStyle w:val="BodyText"/>
      </w:pPr>
    </w:p>
    <w:p w14:paraId="71BDE04A" w14:textId="010E27BA" w:rsidR="00542047" w:rsidRDefault="00542047" w:rsidP="00542047">
      <w:pPr>
        <w:pStyle w:val="BodyText100ThemeColour"/>
      </w:pPr>
      <w:r w:rsidRPr="00256CB5">
        <w:lastRenderedPageBreak/>
        <w:t xml:space="preserve">KPI: </w:t>
      </w:r>
      <w:r>
        <w:t>C</w:t>
      </w:r>
      <w:r w:rsidRPr="00256CB5">
        <w:t>ondition of habitats</w:t>
      </w:r>
    </w:p>
    <w:tbl>
      <w:tblPr>
        <w:tblStyle w:val="TableGrid"/>
        <w:tblW w:w="0" w:type="auto"/>
        <w:tblLook w:val="04A0" w:firstRow="1" w:lastRow="0" w:firstColumn="1" w:lastColumn="0" w:noHBand="0" w:noVBand="1"/>
      </w:tblPr>
      <w:tblGrid>
        <w:gridCol w:w="3828"/>
        <w:gridCol w:w="5811"/>
      </w:tblGrid>
      <w:tr w:rsidR="00542047" w:rsidRPr="00FE695C" w14:paraId="00AD652F" w14:textId="77777777" w:rsidTr="00723A2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828" w:type="dxa"/>
            <w:shd w:val="clear" w:color="auto" w:fill="auto"/>
          </w:tcPr>
          <w:p w14:paraId="1C527DD5" w14:textId="77777777" w:rsidR="00542047" w:rsidRPr="00FE695C" w:rsidRDefault="00542047" w:rsidP="00723A2C">
            <w:pPr>
              <w:pStyle w:val="BodyText"/>
              <w:rPr>
                <w:lang w:eastAsia="en-AU"/>
              </w:rPr>
            </w:pPr>
          </w:p>
        </w:tc>
        <w:tc>
          <w:tcPr>
            <w:tcW w:w="5811" w:type="dxa"/>
            <w:shd w:val="clear" w:color="auto" w:fill="auto"/>
          </w:tcPr>
          <w:p w14:paraId="23B20D1A" w14:textId="77777777" w:rsidR="00542047" w:rsidRPr="00FE695C" w:rsidRDefault="00542047" w:rsidP="00723A2C">
            <w:pPr>
              <w:pStyle w:val="BodyText100ThemeColour"/>
              <w:spacing w:after="60" w:line="240" w:lineRule="auto"/>
              <w:cnfStyle w:val="100000000000" w:firstRow="1" w:lastRow="0" w:firstColumn="0" w:lastColumn="0" w:oddVBand="0" w:evenVBand="0" w:oddHBand="0" w:evenHBand="0" w:firstRowFirstColumn="0" w:firstRowLastColumn="0" w:lastRowFirstColumn="0" w:lastRowLastColumn="0"/>
              <w:rPr>
                <w:lang w:eastAsia="en-AU"/>
              </w:rPr>
            </w:pPr>
            <w:r>
              <w:t>Approach</w:t>
            </w:r>
          </w:p>
        </w:tc>
      </w:tr>
      <w:tr w:rsidR="00542047" w:rsidRPr="00FE695C" w14:paraId="2A8DBDF4" w14:textId="77777777" w:rsidTr="00723A2C">
        <w:tc>
          <w:tcPr>
            <w:tcW w:w="3828" w:type="dxa"/>
            <w:tcBorders>
              <w:bottom w:val="nil"/>
            </w:tcBorders>
          </w:tcPr>
          <w:p w14:paraId="170F5B2C" w14:textId="77777777" w:rsidR="00542047" w:rsidRDefault="00542047" w:rsidP="00723A2C">
            <w:pPr>
              <w:pStyle w:val="BodyText100ThemeColour"/>
              <w:spacing w:after="60" w:line="240" w:lineRule="auto"/>
            </w:pPr>
            <w:r>
              <w:t>Indicator</w:t>
            </w:r>
          </w:p>
          <w:p w14:paraId="43296913" w14:textId="6136055C" w:rsidR="00542047" w:rsidRPr="00FE695C" w:rsidRDefault="00542047" w:rsidP="00723A2C">
            <w:pPr>
              <w:pStyle w:val="BodyText"/>
              <w:spacing w:after="60" w:line="240" w:lineRule="auto"/>
              <w:rPr>
                <w:lang w:eastAsia="en-AU"/>
              </w:rPr>
            </w:pPr>
            <w:r>
              <w:rPr>
                <w:lang w:eastAsia="en-AU"/>
              </w:rPr>
              <w:t>Habitat condition</w:t>
            </w:r>
            <w:r w:rsidR="0092731C">
              <w:rPr>
                <w:lang w:eastAsia="en-AU"/>
              </w:rPr>
              <w:t xml:space="preserve"> (terrestrial, waterway and marine)</w:t>
            </w:r>
          </w:p>
        </w:tc>
        <w:tc>
          <w:tcPr>
            <w:tcW w:w="5811" w:type="dxa"/>
            <w:vMerge w:val="restart"/>
          </w:tcPr>
          <w:p w14:paraId="26B0C4D3" w14:textId="77777777" w:rsidR="00542047" w:rsidRPr="00710F26" w:rsidRDefault="00542047" w:rsidP="00723A2C">
            <w:pPr>
              <w:pStyle w:val="BodyText"/>
              <w:rPr>
                <w:u w:val="single"/>
                <w:lang w:eastAsia="en-AU"/>
              </w:rPr>
            </w:pPr>
            <w:r w:rsidRPr="00710F26">
              <w:rPr>
                <w:u w:val="single"/>
                <w:lang w:eastAsia="en-AU"/>
              </w:rPr>
              <w:t xml:space="preserve">Specific transactions </w:t>
            </w:r>
          </w:p>
          <w:p w14:paraId="667B9663" w14:textId="77777777" w:rsidR="00542047" w:rsidRPr="005B0B1A" w:rsidRDefault="00542047" w:rsidP="00723A2C">
            <w:pPr>
              <w:pStyle w:val="BodyText"/>
              <w:rPr>
                <w:lang w:eastAsia="en-AU"/>
              </w:rPr>
            </w:pPr>
            <w:r>
              <w:rPr>
                <w:lang w:eastAsia="en-AU"/>
              </w:rPr>
              <w:t xml:space="preserve">Standard output data will provide records of specific increased in extent due to management and increased protection. </w:t>
            </w:r>
            <w:r w:rsidRPr="00C00DED">
              <w:rPr>
                <w:lang w:eastAsia="en-AU"/>
              </w:rPr>
              <w:t>Gain scoring approaches will be applied to determine the predicted gains.</w:t>
            </w:r>
          </w:p>
          <w:p w14:paraId="2E453599" w14:textId="77777777" w:rsidR="00542047" w:rsidRDefault="00542047" w:rsidP="00723A2C">
            <w:pPr>
              <w:spacing w:after="120"/>
              <w:jc w:val="both"/>
              <w:rPr>
                <w:rFonts w:cstheme="minorHAnsi"/>
                <w:u w:val="single"/>
              </w:rPr>
            </w:pPr>
          </w:p>
          <w:p w14:paraId="3025FC0F" w14:textId="77777777" w:rsidR="00542047" w:rsidRPr="000A769F" w:rsidRDefault="00542047" w:rsidP="00E0584F">
            <w:pPr>
              <w:spacing w:after="120"/>
              <w:rPr>
                <w:rFonts w:cstheme="minorHAnsi"/>
                <w:u w:val="single"/>
              </w:rPr>
            </w:pPr>
            <w:r w:rsidRPr="000A769F">
              <w:rPr>
                <w:rFonts w:cstheme="minorHAnsi"/>
                <w:u w:val="single"/>
              </w:rPr>
              <w:t>Broad Changes - condition</w:t>
            </w:r>
          </w:p>
          <w:p w14:paraId="04257DF4" w14:textId="77777777" w:rsidR="00542047" w:rsidRDefault="00335072" w:rsidP="00E0584F">
            <w:pPr>
              <w:pStyle w:val="BodyText"/>
            </w:pPr>
            <w:r>
              <w:t>M</w:t>
            </w:r>
            <w:r w:rsidR="00542047" w:rsidRPr="00257D7D">
              <w:t>odel</w:t>
            </w:r>
            <w:r>
              <w:t>s of</w:t>
            </w:r>
            <w:r w:rsidR="00542047" w:rsidRPr="00257D7D">
              <w:t xml:space="preserve"> </w:t>
            </w:r>
            <w:r w:rsidR="00542047">
              <w:t>habitat</w:t>
            </w:r>
            <w:r w:rsidR="00542047" w:rsidRPr="00257D7D">
              <w:t xml:space="preserve"> condition</w:t>
            </w:r>
            <w:r w:rsidR="00542047">
              <w:t xml:space="preserve"> </w:t>
            </w:r>
            <w:r>
              <w:t>will be developed</w:t>
            </w:r>
            <w:r w:rsidR="00542047">
              <w:t xml:space="preserve"> to better understand the background change in condition.</w:t>
            </w:r>
            <w:r>
              <w:t xml:space="preserve"> Site assessments of habitat condition will be undertaken in areas where change is more likely in order to supplement existing monitoring sites (e.g. Forest condition monitoring sites) and support the modelling processes.</w:t>
            </w:r>
          </w:p>
          <w:p w14:paraId="78A4996F" w14:textId="77777777" w:rsidR="00FC5E3D" w:rsidRDefault="00FC5E3D" w:rsidP="00E0584F">
            <w:pPr>
              <w:pStyle w:val="BodyText"/>
            </w:pPr>
          </w:p>
          <w:p w14:paraId="621DC14E" w14:textId="5065FC5D" w:rsidR="00FC5E3D" w:rsidRPr="00FE695C" w:rsidRDefault="00FC5E3D" w:rsidP="00E0584F">
            <w:pPr>
              <w:pStyle w:val="BodyText"/>
            </w:pPr>
            <w:r>
              <w:rPr>
                <w:lang w:eastAsia="en-AU"/>
              </w:rPr>
              <w:t>Data can be disaggregated by Traditional Owner Country boundaries, catchment etc.</w:t>
            </w:r>
          </w:p>
        </w:tc>
      </w:tr>
      <w:tr w:rsidR="00542047" w:rsidRPr="00FE695C" w14:paraId="2DEDDCD9" w14:textId="77777777" w:rsidTr="00723A2C">
        <w:tc>
          <w:tcPr>
            <w:tcW w:w="3828" w:type="dxa"/>
            <w:tcBorders>
              <w:top w:val="nil"/>
              <w:bottom w:val="nil"/>
            </w:tcBorders>
          </w:tcPr>
          <w:p w14:paraId="3B741949" w14:textId="77777777" w:rsidR="00542047" w:rsidRDefault="00542047" w:rsidP="00723A2C">
            <w:pPr>
              <w:pStyle w:val="BodyText100ThemeColour"/>
              <w:spacing w:after="60" w:line="240" w:lineRule="auto"/>
            </w:pPr>
            <w:r>
              <w:t>Target</w:t>
            </w:r>
          </w:p>
          <w:p w14:paraId="6FFAC62E" w14:textId="257D77B8" w:rsidR="00542047" w:rsidRPr="00FE695C" w:rsidRDefault="00335072" w:rsidP="00723A2C">
            <w:pPr>
              <w:pStyle w:val="BodyText"/>
              <w:spacing w:after="60" w:line="240" w:lineRule="auto"/>
              <w:rPr>
                <w:lang w:eastAsia="en-AU"/>
              </w:rPr>
            </w:pPr>
            <w:r>
              <w:rPr>
                <w:lang w:eastAsia="en-AU"/>
              </w:rPr>
              <w:t>A net gain in the overall extent and condition of habitats across terrestrial, waterway and marine environments</w:t>
            </w:r>
          </w:p>
        </w:tc>
        <w:tc>
          <w:tcPr>
            <w:tcW w:w="5811" w:type="dxa"/>
            <w:vMerge/>
          </w:tcPr>
          <w:p w14:paraId="0291C98D" w14:textId="77777777" w:rsidR="00542047" w:rsidRPr="00FE695C" w:rsidRDefault="00542047" w:rsidP="00723A2C">
            <w:pPr>
              <w:pStyle w:val="BodyText"/>
              <w:rPr>
                <w:lang w:eastAsia="en-AU"/>
              </w:rPr>
            </w:pPr>
          </w:p>
        </w:tc>
      </w:tr>
      <w:tr w:rsidR="00542047" w:rsidRPr="00FE695C" w14:paraId="7ECE60C4" w14:textId="77777777" w:rsidTr="00335072">
        <w:tc>
          <w:tcPr>
            <w:tcW w:w="3828" w:type="dxa"/>
            <w:tcBorders>
              <w:top w:val="nil"/>
              <w:bottom w:val="single" w:sz="8" w:space="0" w:color="00B2A9" w:themeColor="accent1"/>
            </w:tcBorders>
          </w:tcPr>
          <w:p w14:paraId="193E3446" w14:textId="77777777" w:rsidR="00542047" w:rsidRDefault="00542047" w:rsidP="00723A2C">
            <w:pPr>
              <w:pStyle w:val="BodyText100ThemeColour"/>
              <w:spacing w:after="60" w:line="240" w:lineRule="auto"/>
            </w:pPr>
            <w:r>
              <w:t>Baseline</w:t>
            </w:r>
          </w:p>
          <w:p w14:paraId="026817D5" w14:textId="77777777" w:rsidR="00542047" w:rsidRDefault="00542047" w:rsidP="00723A2C">
            <w:pPr>
              <w:pStyle w:val="BodyText"/>
              <w:spacing w:after="60" w:line="240" w:lineRule="auto"/>
            </w:pPr>
          </w:p>
        </w:tc>
        <w:tc>
          <w:tcPr>
            <w:tcW w:w="5811" w:type="dxa"/>
            <w:vMerge/>
          </w:tcPr>
          <w:p w14:paraId="6E66F4E8" w14:textId="77777777" w:rsidR="00542047" w:rsidRPr="00FE695C" w:rsidRDefault="00542047" w:rsidP="00723A2C">
            <w:pPr>
              <w:pStyle w:val="BodyText"/>
              <w:rPr>
                <w:lang w:eastAsia="en-AU"/>
              </w:rPr>
            </w:pPr>
          </w:p>
        </w:tc>
      </w:tr>
    </w:tbl>
    <w:p w14:paraId="2090E6AF" w14:textId="77777777" w:rsidR="00542047" w:rsidRDefault="00542047" w:rsidP="00542047">
      <w:pPr>
        <w:pStyle w:val="BodyText100ThemeColour"/>
      </w:pPr>
    </w:p>
    <w:p w14:paraId="6327F955" w14:textId="1CB9D765" w:rsidR="00542047" w:rsidRPr="00BE392C" w:rsidRDefault="00542047" w:rsidP="00542047">
      <w:pPr>
        <w:pStyle w:val="BodyText100ThemeColour"/>
      </w:pPr>
      <w:r w:rsidRPr="00BE392C">
        <w:t xml:space="preserve">KPI: </w:t>
      </w:r>
      <w:r>
        <w:t>H</w:t>
      </w:r>
      <w:r w:rsidRPr="00BE392C">
        <w:t xml:space="preserve">erbivore control </w:t>
      </w:r>
    </w:p>
    <w:tbl>
      <w:tblPr>
        <w:tblStyle w:val="TableGrid"/>
        <w:tblW w:w="0" w:type="auto"/>
        <w:tblLook w:val="04A0" w:firstRow="1" w:lastRow="0" w:firstColumn="1" w:lastColumn="0" w:noHBand="0" w:noVBand="1"/>
      </w:tblPr>
      <w:tblGrid>
        <w:gridCol w:w="3828"/>
        <w:gridCol w:w="5811"/>
      </w:tblGrid>
      <w:tr w:rsidR="00542047" w:rsidRPr="00FE695C" w14:paraId="42709F50" w14:textId="77777777" w:rsidTr="00723A2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828" w:type="dxa"/>
            <w:shd w:val="clear" w:color="auto" w:fill="auto"/>
          </w:tcPr>
          <w:p w14:paraId="0F950F2B" w14:textId="77777777" w:rsidR="00542047" w:rsidRPr="00FE695C" w:rsidRDefault="00542047" w:rsidP="00723A2C">
            <w:pPr>
              <w:pStyle w:val="BodyText"/>
              <w:rPr>
                <w:lang w:eastAsia="en-AU"/>
              </w:rPr>
            </w:pPr>
          </w:p>
        </w:tc>
        <w:tc>
          <w:tcPr>
            <w:tcW w:w="5811" w:type="dxa"/>
            <w:shd w:val="clear" w:color="auto" w:fill="auto"/>
          </w:tcPr>
          <w:p w14:paraId="64739D91" w14:textId="77777777" w:rsidR="00542047" w:rsidRPr="00FE695C" w:rsidRDefault="00542047" w:rsidP="00723A2C">
            <w:pPr>
              <w:pStyle w:val="BodyText100ThemeColour"/>
              <w:spacing w:after="60" w:line="240" w:lineRule="auto"/>
              <w:cnfStyle w:val="100000000000" w:firstRow="1" w:lastRow="0" w:firstColumn="0" w:lastColumn="0" w:oddVBand="0" w:evenVBand="0" w:oddHBand="0" w:evenHBand="0" w:firstRowFirstColumn="0" w:firstRowLastColumn="0" w:lastRowFirstColumn="0" w:lastRowLastColumn="0"/>
              <w:rPr>
                <w:lang w:eastAsia="en-AU"/>
              </w:rPr>
            </w:pPr>
            <w:r>
              <w:t>Approach</w:t>
            </w:r>
          </w:p>
        </w:tc>
      </w:tr>
      <w:tr w:rsidR="00542047" w:rsidRPr="00FE695C" w14:paraId="5C98370C" w14:textId="77777777" w:rsidTr="00723A2C">
        <w:tc>
          <w:tcPr>
            <w:tcW w:w="3828" w:type="dxa"/>
            <w:tcBorders>
              <w:bottom w:val="nil"/>
            </w:tcBorders>
          </w:tcPr>
          <w:p w14:paraId="759C9F85" w14:textId="77777777" w:rsidR="00542047" w:rsidRDefault="00542047" w:rsidP="00723A2C">
            <w:pPr>
              <w:pStyle w:val="BodyText100ThemeColour"/>
              <w:spacing w:after="60" w:line="240" w:lineRule="auto"/>
            </w:pPr>
            <w:r>
              <w:t>Indicator</w:t>
            </w:r>
          </w:p>
          <w:p w14:paraId="14A09AE5" w14:textId="77777777" w:rsidR="00542047" w:rsidRPr="00FE695C" w:rsidRDefault="00542047" w:rsidP="00723A2C">
            <w:pPr>
              <w:pStyle w:val="BodyText"/>
              <w:spacing w:after="60" w:line="240" w:lineRule="auto"/>
              <w:rPr>
                <w:lang w:eastAsia="en-AU"/>
              </w:rPr>
            </w:pPr>
            <w:r>
              <w:rPr>
                <w:lang w:eastAsia="en-AU"/>
              </w:rPr>
              <w:t>Herbivore control in priority locations</w:t>
            </w:r>
          </w:p>
        </w:tc>
        <w:tc>
          <w:tcPr>
            <w:tcW w:w="5811" w:type="dxa"/>
            <w:vMerge w:val="restart"/>
          </w:tcPr>
          <w:p w14:paraId="7062F41E" w14:textId="547FCBFB" w:rsidR="00542047" w:rsidRDefault="00542047" w:rsidP="00E0584F">
            <w:pPr>
              <w:pStyle w:val="BodyText"/>
            </w:pPr>
            <w:r>
              <w:t xml:space="preserve">This KPI records the effective treatment area over which introduced herbivores (both pest and domesticated </w:t>
            </w:r>
            <w:r w:rsidRPr="00BE392C">
              <w:t>(e.g. deer, rabbits, goats, horses, stock, pigs)</w:t>
            </w:r>
            <w:r>
              <w:t>) were controlled by killing, removing or restricting them (including harbour removal</w:t>
            </w:r>
            <w:r w:rsidR="0080228B">
              <w:t>)</w:t>
            </w:r>
            <w:r>
              <w:t xml:space="preserve">, shooting, trapping, </w:t>
            </w:r>
            <w:r w:rsidR="00D701AB">
              <w:t>excluding</w:t>
            </w:r>
            <w:r>
              <w:t xml:space="preserve"> them from areas both permanently or to allow a grazing regime which promotes conservation, etc.). </w:t>
            </w:r>
          </w:p>
          <w:p w14:paraId="1F3C1431" w14:textId="45C15079" w:rsidR="00542047" w:rsidRDefault="00542047" w:rsidP="00E0584F">
            <w:pPr>
              <w:pStyle w:val="BodyText"/>
            </w:pPr>
            <w:r>
              <w:t xml:space="preserve">It recognises the area where the target species is located, and treated. It does not include the search area or areas where the species is present but the control approach is not used or where there is a commitment for control of a species which is not present e.g. stock exclusion where there </w:t>
            </w:r>
            <w:r w:rsidR="00D701AB">
              <w:t>is no stock</w:t>
            </w:r>
            <w:r>
              <w:t xml:space="preserve"> present. </w:t>
            </w:r>
          </w:p>
          <w:p w14:paraId="5EDF67DA" w14:textId="24390834" w:rsidR="00542047" w:rsidRDefault="00542047" w:rsidP="00E0584F">
            <w:pPr>
              <w:pStyle w:val="BodyText"/>
            </w:pPr>
            <w:r>
              <w:t xml:space="preserve">The KPI draws on data from </w:t>
            </w:r>
            <w:r w:rsidR="0080228B">
              <w:t>four</w:t>
            </w:r>
            <w:r>
              <w:t xml:space="preserve"> standard outputs:</w:t>
            </w:r>
          </w:p>
          <w:p w14:paraId="3B9FFE0C" w14:textId="77777777" w:rsidR="00542047" w:rsidRDefault="00542047" w:rsidP="00E0584F">
            <w:pPr>
              <w:pStyle w:val="ListParagraph"/>
              <w:numPr>
                <w:ilvl w:val="0"/>
                <w:numId w:val="19"/>
              </w:numPr>
              <w:spacing w:after="120" w:line="240" w:lineRule="auto"/>
              <w:ind w:left="714" w:hanging="357"/>
              <w:contextualSpacing w:val="0"/>
              <w:rPr>
                <w:rFonts w:cstheme="minorHAnsi"/>
              </w:rPr>
            </w:pPr>
            <w:r w:rsidRPr="00C56C35">
              <w:rPr>
                <w:rFonts w:cstheme="minorHAnsi"/>
              </w:rPr>
              <w:t xml:space="preserve">‘pest animal control’ </w:t>
            </w:r>
            <w:r>
              <w:rPr>
                <w:rFonts w:cstheme="minorHAnsi"/>
              </w:rPr>
              <w:t xml:space="preserve">effective treatment area </w:t>
            </w:r>
            <w:r w:rsidRPr="00C56C35">
              <w:rPr>
                <w:rFonts w:cstheme="minorHAnsi"/>
              </w:rPr>
              <w:t xml:space="preserve">targeting </w:t>
            </w:r>
            <w:r>
              <w:rPr>
                <w:rFonts w:cstheme="minorHAnsi"/>
              </w:rPr>
              <w:t>feral</w:t>
            </w:r>
            <w:r w:rsidRPr="00C56C35">
              <w:rPr>
                <w:rFonts w:cstheme="minorHAnsi"/>
              </w:rPr>
              <w:t xml:space="preserve"> herbivores including goats, rabbits, </w:t>
            </w:r>
            <w:r>
              <w:rPr>
                <w:rFonts w:cstheme="minorHAnsi"/>
              </w:rPr>
              <w:t xml:space="preserve">feral </w:t>
            </w:r>
            <w:r w:rsidRPr="00C56C35">
              <w:rPr>
                <w:rFonts w:cstheme="minorHAnsi"/>
              </w:rPr>
              <w:t>horses, pigs.</w:t>
            </w:r>
          </w:p>
          <w:p w14:paraId="70997B65" w14:textId="0F197072" w:rsidR="0080228B" w:rsidRPr="00C56C35" w:rsidRDefault="0080228B" w:rsidP="00E0584F">
            <w:pPr>
              <w:pStyle w:val="ListParagraph"/>
              <w:numPr>
                <w:ilvl w:val="0"/>
                <w:numId w:val="19"/>
              </w:numPr>
              <w:spacing w:after="120" w:line="240" w:lineRule="auto"/>
              <w:ind w:left="714" w:hanging="357"/>
              <w:contextualSpacing w:val="0"/>
              <w:rPr>
                <w:rFonts w:cstheme="minorHAnsi"/>
              </w:rPr>
            </w:pPr>
            <w:r>
              <w:rPr>
                <w:rFonts w:cstheme="minorHAnsi"/>
              </w:rPr>
              <w:t>‘</w:t>
            </w:r>
            <w:r w:rsidR="00EA180E">
              <w:rPr>
                <w:rFonts w:cstheme="minorHAnsi"/>
              </w:rPr>
              <w:t>o</w:t>
            </w:r>
            <w:r>
              <w:rPr>
                <w:rFonts w:cstheme="minorHAnsi"/>
              </w:rPr>
              <w:t>ver abundant wildlife control’ (Note – for exotic wildlife only e.g. deer).</w:t>
            </w:r>
          </w:p>
          <w:p w14:paraId="03E1E2C3" w14:textId="77777777" w:rsidR="00542047" w:rsidRDefault="00542047" w:rsidP="00E0584F">
            <w:pPr>
              <w:pStyle w:val="ListParagraph"/>
              <w:numPr>
                <w:ilvl w:val="0"/>
                <w:numId w:val="19"/>
              </w:numPr>
              <w:spacing w:after="120" w:line="240" w:lineRule="auto"/>
              <w:ind w:left="714" w:hanging="357"/>
              <w:contextualSpacing w:val="0"/>
              <w:rPr>
                <w:rFonts w:cstheme="minorHAnsi"/>
              </w:rPr>
            </w:pPr>
            <w:r w:rsidRPr="00C56C35">
              <w:rPr>
                <w:rFonts w:cstheme="minorHAnsi"/>
              </w:rPr>
              <w:t xml:space="preserve">‘grazing’ targeting changes in grazing regimes of livestock to enhance biodiversity (e.g. stock exclusion, or grazing in </w:t>
            </w:r>
            <w:r>
              <w:rPr>
                <w:rFonts w:cstheme="minorHAnsi"/>
              </w:rPr>
              <w:t xml:space="preserve">accordance with a biodiversity standard in </w:t>
            </w:r>
            <w:r w:rsidRPr="00C56C35">
              <w:rPr>
                <w:rFonts w:cstheme="minorHAnsi"/>
              </w:rPr>
              <w:t>a controlled manner based</w:t>
            </w:r>
            <w:r>
              <w:rPr>
                <w:rFonts w:cstheme="minorHAnsi"/>
              </w:rPr>
              <w:t xml:space="preserve"> </w:t>
            </w:r>
            <w:r w:rsidRPr="00C56C35">
              <w:rPr>
                <w:rFonts w:cstheme="minorHAnsi"/>
              </w:rPr>
              <w:t>on specified times, density and duration).</w:t>
            </w:r>
          </w:p>
          <w:p w14:paraId="3CA6E369" w14:textId="25858A5A" w:rsidR="0080228B" w:rsidRPr="00C56C35" w:rsidRDefault="0080228B" w:rsidP="00E0584F">
            <w:pPr>
              <w:pStyle w:val="ListParagraph"/>
              <w:numPr>
                <w:ilvl w:val="0"/>
                <w:numId w:val="19"/>
              </w:numPr>
              <w:spacing w:after="120" w:line="240" w:lineRule="auto"/>
              <w:ind w:left="714" w:hanging="357"/>
              <w:contextualSpacing w:val="0"/>
              <w:rPr>
                <w:rFonts w:cstheme="minorHAnsi"/>
              </w:rPr>
            </w:pPr>
            <w:r>
              <w:rPr>
                <w:rFonts w:cstheme="minorHAnsi"/>
              </w:rPr>
              <w:t>‘fence’</w:t>
            </w:r>
            <w:r w:rsidR="00EA180E">
              <w:rPr>
                <w:rFonts w:cstheme="minorHAnsi"/>
              </w:rPr>
              <w:t xml:space="preserve"> </w:t>
            </w:r>
            <w:r w:rsidR="00965CC6">
              <w:rPr>
                <w:rFonts w:cstheme="minorHAnsi"/>
              </w:rPr>
              <w:t xml:space="preserve">targeting area fenced for excluding </w:t>
            </w:r>
            <w:r w:rsidR="00EA180E">
              <w:rPr>
                <w:rFonts w:cstheme="minorHAnsi"/>
              </w:rPr>
              <w:t>animals</w:t>
            </w:r>
            <w:r w:rsidR="00965CC6">
              <w:rPr>
                <w:rFonts w:cstheme="minorHAnsi"/>
              </w:rPr>
              <w:t>.</w:t>
            </w:r>
          </w:p>
          <w:p w14:paraId="0BC5027F" w14:textId="38C997D1" w:rsidR="00542047" w:rsidRDefault="00542047" w:rsidP="00E0584F">
            <w:pPr>
              <w:pStyle w:val="BodyText"/>
            </w:pPr>
            <w:r w:rsidRPr="007555AD">
              <w:rPr>
                <w:rFonts w:cstheme="minorHAnsi"/>
              </w:rPr>
              <w:t xml:space="preserve">The output data </w:t>
            </w:r>
            <w:r>
              <w:rPr>
                <w:rFonts w:cstheme="minorHAnsi"/>
              </w:rPr>
              <w:t xml:space="preserve">(spatial, attributes and standard applied) collected in the first year of the activity will be compared to </w:t>
            </w:r>
            <w:r w:rsidRPr="00982A32">
              <w:rPr>
                <w:rFonts w:cstheme="minorHAnsi"/>
                <w:color w:val="auto"/>
              </w:rPr>
              <w:t xml:space="preserve">the </w:t>
            </w:r>
            <w:r w:rsidR="00982A32" w:rsidRPr="00982A32">
              <w:rPr>
                <w:rFonts w:cstheme="minorHAnsi"/>
                <w:color w:val="auto"/>
              </w:rPr>
              <w:t>Strategic Management Prospects cost-effective actions and ranking of prospects outputs</w:t>
            </w:r>
            <w:r w:rsidRPr="00982A32">
              <w:rPr>
                <w:rFonts w:cstheme="minorHAnsi"/>
                <w:color w:val="auto"/>
              </w:rPr>
              <w:t xml:space="preserve"> to determine the contribution o</w:t>
            </w:r>
            <w:r>
              <w:rPr>
                <w:rFonts w:cstheme="minorHAnsi"/>
                <w:color w:val="auto"/>
              </w:rPr>
              <w:t xml:space="preserve">f the action to the progress against the KPI. The action will be counted in the first year of works only. </w:t>
            </w:r>
            <w:r>
              <w:t xml:space="preserve">The KPI is threat specific so the area across which actions were undertaken for each individual species targeted contributes to the KPI, even where the location of the action or the </w:t>
            </w:r>
            <w:r>
              <w:lastRenderedPageBreak/>
              <w:t>action itself overlaps.</w:t>
            </w:r>
          </w:p>
          <w:p w14:paraId="5B252A90" w14:textId="77777777" w:rsidR="00542047" w:rsidRDefault="00542047" w:rsidP="00E0584F">
            <w:pPr>
              <w:spacing w:line="240" w:lineRule="auto"/>
              <w:rPr>
                <w:rFonts w:cstheme="minorHAnsi"/>
                <w:color w:val="auto"/>
              </w:rPr>
            </w:pPr>
            <w:r>
              <w:rPr>
                <w:rFonts w:cstheme="minorHAnsi"/>
                <w:color w:val="auto"/>
              </w:rPr>
              <w:t xml:space="preserve">A discount rate will be applied to actions in lower </w:t>
            </w:r>
            <w:r w:rsidR="00982A32">
              <w:rPr>
                <w:rFonts w:cstheme="minorHAnsi"/>
                <w:color w:val="auto"/>
              </w:rPr>
              <w:t>ranked</w:t>
            </w:r>
            <w:r>
              <w:rPr>
                <w:rFonts w:cstheme="minorHAnsi"/>
                <w:color w:val="auto"/>
              </w:rPr>
              <w:t xml:space="preserve"> areas, and/or where a lower level of standard has been applied to the work.</w:t>
            </w:r>
          </w:p>
          <w:p w14:paraId="1FFD89B2" w14:textId="06C85582" w:rsidR="00FC5E3D" w:rsidRPr="0026096D" w:rsidRDefault="00FC5E3D" w:rsidP="00E0584F">
            <w:pPr>
              <w:spacing w:line="240" w:lineRule="auto"/>
              <w:rPr>
                <w:rFonts w:cstheme="minorHAnsi"/>
              </w:rPr>
            </w:pPr>
            <w:r>
              <w:t>Data can be disaggregated by Traditional Owner Country boundaries, catchment etc.</w:t>
            </w:r>
          </w:p>
        </w:tc>
      </w:tr>
      <w:tr w:rsidR="00542047" w:rsidRPr="00FE695C" w14:paraId="76479F15" w14:textId="77777777" w:rsidTr="00723A2C">
        <w:tc>
          <w:tcPr>
            <w:tcW w:w="3828" w:type="dxa"/>
            <w:tcBorders>
              <w:top w:val="nil"/>
              <w:bottom w:val="nil"/>
            </w:tcBorders>
          </w:tcPr>
          <w:p w14:paraId="2C35BCE1" w14:textId="77777777" w:rsidR="00542047" w:rsidRDefault="00542047" w:rsidP="00723A2C">
            <w:pPr>
              <w:pStyle w:val="BodyText100ThemeColour"/>
              <w:spacing w:after="60" w:line="240" w:lineRule="auto"/>
            </w:pPr>
            <w:r>
              <w:t>Target</w:t>
            </w:r>
          </w:p>
          <w:p w14:paraId="249BCB12" w14:textId="77777777" w:rsidR="00542047" w:rsidRPr="00FE695C" w:rsidRDefault="00542047" w:rsidP="00723A2C">
            <w:pPr>
              <w:pStyle w:val="BodyText"/>
              <w:spacing w:after="60" w:line="240" w:lineRule="auto"/>
              <w:rPr>
                <w:lang w:eastAsia="en-AU"/>
              </w:rPr>
            </w:pPr>
            <w:r>
              <w:rPr>
                <w:lang w:eastAsia="en-AU"/>
              </w:rPr>
              <w:t xml:space="preserve">4 million hectares of herbivore control in priority locations </w:t>
            </w:r>
          </w:p>
        </w:tc>
        <w:tc>
          <w:tcPr>
            <w:tcW w:w="5811" w:type="dxa"/>
            <w:vMerge/>
          </w:tcPr>
          <w:p w14:paraId="07CA4862" w14:textId="77777777" w:rsidR="00542047" w:rsidRPr="00FE695C" w:rsidRDefault="00542047" w:rsidP="00723A2C">
            <w:pPr>
              <w:pStyle w:val="BodyText"/>
              <w:rPr>
                <w:lang w:eastAsia="en-AU"/>
              </w:rPr>
            </w:pPr>
          </w:p>
        </w:tc>
      </w:tr>
      <w:tr w:rsidR="00542047" w:rsidRPr="00FE695C" w14:paraId="1E38EF71" w14:textId="77777777" w:rsidTr="00335072">
        <w:tc>
          <w:tcPr>
            <w:tcW w:w="3828" w:type="dxa"/>
            <w:tcBorders>
              <w:top w:val="nil"/>
              <w:bottom w:val="single" w:sz="8" w:space="0" w:color="00B2A9" w:themeColor="accent1"/>
            </w:tcBorders>
          </w:tcPr>
          <w:p w14:paraId="34AECD69" w14:textId="77777777" w:rsidR="00542047" w:rsidRDefault="00542047" w:rsidP="00723A2C">
            <w:pPr>
              <w:pStyle w:val="BodyText100ThemeColour"/>
              <w:spacing w:after="60" w:line="240" w:lineRule="auto"/>
            </w:pPr>
            <w:r>
              <w:t>Baseline</w:t>
            </w:r>
          </w:p>
          <w:p w14:paraId="310AF476" w14:textId="15F4DF58" w:rsidR="00542047" w:rsidRDefault="00542047" w:rsidP="00723A2C">
            <w:pPr>
              <w:pStyle w:val="BodyText"/>
              <w:spacing w:after="60" w:line="240" w:lineRule="auto"/>
            </w:pPr>
          </w:p>
        </w:tc>
        <w:tc>
          <w:tcPr>
            <w:tcW w:w="5811" w:type="dxa"/>
            <w:vMerge/>
          </w:tcPr>
          <w:p w14:paraId="0C511901" w14:textId="77777777" w:rsidR="00542047" w:rsidRPr="00FE695C" w:rsidRDefault="00542047" w:rsidP="00723A2C">
            <w:pPr>
              <w:pStyle w:val="BodyText"/>
              <w:rPr>
                <w:lang w:eastAsia="en-AU"/>
              </w:rPr>
            </w:pPr>
          </w:p>
        </w:tc>
      </w:tr>
    </w:tbl>
    <w:p w14:paraId="0331EB2C" w14:textId="77777777" w:rsidR="00982A32" w:rsidRDefault="00982A32" w:rsidP="00542047">
      <w:pPr>
        <w:pStyle w:val="BodyText100ThemeColour"/>
      </w:pPr>
    </w:p>
    <w:p w14:paraId="4F5C60FA" w14:textId="20BE0E87" w:rsidR="00542047" w:rsidRPr="00BE392C" w:rsidRDefault="00542047" w:rsidP="00542047">
      <w:pPr>
        <w:pStyle w:val="BodyText100ThemeColour"/>
      </w:pPr>
      <w:r w:rsidRPr="00BE392C">
        <w:t xml:space="preserve">KPI: </w:t>
      </w:r>
      <w:r>
        <w:t>P</w:t>
      </w:r>
      <w:r w:rsidRPr="00BE392C">
        <w:t xml:space="preserve">redator control </w:t>
      </w:r>
    </w:p>
    <w:tbl>
      <w:tblPr>
        <w:tblStyle w:val="TableGrid"/>
        <w:tblW w:w="0" w:type="auto"/>
        <w:tblLook w:val="04A0" w:firstRow="1" w:lastRow="0" w:firstColumn="1" w:lastColumn="0" w:noHBand="0" w:noVBand="1"/>
      </w:tblPr>
      <w:tblGrid>
        <w:gridCol w:w="3828"/>
        <w:gridCol w:w="5811"/>
      </w:tblGrid>
      <w:tr w:rsidR="00542047" w:rsidRPr="00FE695C" w14:paraId="0D6C5F08" w14:textId="77777777" w:rsidTr="00723A2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828" w:type="dxa"/>
            <w:shd w:val="clear" w:color="auto" w:fill="auto"/>
          </w:tcPr>
          <w:p w14:paraId="2601281F" w14:textId="77777777" w:rsidR="00542047" w:rsidRPr="00FE695C" w:rsidRDefault="00542047" w:rsidP="00723A2C">
            <w:pPr>
              <w:pStyle w:val="BodyText"/>
              <w:rPr>
                <w:lang w:eastAsia="en-AU"/>
              </w:rPr>
            </w:pPr>
          </w:p>
        </w:tc>
        <w:tc>
          <w:tcPr>
            <w:tcW w:w="5811" w:type="dxa"/>
            <w:shd w:val="clear" w:color="auto" w:fill="auto"/>
          </w:tcPr>
          <w:p w14:paraId="156CE3D0" w14:textId="77777777" w:rsidR="00542047" w:rsidRPr="00FE695C" w:rsidRDefault="00542047" w:rsidP="00723A2C">
            <w:pPr>
              <w:pStyle w:val="BodyText100ThemeColour"/>
              <w:spacing w:after="60" w:line="240" w:lineRule="auto"/>
              <w:cnfStyle w:val="100000000000" w:firstRow="1" w:lastRow="0" w:firstColumn="0" w:lastColumn="0" w:oddVBand="0" w:evenVBand="0" w:oddHBand="0" w:evenHBand="0" w:firstRowFirstColumn="0" w:firstRowLastColumn="0" w:lastRowFirstColumn="0" w:lastRowLastColumn="0"/>
              <w:rPr>
                <w:lang w:eastAsia="en-AU"/>
              </w:rPr>
            </w:pPr>
            <w:r>
              <w:t>Approach</w:t>
            </w:r>
          </w:p>
        </w:tc>
      </w:tr>
      <w:tr w:rsidR="00542047" w:rsidRPr="00FE695C" w14:paraId="52CB0874" w14:textId="77777777" w:rsidTr="00723A2C">
        <w:tc>
          <w:tcPr>
            <w:tcW w:w="3828" w:type="dxa"/>
            <w:tcBorders>
              <w:bottom w:val="nil"/>
            </w:tcBorders>
          </w:tcPr>
          <w:p w14:paraId="11867FCA" w14:textId="77777777" w:rsidR="00542047" w:rsidRDefault="00542047" w:rsidP="00723A2C">
            <w:pPr>
              <w:pStyle w:val="BodyText100ThemeColour"/>
              <w:spacing w:after="60" w:line="240" w:lineRule="auto"/>
            </w:pPr>
            <w:r>
              <w:t>Indicator</w:t>
            </w:r>
          </w:p>
          <w:p w14:paraId="6FE11F9A" w14:textId="5433D6F9" w:rsidR="00542047" w:rsidRPr="00FE695C" w:rsidRDefault="00542047" w:rsidP="00BB7DD5">
            <w:pPr>
              <w:pStyle w:val="BodyText"/>
              <w:spacing w:after="60" w:line="240" w:lineRule="auto"/>
              <w:rPr>
                <w:lang w:eastAsia="en-AU"/>
              </w:rPr>
            </w:pPr>
            <w:r>
              <w:rPr>
                <w:lang w:eastAsia="en-AU"/>
              </w:rPr>
              <w:t xml:space="preserve">Predator control </w:t>
            </w:r>
          </w:p>
        </w:tc>
        <w:tc>
          <w:tcPr>
            <w:tcW w:w="5811" w:type="dxa"/>
            <w:vMerge w:val="restart"/>
          </w:tcPr>
          <w:p w14:paraId="2A865221" w14:textId="77777777" w:rsidR="00542047" w:rsidRDefault="00542047" w:rsidP="00E0584F">
            <w:pPr>
              <w:pStyle w:val="BodyText"/>
            </w:pPr>
            <w:r>
              <w:t xml:space="preserve">This KPI records the effective treatment area over which introduced predators were controlled by killing, removing or restricting them (including exclusion fencing, harbour removal etc.). It recognises the area where the target species is located, and treated. It does not include the search area or areas where the species is present but the control approach is not used or where there is a commitment for control of a species which is not present e.g. rabbit control where no rabbits are present. </w:t>
            </w:r>
          </w:p>
          <w:p w14:paraId="7E098723" w14:textId="77777777" w:rsidR="00542047" w:rsidRDefault="00542047" w:rsidP="00E0584F">
            <w:pPr>
              <w:pStyle w:val="BodyText"/>
            </w:pPr>
            <w:r>
              <w:t>The KPI draws on data from the following standard output:</w:t>
            </w:r>
          </w:p>
          <w:p w14:paraId="4E925109" w14:textId="77777777" w:rsidR="00542047" w:rsidRPr="00C56C35" w:rsidRDefault="00542047" w:rsidP="00E0584F">
            <w:pPr>
              <w:pStyle w:val="ListParagraph"/>
              <w:numPr>
                <w:ilvl w:val="0"/>
                <w:numId w:val="19"/>
              </w:numPr>
              <w:spacing w:after="120" w:line="240" w:lineRule="auto"/>
              <w:ind w:left="714" w:hanging="357"/>
              <w:contextualSpacing w:val="0"/>
              <w:rPr>
                <w:rFonts w:cstheme="minorHAnsi"/>
              </w:rPr>
            </w:pPr>
            <w:r w:rsidRPr="00C56C35">
              <w:rPr>
                <w:rFonts w:cstheme="minorHAnsi"/>
              </w:rPr>
              <w:t xml:space="preserve">‘pest animal control’ </w:t>
            </w:r>
            <w:r>
              <w:rPr>
                <w:rFonts w:cstheme="minorHAnsi"/>
              </w:rPr>
              <w:t xml:space="preserve">effective treatment area </w:t>
            </w:r>
            <w:r w:rsidRPr="00C56C35">
              <w:rPr>
                <w:rFonts w:cstheme="minorHAnsi"/>
              </w:rPr>
              <w:t xml:space="preserve">targeting </w:t>
            </w:r>
            <w:r>
              <w:rPr>
                <w:rFonts w:cstheme="minorHAnsi"/>
              </w:rPr>
              <w:t>feral</w:t>
            </w:r>
            <w:r w:rsidRPr="00C56C35">
              <w:rPr>
                <w:rFonts w:cstheme="minorHAnsi"/>
              </w:rPr>
              <w:t xml:space="preserve"> </w:t>
            </w:r>
            <w:r>
              <w:rPr>
                <w:rFonts w:cstheme="minorHAnsi"/>
              </w:rPr>
              <w:t>predators</w:t>
            </w:r>
            <w:r w:rsidRPr="00C56C35">
              <w:rPr>
                <w:rFonts w:cstheme="minorHAnsi"/>
              </w:rPr>
              <w:t xml:space="preserve"> including </w:t>
            </w:r>
            <w:r>
              <w:rPr>
                <w:rFonts w:cstheme="minorHAnsi"/>
              </w:rPr>
              <w:t>foxes and cats</w:t>
            </w:r>
            <w:r w:rsidRPr="00C56C35">
              <w:rPr>
                <w:rFonts w:cstheme="minorHAnsi"/>
              </w:rPr>
              <w:t>.</w:t>
            </w:r>
          </w:p>
          <w:p w14:paraId="5E3BA1C1" w14:textId="262F0003" w:rsidR="00542047" w:rsidRDefault="00542047" w:rsidP="00E0584F">
            <w:pPr>
              <w:pStyle w:val="BodyText"/>
            </w:pPr>
            <w:r w:rsidRPr="007555AD">
              <w:rPr>
                <w:rFonts w:cstheme="minorHAnsi"/>
              </w:rPr>
              <w:t xml:space="preserve">The output data </w:t>
            </w:r>
            <w:r>
              <w:rPr>
                <w:rFonts w:cstheme="minorHAnsi"/>
              </w:rPr>
              <w:t xml:space="preserve">(spatial, attributes and standard applied) collected in the first year of the activity will be </w:t>
            </w:r>
            <w:r w:rsidRPr="00982A32">
              <w:rPr>
                <w:rFonts w:cstheme="minorHAnsi"/>
                <w:color w:val="auto"/>
              </w:rPr>
              <w:t xml:space="preserve">compared to the </w:t>
            </w:r>
            <w:r w:rsidR="00982A32" w:rsidRPr="00982A32">
              <w:rPr>
                <w:rFonts w:cstheme="minorHAnsi"/>
                <w:color w:val="auto"/>
              </w:rPr>
              <w:t xml:space="preserve">Strategic Management Prospects cost-effective actions and ranking of prospects outputs </w:t>
            </w:r>
            <w:r w:rsidRPr="00982A32">
              <w:rPr>
                <w:rFonts w:cstheme="minorHAnsi"/>
                <w:color w:val="auto"/>
              </w:rPr>
              <w:t xml:space="preserve">to determine the contribution of the action to the progress against the KPI. The action will be counted in the first year of works only. </w:t>
            </w:r>
            <w:r w:rsidRPr="00982A32">
              <w:rPr>
                <w:color w:val="auto"/>
              </w:rPr>
              <w:t xml:space="preserve">The KPI is threat specific </w:t>
            </w:r>
            <w:r>
              <w:t>so the area across which actions were undertaken for each individual species targeted contributes to the KPI, even where the location of the action or the action itself overlaps.</w:t>
            </w:r>
          </w:p>
          <w:p w14:paraId="65037567" w14:textId="77777777" w:rsidR="00542047" w:rsidRDefault="00542047" w:rsidP="00E0584F">
            <w:pPr>
              <w:spacing w:line="240" w:lineRule="auto"/>
              <w:rPr>
                <w:rFonts w:cstheme="minorHAnsi"/>
                <w:color w:val="auto"/>
              </w:rPr>
            </w:pPr>
            <w:r w:rsidRPr="009704D4">
              <w:rPr>
                <w:rFonts w:cstheme="minorHAnsi"/>
                <w:color w:val="auto"/>
              </w:rPr>
              <w:t xml:space="preserve">A discount rate will be applied to actions in lower </w:t>
            </w:r>
            <w:r w:rsidR="00982A32">
              <w:rPr>
                <w:rFonts w:cstheme="minorHAnsi"/>
                <w:color w:val="auto"/>
              </w:rPr>
              <w:t>ranked</w:t>
            </w:r>
            <w:r w:rsidRPr="009704D4">
              <w:rPr>
                <w:rFonts w:cstheme="minorHAnsi"/>
                <w:color w:val="auto"/>
              </w:rPr>
              <w:t xml:space="preserve"> areas, and/or where a lower level of standard has been applied to the work.</w:t>
            </w:r>
          </w:p>
          <w:p w14:paraId="30B96100" w14:textId="43DB9EB1" w:rsidR="001819AB" w:rsidRPr="0026096D" w:rsidRDefault="001819AB" w:rsidP="00E0584F">
            <w:pPr>
              <w:spacing w:line="240" w:lineRule="auto"/>
              <w:rPr>
                <w:rFonts w:cstheme="minorHAnsi"/>
              </w:rPr>
            </w:pPr>
            <w:r>
              <w:t>Data can be disaggregated by Traditional Owner Country boundaries, catchment etc.</w:t>
            </w:r>
          </w:p>
        </w:tc>
      </w:tr>
      <w:tr w:rsidR="00542047" w:rsidRPr="00FE695C" w14:paraId="0835AF56" w14:textId="77777777" w:rsidTr="00723A2C">
        <w:tc>
          <w:tcPr>
            <w:tcW w:w="3828" w:type="dxa"/>
            <w:tcBorders>
              <w:top w:val="nil"/>
              <w:bottom w:val="nil"/>
            </w:tcBorders>
          </w:tcPr>
          <w:p w14:paraId="35C23245" w14:textId="77777777" w:rsidR="00542047" w:rsidRDefault="00542047" w:rsidP="00723A2C">
            <w:pPr>
              <w:pStyle w:val="BodyText100ThemeColour"/>
              <w:spacing w:after="60" w:line="240" w:lineRule="auto"/>
            </w:pPr>
            <w:r>
              <w:t>Target</w:t>
            </w:r>
          </w:p>
          <w:p w14:paraId="760F4D0A" w14:textId="77777777" w:rsidR="00542047" w:rsidRPr="00FE695C" w:rsidRDefault="00542047" w:rsidP="00723A2C">
            <w:pPr>
              <w:pStyle w:val="BodyText"/>
              <w:spacing w:after="60" w:line="240" w:lineRule="auto"/>
              <w:rPr>
                <w:lang w:eastAsia="en-AU"/>
              </w:rPr>
            </w:pPr>
            <w:r>
              <w:rPr>
                <w:lang w:eastAsia="en-AU"/>
              </w:rPr>
              <w:t>1.5 million hectares of predator control in priority locations</w:t>
            </w:r>
          </w:p>
        </w:tc>
        <w:tc>
          <w:tcPr>
            <w:tcW w:w="5811" w:type="dxa"/>
            <w:vMerge/>
          </w:tcPr>
          <w:p w14:paraId="440B7FE1" w14:textId="77777777" w:rsidR="00542047" w:rsidRPr="00FE695C" w:rsidRDefault="00542047" w:rsidP="00723A2C">
            <w:pPr>
              <w:pStyle w:val="BodyText"/>
              <w:rPr>
                <w:lang w:eastAsia="en-AU"/>
              </w:rPr>
            </w:pPr>
          </w:p>
        </w:tc>
      </w:tr>
      <w:tr w:rsidR="00542047" w:rsidRPr="00FE695C" w14:paraId="5C5963B2" w14:textId="77777777" w:rsidTr="00335072">
        <w:tc>
          <w:tcPr>
            <w:tcW w:w="3828" w:type="dxa"/>
            <w:tcBorders>
              <w:top w:val="nil"/>
              <w:bottom w:val="single" w:sz="8" w:space="0" w:color="00B2A9" w:themeColor="accent1"/>
            </w:tcBorders>
          </w:tcPr>
          <w:p w14:paraId="0E942C7E" w14:textId="77777777" w:rsidR="00542047" w:rsidRDefault="00542047" w:rsidP="00723A2C">
            <w:pPr>
              <w:pStyle w:val="BodyText100ThemeColour"/>
              <w:spacing w:after="60" w:line="240" w:lineRule="auto"/>
            </w:pPr>
            <w:r>
              <w:t>Baseline</w:t>
            </w:r>
          </w:p>
          <w:p w14:paraId="657BA4BB" w14:textId="37DDEB11" w:rsidR="00542047" w:rsidRDefault="00542047" w:rsidP="00723A2C">
            <w:pPr>
              <w:pStyle w:val="BodyText"/>
              <w:spacing w:after="60" w:line="240" w:lineRule="auto"/>
            </w:pPr>
          </w:p>
        </w:tc>
        <w:tc>
          <w:tcPr>
            <w:tcW w:w="5811" w:type="dxa"/>
            <w:vMerge/>
          </w:tcPr>
          <w:p w14:paraId="536B744C" w14:textId="77777777" w:rsidR="00542047" w:rsidRPr="00FE695C" w:rsidRDefault="00542047" w:rsidP="00723A2C">
            <w:pPr>
              <w:pStyle w:val="BodyText"/>
              <w:rPr>
                <w:lang w:eastAsia="en-AU"/>
              </w:rPr>
            </w:pPr>
          </w:p>
        </w:tc>
      </w:tr>
    </w:tbl>
    <w:p w14:paraId="6AF33885" w14:textId="77777777" w:rsidR="00542047" w:rsidRDefault="00542047" w:rsidP="00542047">
      <w:pPr>
        <w:pStyle w:val="BodyText"/>
      </w:pPr>
    </w:p>
    <w:p w14:paraId="0FCC3E5B" w14:textId="345E4FD2" w:rsidR="00542047" w:rsidRPr="00BE392C" w:rsidRDefault="00542047" w:rsidP="00542047">
      <w:pPr>
        <w:pStyle w:val="BodyText100ThemeColour"/>
      </w:pPr>
      <w:r w:rsidRPr="00BE392C">
        <w:t xml:space="preserve">KPI: </w:t>
      </w:r>
      <w:r>
        <w:t>W</w:t>
      </w:r>
      <w:r w:rsidRPr="00BE392C">
        <w:t>eed control</w:t>
      </w:r>
    </w:p>
    <w:tbl>
      <w:tblPr>
        <w:tblStyle w:val="TableGrid"/>
        <w:tblW w:w="0" w:type="auto"/>
        <w:tblLook w:val="04A0" w:firstRow="1" w:lastRow="0" w:firstColumn="1" w:lastColumn="0" w:noHBand="0" w:noVBand="1"/>
      </w:tblPr>
      <w:tblGrid>
        <w:gridCol w:w="3828"/>
        <w:gridCol w:w="5811"/>
      </w:tblGrid>
      <w:tr w:rsidR="00542047" w:rsidRPr="00FE695C" w14:paraId="30635E19" w14:textId="77777777" w:rsidTr="00723A2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828" w:type="dxa"/>
            <w:shd w:val="clear" w:color="auto" w:fill="auto"/>
          </w:tcPr>
          <w:p w14:paraId="2980DC16" w14:textId="77777777" w:rsidR="00542047" w:rsidRPr="00FE695C" w:rsidRDefault="00542047" w:rsidP="00723A2C">
            <w:pPr>
              <w:pStyle w:val="BodyText"/>
              <w:rPr>
                <w:lang w:eastAsia="en-AU"/>
              </w:rPr>
            </w:pPr>
          </w:p>
        </w:tc>
        <w:tc>
          <w:tcPr>
            <w:tcW w:w="5811" w:type="dxa"/>
            <w:shd w:val="clear" w:color="auto" w:fill="auto"/>
          </w:tcPr>
          <w:p w14:paraId="4F880637" w14:textId="77777777" w:rsidR="00542047" w:rsidRPr="00FE695C" w:rsidRDefault="00542047" w:rsidP="00723A2C">
            <w:pPr>
              <w:pStyle w:val="BodyText100ThemeColour"/>
              <w:spacing w:after="60" w:line="240" w:lineRule="auto"/>
              <w:cnfStyle w:val="100000000000" w:firstRow="1" w:lastRow="0" w:firstColumn="0" w:lastColumn="0" w:oddVBand="0" w:evenVBand="0" w:oddHBand="0" w:evenHBand="0" w:firstRowFirstColumn="0" w:firstRowLastColumn="0" w:lastRowFirstColumn="0" w:lastRowLastColumn="0"/>
              <w:rPr>
                <w:lang w:eastAsia="en-AU"/>
              </w:rPr>
            </w:pPr>
            <w:r>
              <w:t>Approach</w:t>
            </w:r>
          </w:p>
        </w:tc>
      </w:tr>
      <w:tr w:rsidR="00542047" w:rsidRPr="00FE695C" w14:paraId="715DF6F8" w14:textId="77777777" w:rsidTr="00723A2C">
        <w:tc>
          <w:tcPr>
            <w:tcW w:w="3828" w:type="dxa"/>
            <w:tcBorders>
              <w:bottom w:val="nil"/>
            </w:tcBorders>
          </w:tcPr>
          <w:p w14:paraId="6F1DB10F" w14:textId="77777777" w:rsidR="00542047" w:rsidRDefault="00542047" w:rsidP="00723A2C">
            <w:pPr>
              <w:pStyle w:val="BodyText100ThemeColour"/>
              <w:spacing w:after="60" w:line="240" w:lineRule="auto"/>
            </w:pPr>
            <w:r>
              <w:t>Indicator</w:t>
            </w:r>
          </w:p>
          <w:p w14:paraId="611E6D54" w14:textId="212904C1" w:rsidR="00542047" w:rsidRPr="00FE695C" w:rsidRDefault="00542047" w:rsidP="003963BC">
            <w:pPr>
              <w:pStyle w:val="BodyText"/>
              <w:spacing w:after="60" w:line="240" w:lineRule="auto"/>
              <w:rPr>
                <w:lang w:eastAsia="en-AU"/>
              </w:rPr>
            </w:pPr>
            <w:r>
              <w:rPr>
                <w:lang w:eastAsia="en-AU"/>
              </w:rPr>
              <w:t xml:space="preserve">Weed control </w:t>
            </w:r>
          </w:p>
        </w:tc>
        <w:tc>
          <w:tcPr>
            <w:tcW w:w="5811" w:type="dxa"/>
            <w:vMerge w:val="restart"/>
          </w:tcPr>
          <w:p w14:paraId="67552A79" w14:textId="220812EA" w:rsidR="00542047" w:rsidRDefault="00542047" w:rsidP="00E0584F">
            <w:pPr>
              <w:pStyle w:val="BodyText"/>
            </w:pPr>
            <w:r>
              <w:t xml:space="preserve">This KPI records the effective treatment area over which all </w:t>
            </w:r>
            <w:r w:rsidRPr="00982A32">
              <w:t>transformer weeds</w:t>
            </w:r>
            <w:r>
              <w:t xml:space="preserve"> were controlled by killing, removing or restricting them. It recognises the area where the transformer weeds are located, and treated. It does not include the search area or areas where the species is present but the control approach is not used or where there is a commitment for control of a species which is not present. To make the maximum contribution to the KPI, all transformer weeds present in an area must be controlled.</w:t>
            </w:r>
          </w:p>
          <w:p w14:paraId="494B4091" w14:textId="77777777" w:rsidR="00542047" w:rsidRDefault="00542047" w:rsidP="00E0584F">
            <w:pPr>
              <w:pStyle w:val="BodyText"/>
            </w:pPr>
            <w:r>
              <w:t xml:space="preserve"> The KPI draws on data from the following standard output:</w:t>
            </w:r>
          </w:p>
          <w:p w14:paraId="66F8E7FE" w14:textId="77777777" w:rsidR="00542047" w:rsidRPr="00C56C35" w:rsidRDefault="00542047" w:rsidP="00E0584F">
            <w:pPr>
              <w:pStyle w:val="ListParagraph"/>
              <w:numPr>
                <w:ilvl w:val="0"/>
                <w:numId w:val="19"/>
              </w:numPr>
              <w:spacing w:after="120" w:line="240" w:lineRule="auto"/>
              <w:ind w:left="714" w:hanging="357"/>
              <w:contextualSpacing w:val="0"/>
              <w:rPr>
                <w:rFonts w:cstheme="minorHAnsi"/>
              </w:rPr>
            </w:pPr>
            <w:r w:rsidRPr="00C56C35">
              <w:rPr>
                <w:rFonts w:cstheme="minorHAnsi"/>
              </w:rPr>
              <w:t>‘</w:t>
            </w:r>
            <w:r>
              <w:rPr>
                <w:rFonts w:cstheme="minorHAnsi"/>
              </w:rPr>
              <w:t>weed</w:t>
            </w:r>
            <w:r w:rsidRPr="00C56C35">
              <w:rPr>
                <w:rFonts w:cstheme="minorHAnsi"/>
              </w:rPr>
              <w:t xml:space="preserve"> control’ </w:t>
            </w:r>
            <w:r>
              <w:rPr>
                <w:rFonts w:cstheme="minorHAnsi"/>
              </w:rPr>
              <w:t>effective treatment area targeting woody and non-woody weeds</w:t>
            </w:r>
            <w:r w:rsidRPr="00C56C35">
              <w:rPr>
                <w:rFonts w:cstheme="minorHAnsi"/>
              </w:rPr>
              <w:t>.</w:t>
            </w:r>
          </w:p>
          <w:p w14:paraId="75E8FBFF" w14:textId="26D65A3B" w:rsidR="00542047" w:rsidRDefault="00542047" w:rsidP="00E0584F">
            <w:pPr>
              <w:pStyle w:val="BodyText"/>
            </w:pPr>
            <w:r w:rsidRPr="007555AD">
              <w:rPr>
                <w:rFonts w:cstheme="minorHAnsi"/>
              </w:rPr>
              <w:t xml:space="preserve">The output data </w:t>
            </w:r>
            <w:r>
              <w:rPr>
                <w:rFonts w:cstheme="minorHAnsi"/>
              </w:rPr>
              <w:t xml:space="preserve">(spatial, attributes and </w:t>
            </w:r>
            <w:r w:rsidRPr="00982A32">
              <w:rPr>
                <w:rFonts w:cstheme="minorHAnsi"/>
                <w:color w:val="auto"/>
              </w:rPr>
              <w:t xml:space="preserve">standard applied) collected in the first year of the activity will be compared to the </w:t>
            </w:r>
            <w:r w:rsidR="00982A32" w:rsidRPr="00982A32">
              <w:rPr>
                <w:rFonts w:cstheme="minorHAnsi"/>
                <w:color w:val="auto"/>
              </w:rPr>
              <w:t xml:space="preserve">Strategic Management Prospects cost-effective actions and ranking of prospects outputs </w:t>
            </w:r>
            <w:r w:rsidRPr="00982A32">
              <w:rPr>
                <w:rFonts w:cstheme="minorHAnsi"/>
                <w:color w:val="auto"/>
              </w:rPr>
              <w:t xml:space="preserve">to determine the contribution of the action to the </w:t>
            </w:r>
            <w:r w:rsidRPr="00982A32">
              <w:rPr>
                <w:rFonts w:cstheme="minorHAnsi"/>
                <w:color w:val="auto"/>
              </w:rPr>
              <w:lastRenderedPageBreak/>
              <w:t xml:space="preserve">progress against the KPI. The action will be counted </w:t>
            </w:r>
            <w:r>
              <w:rPr>
                <w:rFonts w:cstheme="minorHAnsi"/>
                <w:color w:val="auto"/>
              </w:rPr>
              <w:t xml:space="preserve">in the first year of works only. </w:t>
            </w:r>
            <w:r>
              <w:t>The KPI is for the control of all transformer weeds so the area where actions were undertaken for multiple spatially overlapping individual weed species contributes only once to the KPI, rather than for each individual species.</w:t>
            </w:r>
          </w:p>
          <w:p w14:paraId="5F9477D9" w14:textId="77777777" w:rsidR="00542047" w:rsidRDefault="00542047" w:rsidP="005C53C3">
            <w:pPr>
              <w:spacing w:line="240" w:lineRule="auto"/>
              <w:rPr>
                <w:rFonts w:cstheme="minorHAnsi"/>
                <w:color w:val="auto"/>
              </w:rPr>
            </w:pPr>
            <w:r w:rsidRPr="009704D4">
              <w:rPr>
                <w:rFonts w:cstheme="minorHAnsi"/>
                <w:color w:val="auto"/>
              </w:rPr>
              <w:t xml:space="preserve">A discount rate will be applied to actions in lower </w:t>
            </w:r>
            <w:r w:rsidR="00982A32">
              <w:rPr>
                <w:rFonts w:cstheme="minorHAnsi"/>
                <w:color w:val="auto"/>
              </w:rPr>
              <w:t>ranked</w:t>
            </w:r>
            <w:r w:rsidRPr="009704D4">
              <w:rPr>
                <w:rFonts w:cstheme="minorHAnsi"/>
                <w:color w:val="auto"/>
              </w:rPr>
              <w:t xml:space="preserve"> areas, and/or a lower level of standard has been applied to the work</w:t>
            </w:r>
            <w:r w:rsidRPr="007914CB">
              <w:rPr>
                <w:rFonts w:cstheme="minorHAnsi"/>
                <w:color w:val="auto"/>
              </w:rPr>
              <w:t xml:space="preserve"> </w:t>
            </w:r>
            <w:r>
              <w:rPr>
                <w:rFonts w:cstheme="minorHAnsi"/>
                <w:color w:val="auto"/>
              </w:rPr>
              <w:t xml:space="preserve">such as </w:t>
            </w:r>
            <w:r w:rsidRPr="009704D4">
              <w:rPr>
                <w:rFonts w:cstheme="minorHAnsi"/>
                <w:color w:val="auto"/>
              </w:rPr>
              <w:t xml:space="preserve">where </w:t>
            </w:r>
            <w:r>
              <w:rPr>
                <w:rFonts w:cstheme="minorHAnsi"/>
                <w:color w:val="auto"/>
              </w:rPr>
              <w:t>only some of the transformer weeds present are controlled</w:t>
            </w:r>
            <w:r w:rsidRPr="009704D4">
              <w:rPr>
                <w:rFonts w:cstheme="minorHAnsi"/>
                <w:color w:val="auto"/>
              </w:rPr>
              <w:t>.</w:t>
            </w:r>
          </w:p>
          <w:p w14:paraId="06186817" w14:textId="795663A8" w:rsidR="001819AB" w:rsidRPr="0026096D" w:rsidRDefault="001819AB" w:rsidP="005C53C3">
            <w:pPr>
              <w:spacing w:line="240" w:lineRule="auto"/>
              <w:rPr>
                <w:rFonts w:cstheme="minorHAnsi"/>
              </w:rPr>
            </w:pPr>
            <w:r>
              <w:t>Data can be disaggregated by Traditional Owner Country boundaries, catchment etc.</w:t>
            </w:r>
          </w:p>
        </w:tc>
      </w:tr>
      <w:tr w:rsidR="00542047" w:rsidRPr="00FE695C" w14:paraId="0A5D4506" w14:textId="77777777" w:rsidTr="00723A2C">
        <w:tc>
          <w:tcPr>
            <w:tcW w:w="3828" w:type="dxa"/>
            <w:tcBorders>
              <w:top w:val="nil"/>
              <w:bottom w:val="nil"/>
            </w:tcBorders>
          </w:tcPr>
          <w:p w14:paraId="69D876AE" w14:textId="77777777" w:rsidR="00542047" w:rsidRDefault="00542047" w:rsidP="00723A2C">
            <w:pPr>
              <w:pStyle w:val="BodyText100ThemeColour"/>
              <w:spacing w:after="60" w:line="240" w:lineRule="auto"/>
            </w:pPr>
            <w:r>
              <w:t>Target</w:t>
            </w:r>
          </w:p>
          <w:p w14:paraId="304DE93F" w14:textId="77777777" w:rsidR="00542047" w:rsidRPr="00FE695C" w:rsidRDefault="00542047" w:rsidP="00723A2C">
            <w:pPr>
              <w:pStyle w:val="BodyText"/>
              <w:spacing w:after="60" w:line="240" w:lineRule="auto"/>
              <w:rPr>
                <w:lang w:eastAsia="en-AU"/>
              </w:rPr>
            </w:pPr>
            <w:r>
              <w:rPr>
                <w:lang w:eastAsia="en-AU"/>
              </w:rPr>
              <w:t>1.5 million hectares of weed control in priority locations</w:t>
            </w:r>
          </w:p>
        </w:tc>
        <w:tc>
          <w:tcPr>
            <w:tcW w:w="5811" w:type="dxa"/>
            <w:vMerge/>
          </w:tcPr>
          <w:p w14:paraId="37F9EF47" w14:textId="77777777" w:rsidR="00542047" w:rsidRPr="00FE695C" w:rsidRDefault="00542047" w:rsidP="00723A2C">
            <w:pPr>
              <w:pStyle w:val="BodyText"/>
              <w:rPr>
                <w:lang w:eastAsia="en-AU"/>
              </w:rPr>
            </w:pPr>
          </w:p>
        </w:tc>
      </w:tr>
      <w:tr w:rsidR="00542047" w:rsidRPr="00FE695C" w14:paraId="33D1EAD6" w14:textId="77777777" w:rsidTr="00335072">
        <w:tc>
          <w:tcPr>
            <w:tcW w:w="3828" w:type="dxa"/>
            <w:tcBorders>
              <w:top w:val="nil"/>
              <w:bottom w:val="single" w:sz="8" w:space="0" w:color="00B2A9" w:themeColor="accent1"/>
            </w:tcBorders>
          </w:tcPr>
          <w:p w14:paraId="372D9C92" w14:textId="77777777" w:rsidR="00542047" w:rsidRDefault="00542047" w:rsidP="00723A2C">
            <w:pPr>
              <w:pStyle w:val="BodyText100ThemeColour"/>
              <w:spacing w:after="60" w:line="240" w:lineRule="auto"/>
            </w:pPr>
            <w:r>
              <w:t>Baseline</w:t>
            </w:r>
          </w:p>
          <w:p w14:paraId="6BDC5904" w14:textId="15F04D87" w:rsidR="00542047" w:rsidRDefault="00542047" w:rsidP="00723A2C">
            <w:pPr>
              <w:pStyle w:val="BodyText"/>
              <w:spacing w:after="60" w:line="240" w:lineRule="auto"/>
            </w:pPr>
          </w:p>
        </w:tc>
        <w:tc>
          <w:tcPr>
            <w:tcW w:w="5811" w:type="dxa"/>
            <w:vMerge/>
          </w:tcPr>
          <w:p w14:paraId="7F4FCF55" w14:textId="77777777" w:rsidR="00542047" w:rsidRPr="00FE695C" w:rsidRDefault="00542047" w:rsidP="00723A2C">
            <w:pPr>
              <w:pStyle w:val="BodyText"/>
              <w:rPr>
                <w:lang w:eastAsia="en-AU"/>
              </w:rPr>
            </w:pPr>
          </w:p>
        </w:tc>
      </w:tr>
    </w:tbl>
    <w:p w14:paraId="7A170372" w14:textId="77777777" w:rsidR="00542047" w:rsidRDefault="00542047" w:rsidP="00542047">
      <w:pPr>
        <w:pStyle w:val="BodyText"/>
      </w:pPr>
    </w:p>
    <w:p w14:paraId="5FEC287E" w14:textId="69A54437" w:rsidR="00542047" w:rsidRPr="00BE392C" w:rsidRDefault="00542047" w:rsidP="00542047">
      <w:pPr>
        <w:pStyle w:val="BodyText100ThemeColour"/>
      </w:pPr>
      <w:r w:rsidRPr="00BE392C">
        <w:t xml:space="preserve">KPI: </w:t>
      </w:r>
      <w:r w:rsidR="003963BC">
        <w:t>Restoration</w:t>
      </w:r>
    </w:p>
    <w:tbl>
      <w:tblPr>
        <w:tblStyle w:val="TableGrid"/>
        <w:tblW w:w="0" w:type="auto"/>
        <w:tblLook w:val="04A0" w:firstRow="1" w:lastRow="0" w:firstColumn="1" w:lastColumn="0" w:noHBand="0" w:noVBand="1"/>
      </w:tblPr>
      <w:tblGrid>
        <w:gridCol w:w="3828"/>
        <w:gridCol w:w="5811"/>
      </w:tblGrid>
      <w:tr w:rsidR="00542047" w:rsidRPr="00FE695C" w14:paraId="317A4F8A" w14:textId="77777777" w:rsidTr="00723A2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828" w:type="dxa"/>
            <w:shd w:val="clear" w:color="auto" w:fill="auto"/>
          </w:tcPr>
          <w:p w14:paraId="01DA6230" w14:textId="77777777" w:rsidR="00542047" w:rsidRPr="00FE695C" w:rsidRDefault="00542047" w:rsidP="00723A2C">
            <w:pPr>
              <w:pStyle w:val="BodyText"/>
              <w:rPr>
                <w:lang w:eastAsia="en-AU"/>
              </w:rPr>
            </w:pPr>
          </w:p>
        </w:tc>
        <w:tc>
          <w:tcPr>
            <w:tcW w:w="5811" w:type="dxa"/>
            <w:shd w:val="clear" w:color="auto" w:fill="auto"/>
          </w:tcPr>
          <w:p w14:paraId="31F57AF1" w14:textId="77777777" w:rsidR="00542047" w:rsidRPr="00FE695C" w:rsidRDefault="00542047" w:rsidP="00723A2C">
            <w:pPr>
              <w:pStyle w:val="BodyText100ThemeColour"/>
              <w:spacing w:after="60" w:line="240" w:lineRule="auto"/>
              <w:cnfStyle w:val="100000000000" w:firstRow="1" w:lastRow="0" w:firstColumn="0" w:lastColumn="0" w:oddVBand="0" w:evenVBand="0" w:oddHBand="0" w:evenHBand="0" w:firstRowFirstColumn="0" w:firstRowLastColumn="0" w:lastRowFirstColumn="0" w:lastRowLastColumn="0"/>
              <w:rPr>
                <w:lang w:eastAsia="en-AU"/>
              </w:rPr>
            </w:pPr>
            <w:r>
              <w:t>Approach</w:t>
            </w:r>
          </w:p>
        </w:tc>
      </w:tr>
      <w:tr w:rsidR="00542047" w:rsidRPr="00FE695C" w14:paraId="0F64E3B5" w14:textId="77777777" w:rsidTr="00723A2C">
        <w:tc>
          <w:tcPr>
            <w:tcW w:w="3828" w:type="dxa"/>
            <w:tcBorders>
              <w:bottom w:val="nil"/>
            </w:tcBorders>
          </w:tcPr>
          <w:p w14:paraId="3C4A1F66" w14:textId="77777777" w:rsidR="00542047" w:rsidRDefault="00542047" w:rsidP="00723A2C">
            <w:pPr>
              <w:pStyle w:val="BodyText100ThemeColour"/>
              <w:spacing w:after="60" w:line="240" w:lineRule="auto"/>
            </w:pPr>
            <w:r>
              <w:t>Indicator</w:t>
            </w:r>
          </w:p>
          <w:p w14:paraId="02A363BA" w14:textId="206636C1" w:rsidR="00542047" w:rsidRPr="00FE695C" w:rsidRDefault="003963BC" w:rsidP="00723A2C">
            <w:pPr>
              <w:pStyle w:val="BodyText"/>
              <w:spacing w:after="60" w:line="240" w:lineRule="auto"/>
              <w:rPr>
                <w:lang w:eastAsia="en-AU"/>
              </w:rPr>
            </w:pPr>
            <w:r>
              <w:rPr>
                <w:lang w:eastAsia="en-AU"/>
              </w:rPr>
              <w:t>Restoration</w:t>
            </w:r>
          </w:p>
        </w:tc>
        <w:tc>
          <w:tcPr>
            <w:tcW w:w="5811" w:type="dxa"/>
            <w:vMerge w:val="restart"/>
          </w:tcPr>
          <w:p w14:paraId="5135779D" w14:textId="30C878CB" w:rsidR="00542047" w:rsidRDefault="00542047" w:rsidP="00E0584F">
            <w:pPr>
              <w:pStyle w:val="BodyText"/>
            </w:pPr>
            <w:r>
              <w:t>This KPI records the area where revegetation has been conducted,</w:t>
            </w:r>
            <w:r w:rsidR="00C15FA9">
              <w:t xml:space="preserve"> </w:t>
            </w:r>
            <w:r>
              <w:t>using relevant standards to recreate an Ecological Vegetation Class(EVC). It does not include natural regeneration or supplementary planting into existing vegetation.</w:t>
            </w:r>
          </w:p>
          <w:p w14:paraId="0B3A9FDA" w14:textId="77777777" w:rsidR="00542047" w:rsidRDefault="00542047" w:rsidP="00E0584F">
            <w:pPr>
              <w:pStyle w:val="BodyText"/>
            </w:pPr>
            <w:r>
              <w:t>The KPI draws on data from the following standard output:</w:t>
            </w:r>
          </w:p>
          <w:p w14:paraId="63132232" w14:textId="77777777" w:rsidR="00542047" w:rsidRDefault="00542047" w:rsidP="00E0584F">
            <w:pPr>
              <w:pStyle w:val="ListParagraph"/>
              <w:numPr>
                <w:ilvl w:val="0"/>
                <w:numId w:val="19"/>
              </w:numPr>
              <w:spacing w:after="120" w:line="240" w:lineRule="auto"/>
              <w:ind w:left="714" w:hanging="357"/>
              <w:contextualSpacing w:val="0"/>
              <w:rPr>
                <w:rFonts w:cstheme="minorHAnsi"/>
              </w:rPr>
            </w:pPr>
            <w:r w:rsidRPr="00C56C35">
              <w:rPr>
                <w:rFonts w:cstheme="minorHAnsi"/>
              </w:rPr>
              <w:t>‘</w:t>
            </w:r>
            <w:r>
              <w:rPr>
                <w:rFonts w:cstheme="minorHAnsi"/>
              </w:rPr>
              <w:t>vegetation’</w:t>
            </w:r>
            <w:r w:rsidRPr="00C56C35">
              <w:rPr>
                <w:rFonts w:cstheme="minorHAnsi"/>
              </w:rPr>
              <w:t xml:space="preserve"> </w:t>
            </w:r>
            <w:r>
              <w:rPr>
                <w:rFonts w:cstheme="minorHAnsi"/>
              </w:rPr>
              <w:t>area</w:t>
            </w:r>
            <w:r w:rsidRPr="00C56C35">
              <w:rPr>
                <w:rFonts w:cstheme="minorHAnsi"/>
              </w:rPr>
              <w:t>.</w:t>
            </w:r>
          </w:p>
          <w:p w14:paraId="4B68CC10" w14:textId="0E695A4E" w:rsidR="003963BC" w:rsidRPr="00C56C35" w:rsidRDefault="003963BC" w:rsidP="00E0584F">
            <w:pPr>
              <w:pStyle w:val="ListParagraph"/>
              <w:numPr>
                <w:ilvl w:val="0"/>
                <w:numId w:val="19"/>
              </w:numPr>
              <w:spacing w:after="120" w:line="240" w:lineRule="auto"/>
              <w:ind w:left="714" w:hanging="357"/>
              <w:contextualSpacing w:val="0"/>
              <w:rPr>
                <w:rFonts w:cstheme="minorHAnsi"/>
              </w:rPr>
            </w:pPr>
            <w:r>
              <w:rPr>
                <w:rFonts w:cstheme="minorHAnsi"/>
              </w:rPr>
              <w:t>Terrestrial feature</w:t>
            </w:r>
          </w:p>
          <w:p w14:paraId="7013B440" w14:textId="5DD4CEE0" w:rsidR="00542047" w:rsidRDefault="00542047" w:rsidP="00E0584F">
            <w:pPr>
              <w:pStyle w:val="BodyText"/>
            </w:pPr>
            <w:r w:rsidRPr="007555AD">
              <w:rPr>
                <w:rFonts w:cstheme="minorHAnsi"/>
              </w:rPr>
              <w:t xml:space="preserve">The output data </w:t>
            </w:r>
            <w:r>
              <w:rPr>
                <w:rFonts w:cstheme="minorHAnsi"/>
              </w:rPr>
              <w:t xml:space="preserve">(spatial, attributes and </w:t>
            </w:r>
            <w:r w:rsidRPr="00982A32">
              <w:rPr>
                <w:rFonts w:cstheme="minorHAnsi"/>
                <w:color w:val="auto"/>
              </w:rPr>
              <w:t xml:space="preserve">standard applied) collected in the first year of the activity will be compared to the </w:t>
            </w:r>
            <w:r w:rsidR="00982A32" w:rsidRPr="00982A32">
              <w:rPr>
                <w:rFonts w:cstheme="minorHAnsi"/>
                <w:color w:val="auto"/>
              </w:rPr>
              <w:t>Strategic Management Prospects cost-effective actions and ranking of prospects outputs</w:t>
            </w:r>
            <w:r w:rsidRPr="00982A32">
              <w:rPr>
                <w:rFonts w:cstheme="minorHAnsi"/>
                <w:color w:val="auto"/>
              </w:rPr>
              <w:t xml:space="preserve"> to determine the contribution of the action to the progress against the KPI. The action will be counted in the first year of works only (</w:t>
            </w:r>
            <w:r w:rsidR="00D701AB" w:rsidRPr="00982A32">
              <w:rPr>
                <w:rFonts w:cstheme="minorHAnsi"/>
                <w:color w:val="auto"/>
              </w:rPr>
              <w:t>i.e.</w:t>
            </w:r>
            <w:r w:rsidRPr="00982A32">
              <w:rPr>
                <w:rFonts w:cstheme="minorHAnsi"/>
                <w:color w:val="auto"/>
              </w:rPr>
              <w:t xml:space="preserve"> establishment or preparation phase</w:t>
            </w:r>
            <w:r>
              <w:rPr>
                <w:rFonts w:cstheme="minorHAnsi"/>
                <w:color w:val="auto"/>
              </w:rPr>
              <w:t>).</w:t>
            </w:r>
          </w:p>
          <w:p w14:paraId="2D396EEF" w14:textId="77777777" w:rsidR="00542047" w:rsidRDefault="00542047" w:rsidP="00E0584F">
            <w:pPr>
              <w:spacing w:line="240" w:lineRule="auto"/>
              <w:rPr>
                <w:rFonts w:cstheme="minorHAnsi"/>
                <w:color w:val="auto"/>
              </w:rPr>
            </w:pPr>
            <w:r w:rsidRPr="009704D4">
              <w:rPr>
                <w:rFonts w:cstheme="minorHAnsi"/>
                <w:color w:val="auto"/>
              </w:rPr>
              <w:t>A discount rate will be applied to actions in lower priority areas, and/or a lower level of standard has been applied to the work</w:t>
            </w:r>
            <w:r w:rsidRPr="007914CB">
              <w:rPr>
                <w:rFonts w:cstheme="minorHAnsi"/>
                <w:color w:val="auto"/>
              </w:rPr>
              <w:t xml:space="preserve"> </w:t>
            </w:r>
            <w:r>
              <w:rPr>
                <w:rFonts w:cstheme="minorHAnsi"/>
                <w:color w:val="auto"/>
              </w:rPr>
              <w:t>such as only revegetating some lifeforms (e.g. only overstorey species), or non-indigenous or mixed revegetation to deliver other outcomes such as salinity.</w:t>
            </w:r>
          </w:p>
          <w:p w14:paraId="1FB57562" w14:textId="4BD675B0" w:rsidR="001819AB" w:rsidRPr="00FE695C" w:rsidRDefault="001819AB" w:rsidP="00E0584F">
            <w:pPr>
              <w:spacing w:line="240" w:lineRule="auto"/>
            </w:pPr>
            <w:r>
              <w:t>Data can be disaggregated by Traditional Owner Country boundaries, catchment, and type of restoration etc.</w:t>
            </w:r>
          </w:p>
        </w:tc>
      </w:tr>
      <w:tr w:rsidR="00542047" w:rsidRPr="00FE695C" w14:paraId="7E877718" w14:textId="77777777" w:rsidTr="00723A2C">
        <w:tc>
          <w:tcPr>
            <w:tcW w:w="3828" w:type="dxa"/>
            <w:tcBorders>
              <w:top w:val="nil"/>
              <w:bottom w:val="nil"/>
            </w:tcBorders>
          </w:tcPr>
          <w:p w14:paraId="365E9411" w14:textId="77777777" w:rsidR="00542047" w:rsidRDefault="00542047" w:rsidP="00723A2C">
            <w:pPr>
              <w:pStyle w:val="BodyText100ThemeColour"/>
              <w:spacing w:after="60" w:line="240" w:lineRule="auto"/>
            </w:pPr>
            <w:r>
              <w:t>Target</w:t>
            </w:r>
          </w:p>
          <w:p w14:paraId="65631615" w14:textId="77777777" w:rsidR="00542047" w:rsidRPr="00FE695C" w:rsidRDefault="00542047" w:rsidP="00723A2C">
            <w:pPr>
              <w:pStyle w:val="BodyText"/>
              <w:spacing w:after="60" w:line="240" w:lineRule="auto"/>
              <w:rPr>
                <w:lang w:eastAsia="en-AU"/>
              </w:rPr>
            </w:pPr>
            <w:r>
              <w:rPr>
                <w:lang w:eastAsia="en-AU"/>
              </w:rPr>
              <w:t>200,000 hectares of revegetation in priority areas for connectivity</w:t>
            </w:r>
          </w:p>
        </w:tc>
        <w:tc>
          <w:tcPr>
            <w:tcW w:w="5811" w:type="dxa"/>
            <w:vMerge/>
          </w:tcPr>
          <w:p w14:paraId="25530F87" w14:textId="77777777" w:rsidR="00542047" w:rsidRPr="00FE695C" w:rsidRDefault="00542047" w:rsidP="00723A2C">
            <w:pPr>
              <w:pStyle w:val="BodyText"/>
              <w:rPr>
                <w:lang w:eastAsia="en-AU"/>
              </w:rPr>
            </w:pPr>
          </w:p>
        </w:tc>
      </w:tr>
      <w:tr w:rsidR="00542047" w:rsidRPr="00FE695C" w14:paraId="4529B98D" w14:textId="77777777" w:rsidTr="00335072">
        <w:tc>
          <w:tcPr>
            <w:tcW w:w="3828" w:type="dxa"/>
            <w:tcBorders>
              <w:top w:val="nil"/>
              <w:bottom w:val="single" w:sz="8" w:space="0" w:color="00B2A9" w:themeColor="accent1"/>
            </w:tcBorders>
          </w:tcPr>
          <w:p w14:paraId="2DF0D7BE" w14:textId="77777777" w:rsidR="00542047" w:rsidRDefault="00542047" w:rsidP="00723A2C">
            <w:pPr>
              <w:pStyle w:val="BodyText100ThemeColour"/>
              <w:spacing w:after="60" w:line="240" w:lineRule="auto"/>
            </w:pPr>
            <w:r>
              <w:t>Baseline</w:t>
            </w:r>
          </w:p>
          <w:p w14:paraId="0B916FD0" w14:textId="190ACA72" w:rsidR="00542047" w:rsidRDefault="00542047" w:rsidP="00723A2C">
            <w:pPr>
              <w:pStyle w:val="BodyText"/>
              <w:spacing w:after="60" w:line="240" w:lineRule="auto"/>
            </w:pPr>
          </w:p>
        </w:tc>
        <w:tc>
          <w:tcPr>
            <w:tcW w:w="5811" w:type="dxa"/>
            <w:vMerge/>
          </w:tcPr>
          <w:p w14:paraId="657B4598" w14:textId="77777777" w:rsidR="00542047" w:rsidRPr="00FE695C" w:rsidRDefault="00542047" w:rsidP="00723A2C">
            <w:pPr>
              <w:pStyle w:val="BodyText"/>
              <w:rPr>
                <w:lang w:eastAsia="en-AU"/>
              </w:rPr>
            </w:pPr>
          </w:p>
        </w:tc>
      </w:tr>
    </w:tbl>
    <w:p w14:paraId="2F8CFBF2" w14:textId="77777777" w:rsidR="00542047" w:rsidRDefault="00542047" w:rsidP="00542047">
      <w:pPr>
        <w:pStyle w:val="BodyText"/>
      </w:pPr>
    </w:p>
    <w:p w14:paraId="4EAA47CF" w14:textId="1813B19F" w:rsidR="00542047" w:rsidRPr="00BE392C" w:rsidRDefault="00542047" w:rsidP="00542047">
      <w:pPr>
        <w:pStyle w:val="BodyText100ThemeColour"/>
        <w:rPr>
          <w:rFonts w:cs="Calibri"/>
        </w:rPr>
      </w:pPr>
      <w:r w:rsidRPr="00BE392C">
        <w:t xml:space="preserve">KPI: </w:t>
      </w:r>
      <w:r w:rsidR="000D11D3">
        <w:t>P</w:t>
      </w:r>
      <w:r>
        <w:t xml:space="preserve">rotected area </w:t>
      </w:r>
    </w:p>
    <w:tbl>
      <w:tblPr>
        <w:tblStyle w:val="TableGrid"/>
        <w:tblW w:w="0" w:type="auto"/>
        <w:tblLook w:val="04A0" w:firstRow="1" w:lastRow="0" w:firstColumn="1" w:lastColumn="0" w:noHBand="0" w:noVBand="1"/>
      </w:tblPr>
      <w:tblGrid>
        <w:gridCol w:w="3828"/>
        <w:gridCol w:w="5811"/>
      </w:tblGrid>
      <w:tr w:rsidR="00542047" w:rsidRPr="00FE695C" w14:paraId="60DDD60F" w14:textId="77777777" w:rsidTr="00723A2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828" w:type="dxa"/>
            <w:shd w:val="clear" w:color="auto" w:fill="auto"/>
          </w:tcPr>
          <w:p w14:paraId="7591A251" w14:textId="77777777" w:rsidR="00542047" w:rsidRPr="00FE695C" w:rsidRDefault="00542047" w:rsidP="00723A2C">
            <w:pPr>
              <w:pStyle w:val="BodyText"/>
              <w:rPr>
                <w:lang w:eastAsia="en-AU"/>
              </w:rPr>
            </w:pPr>
          </w:p>
        </w:tc>
        <w:tc>
          <w:tcPr>
            <w:tcW w:w="5811" w:type="dxa"/>
            <w:shd w:val="clear" w:color="auto" w:fill="auto"/>
          </w:tcPr>
          <w:p w14:paraId="6F0D009F" w14:textId="77777777" w:rsidR="00542047" w:rsidRPr="00FE695C" w:rsidRDefault="00542047" w:rsidP="00723A2C">
            <w:pPr>
              <w:pStyle w:val="BodyText100ThemeColour"/>
              <w:spacing w:after="60" w:line="240" w:lineRule="auto"/>
              <w:cnfStyle w:val="100000000000" w:firstRow="1" w:lastRow="0" w:firstColumn="0" w:lastColumn="0" w:oddVBand="0" w:evenVBand="0" w:oddHBand="0" w:evenHBand="0" w:firstRowFirstColumn="0" w:firstRowLastColumn="0" w:lastRowFirstColumn="0" w:lastRowLastColumn="0"/>
              <w:rPr>
                <w:lang w:eastAsia="en-AU"/>
              </w:rPr>
            </w:pPr>
            <w:r>
              <w:t>Approach</w:t>
            </w:r>
          </w:p>
        </w:tc>
      </w:tr>
      <w:tr w:rsidR="00542047" w:rsidRPr="00FE695C" w14:paraId="00F438CC" w14:textId="77777777" w:rsidTr="00723A2C">
        <w:tc>
          <w:tcPr>
            <w:tcW w:w="3828" w:type="dxa"/>
            <w:tcBorders>
              <w:bottom w:val="nil"/>
            </w:tcBorders>
          </w:tcPr>
          <w:p w14:paraId="3969F8DB" w14:textId="77777777" w:rsidR="00542047" w:rsidRDefault="00542047" w:rsidP="00723A2C">
            <w:pPr>
              <w:pStyle w:val="BodyText100ThemeColour"/>
              <w:spacing w:after="60" w:line="240" w:lineRule="auto"/>
            </w:pPr>
            <w:r>
              <w:t>Indicator</w:t>
            </w:r>
          </w:p>
          <w:p w14:paraId="317CC99E" w14:textId="38EC5D12" w:rsidR="00542047" w:rsidRPr="00FE695C" w:rsidRDefault="000D11D3" w:rsidP="000D11D3">
            <w:pPr>
              <w:pStyle w:val="BodyText"/>
              <w:spacing w:after="60" w:line="240" w:lineRule="auto"/>
              <w:rPr>
                <w:lang w:eastAsia="en-AU"/>
              </w:rPr>
            </w:pPr>
            <w:r>
              <w:rPr>
                <w:lang w:eastAsia="en-AU"/>
              </w:rPr>
              <w:t>P</w:t>
            </w:r>
            <w:r w:rsidR="00542047">
              <w:rPr>
                <w:lang w:eastAsia="en-AU"/>
              </w:rPr>
              <w:t xml:space="preserve">rotected area </w:t>
            </w:r>
          </w:p>
        </w:tc>
        <w:tc>
          <w:tcPr>
            <w:tcW w:w="5811" w:type="dxa"/>
            <w:vMerge w:val="restart"/>
          </w:tcPr>
          <w:p w14:paraId="1B4F86FF" w14:textId="77777777" w:rsidR="00542047" w:rsidRDefault="00542047" w:rsidP="00E0584F">
            <w:pPr>
              <w:pStyle w:val="BodyText"/>
            </w:pPr>
            <w:r>
              <w:t xml:space="preserve">This KPI measures the area of native habitat on private land that has been protected since the commencement of the Biodiversity Plan through an agreement-in-perpetuity placed on the property title of the land or land that has been designated as an Indigenous Protected Area.  The agreement must place restrictions on actions which are detrimental to biodiversity, and/ or require actions which promote biodiversity. </w:t>
            </w:r>
          </w:p>
          <w:p w14:paraId="54FA9AE2" w14:textId="77777777" w:rsidR="00542047" w:rsidRDefault="00542047" w:rsidP="00E0584F">
            <w:pPr>
              <w:pStyle w:val="BodyText"/>
            </w:pPr>
            <w:r>
              <w:t>Areas of native habitat that have been protected for native vegetation, species or carbon offsets by an agreement with similar requirements to those outlined above will contribute to this target. Land held as freehold by a private conservation organisation or Council will not be considered as contributing to this KPI unless there is an agreement as outlined above.</w:t>
            </w:r>
          </w:p>
          <w:p w14:paraId="2D14BD6C" w14:textId="77777777" w:rsidR="00542047" w:rsidRDefault="00542047" w:rsidP="00E0584F">
            <w:pPr>
              <w:pStyle w:val="BodyText"/>
            </w:pPr>
            <w:r>
              <w:t xml:space="preserve">Actions within these areas, together with areas in existing </w:t>
            </w:r>
            <w:r>
              <w:lastRenderedPageBreak/>
              <w:t>agreements-in-perpetuity may also contribute to other KPI such as hectares of weed control or hectares of revegetation.</w:t>
            </w:r>
          </w:p>
          <w:p w14:paraId="0FB3B29A" w14:textId="77777777" w:rsidR="00542047" w:rsidRDefault="00542047" w:rsidP="00E0584F">
            <w:pPr>
              <w:pStyle w:val="BodyText"/>
            </w:pPr>
            <w:r>
              <w:t>The KPI draws on data from the following standard output:</w:t>
            </w:r>
          </w:p>
          <w:p w14:paraId="7BD773AA" w14:textId="77777777" w:rsidR="00542047" w:rsidRPr="00C56C35" w:rsidRDefault="00542047" w:rsidP="00E0584F">
            <w:pPr>
              <w:pStyle w:val="ListParagraph"/>
              <w:numPr>
                <w:ilvl w:val="0"/>
                <w:numId w:val="19"/>
              </w:numPr>
              <w:spacing w:after="120" w:line="240" w:lineRule="auto"/>
              <w:ind w:left="714" w:hanging="357"/>
              <w:contextualSpacing w:val="0"/>
              <w:rPr>
                <w:rFonts w:cstheme="minorHAnsi"/>
              </w:rPr>
            </w:pPr>
            <w:r w:rsidRPr="00C56C35">
              <w:rPr>
                <w:rFonts w:cstheme="minorHAnsi"/>
              </w:rPr>
              <w:t>‘</w:t>
            </w:r>
            <w:r>
              <w:rPr>
                <w:rFonts w:cstheme="minorHAnsi"/>
              </w:rPr>
              <w:t>management agreement’</w:t>
            </w:r>
            <w:r w:rsidRPr="00C56C35">
              <w:rPr>
                <w:rFonts w:cstheme="minorHAnsi"/>
              </w:rPr>
              <w:t xml:space="preserve"> </w:t>
            </w:r>
            <w:r>
              <w:rPr>
                <w:rFonts w:cstheme="minorHAnsi"/>
              </w:rPr>
              <w:t>output targeting binding perpetual agreements</w:t>
            </w:r>
            <w:r w:rsidRPr="00C56C35">
              <w:rPr>
                <w:rFonts w:cstheme="minorHAnsi"/>
              </w:rPr>
              <w:t>.</w:t>
            </w:r>
          </w:p>
          <w:p w14:paraId="137D4A08" w14:textId="311FD005" w:rsidR="00542047" w:rsidRDefault="00542047" w:rsidP="00E0584F">
            <w:pPr>
              <w:pStyle w:val="BodyText"/>
            </w:pPr>
            <w:r w:rsidRPr="007555AD">
              <w:rPr>
                <w:rFonts w:cstheme="minorHAnsi"/>
              </w:rPr>
              <w:t xml:space="preserve">The output data </w:t>
            </w:r>
            <w:r>
              <w:rPr>
                <w:rFonts w:cstheme="minorHAnsi"/>
              </w:rPr>
              <w:t xml:space="preserve">(spatial, attributes and standard applied) will be compared to </w:t>
            </w:r>
            <w:r w:rsidRPr="00982A32">
              <w:rPr>
                <w:rFonts w:cstheme="minorHAnsi"/>
                <w:color w:val="auto"/>
              </w:rPr>
              <w:t xml:space="preserve">the </w:t>
            </w:r>
            <w:r w:rsidR="00982A32" w:rsidRPr="00982A32">
              <w:rPr>
                <w:rFonts w:cstheme="minorHAnsi"/>
                <w:color w:val="auto"/>
              </w:rPr>
              <w:t xml:space="preserve">Strategic Management Prospects cost-effective actions and ranking of prospects outputs </w:t>
            </w:r>
            <w:r w:rsidRPr="007555AD">
              <w:rPr>
                <w:rFonts w:cstheme="minorHAnsi"/>
                <w:color w:val="auto"/>
              </w:rPr>
              <w:t xml:space="preserve">to determine the </w:t>
            </w:r>
            <w:r>
              <w:rPr>
                <w:rFonts w:cstheme="minorHAnsi"/>
                <w:color w:val="auto"/>
              </w:rPr>
              <w:t>contribution of the action to the progress against the KPI. The action will be counted once, when it is placed on title.</w:t>
            </w:r>
          </w:p>
          <w:p w14:paraId="7336685F" w14:textId="77777777" w:rsidR="000D11D3" w:rsidRDefault="00542047" w:rsidP="00E0584F">
            <w:pPr>
              <w:spacing w:line="240" w:lineRule="auto"/>
              <w:rPr>
                <w:rFonts w:cstheme="minorHAnsi"/>
                <w:color w:val="auto"/>
              </w:rPr>
            </w:pPr>
            <w:r w:rsidRPr="009704D4">
              <w:rPr>
                <w:rFonts w:cstheme="minorHAnsi"/>
                <w:color w:val="auto"/>
              </w:rPr>
              <w:t xml:space="preserve">A discount rate will be applied to actions in lower </w:t>
            </w:r>
            <w:r w:rsidR="00982A32">
              <w:rPr>
                <w:rFonts w:cstheme="minorHAnsi"/>
                <w:color w:val="auto"/>
              </w:rPr>
              <w:t>ranked</w:t>
            </w:r>
            <w:r w:rsidRPr="009704D4">
              <w:rPr>
                <w:rFonts w:cstheme="minorHAnsi"/>
                <w:color w:val="auto"/>
              </w:rPr>
              <w:t xml:space="preserve"> areas, and/or a lower level of standard has been applied to the </w:t>
            </w:r>
            <w:r>
              <w:rPr>
                <w:rFonts w:cstheme="minorHAnsi"/>
                <w:color w:val="auto"/>
              </w:rPr>
              <w:t>agreement.</w:t>
            </w:r>
          </w:p>
          <w:p w14:paraId="488DBF64" w14:textId="3CD84863" w:rsidR="001819AB" w:rsidRPr="00F32B11" w:rsidRDefault="001819AB" w:rsidP="00E0584F">
            <w:pPr>
              <w:spacing w:line="240" w:lineRule="auto"/>
              <w:rPr>
                <w:rFonts w:cstheme="minorHAnsi"/>
              </w:rPr>
            </w:pPr>
            <w:r>
              <w:t>Data can be disaggregated by Traditional Owner Country boundaries, catchment etc.</w:t>
            </w:r>
          </w:p>
        </w:tc>
      </w:tr>
      <w:tr w:rsidR="00542047" w:rsidRPr="00FE695C" w14:paraId="4AE5B84F" w14:textId="77777777" w:rsidTr="00723A2C">
        <w:tc>
          <w:tcPr>
            <w:tcW w:w="3828" w:type="dxa"/>
            <w:tcBorders>
              <w:top w:val="nil"/>
              <w:bottom w:val="nil"/>
            </w:tcBorders>
          </w:tcPr>
          <w:p w14:paraId="4D422175" w14:textId="77777777" w:rsidR="00542047" w:rsidRDefault="00542047" w:rsidP="00723A2C">
            <w:pPr>
              <w:pStyle w:val="BodyText100ThemeColour"/>
              <w:spacing w:after="60" w:line="240" w:lineRule="auto"/>
            </w:pPr>
            <w:r>
              <w:t>Target</w:t>
            </w:r>
          </w:p>
          <w:p w14:paraId="7D0A6136" w14:textId="315AAF6A" w:rsidR="000D11D3" w:rsidRPr="00FE695C" w:rsidRDefault="00542047" w:rsidP="00335072">
            <w:pPr>
              <w:pStyle w:val="BodyText"/>
              <w:spacing w:after="60" w:line="240" w:lineRule="auto"/>
              <w:rPr>
                <w:lang w:eastAsia="en-AU"/>
              </w:rPr>
            </w:pPr>
            <w:r>
              <w:rPr>
                <w:lang w:eastAsia="en-AU"/>
              </w:rPr>
              <w:t>200,000 hectares of new protected area on private land</w:t>
            </w:r>
          </w:p>
        </w:tc>
        <w:tc>
          <w:tcPr>
            <w:tcW w:w="5811" w:type="dxa"/>
            <w:vMerge/>
          </w:tcPr>
          <w:p w14:paraId="12406169" w14:textId="77777777" w:rsidR="00542047" w:rsidRPr="00FE695C" w:rsidRDefault="00542047" w:rsidP="00723A2C">
            <w:pPr>
              <w:pStyle w:val="BodyText"/>
              <w:rPr>
                <w:lang w:eastAsia="en-AU"/>
              </w:rPr>
            </w:pPr>
          </w:p>
        </w:tc>
      </w:tr>
      <w:tr w:rsidR="00542047" w:rsidRPr="00FE695C" w14:paraId="03AD7313" w14:textId="77777777" w:rsidTr="00335072">
        <w:tc>
          <w:tcPr>
            <w:tcW w:w="3828" w:type="dxa"/>
            <w:tcBorders>
              <w:top w:val="nil"/>
              <w:bottom w:val="single" w:sz="8" w:space="0" w:color="00B2A9" w:themeColor="accent1"/>
            </w:tcBorders>
          </w:tcPr>
          <w:p w14:paraId="69DC8D42" w14:textId="77777777" w:rsidR="00542047" w:rsidRDefault="00542047" w:rsidP="00723A2C">
            <w:pPr>
              <w:pStyle w:val="BodyText100ThemeColour"/>
              <w:spacing w:after="60" w:line="240" w:lineRule="auto"/>
            </w:pPr>
            <w:r>
              <w:t>Baseline</w:t>
            </w:r>
          </w:p>
          <w:p w14:paraId="4D23FFA8" w14:textId="642CE614" w:rsidR="00542047" w:rsidRDefault="00542047" w:rsidP="00723A2C">
            <w:pPr>
              <w:pStyle w:val="BodyText"/>
              <w:spacing w:after="60" w:line="240" w:lineRule="auto"/>
            </w:pPr>
          </w:p>
        </w:tc>
        <w:tc>
          <w:tcPr>
            <w:tcW w:w="5811" w:type="dxa"/>
            <w:vMerge/>
          </w:tcPr>
          <w:p w14:paraId="7913B256" w14:textId="77777777" w:rsidR="00542047" w:rsidRPr="00FE695C" w:rsidRDefault="00542047" w:rsidP="00723A2C">
            <w:pPr>
              <w:pStyle w:val="BodyText"/>
              <w:rPr>
                <w:lang w:eastAsia="en-AU"/>
              </w:rPr>
            </w:pPr>
          </w:p>
        </w:tc>
      </w:tr>
    </w:tbl>
    <w:p w14:paraId="752C7AA8" w14:textId="77777777" w:rsidR="007736E0" w:rsidRPr="007736E0" w:rsidRDefault="007736E0" w:rsidP="007736E0">
      <w:pPr>
        <w:pStyle w:val="BodyText"/>
        <w:rPr>
          <w:lang w:eastAsia="en-AU"/>
        </w:rPr>
        <w:sectPr w:rsidR="007736E0" w:rsidRPr="007736E0" w:rsidSect="00A5257A">
          <w:pgSz w:w="11907" w:h="16840" w:code="9"/>
          <w:pgMar w:top="2268" w:right="1134" w:bottom="1134" w:left="1134" w:header="284" w:footer="284" w:gutter="0"/>
          <w:cols w:space="284"/>
          <w:docGrid w:linePitch="360"/>
        </w:sectPr>
      </w:pPr>
    </w:p>
    <w:p w14:paraId="034CB1E1" w14:textId="77777777" w:rsidR="00035D08" w:rsidRDefault="00035D08">
      <w:pPr>
        <w:rPr>
          <w:rFonts w:cs="Times New Roman"/>
        </w:rPr>
        <w:sectPr w:rsidR="00035D08" w:rsidSect="00B404FD">
          <w:type w:val="continuous"/>
          <w:pgSz w:w="11907" w:h="16840" w:code="9"/>
          <w:pgMar w:top="2268" w:right="1134" w:bottom="1134" w:left="1134" w:header="284" w:footer="284" w:gutter="0"/>
          <w:cols w:num="2" w:space="284"/>
          <w:docGrid w:linePitch="360"/>
        </w:sectPr>
      </w:pPr>
    </w:p>
    <w:p w14:paraId="76A96187" w14:textId="484467BE" w:rsidR="0058551B" w:rsidRDefault="0058551B">
      <w:pPr>
        <w:rPr>
          <w:rFonts w:cs="Times New Roman"/>
        </w:rPr>
      </w:pPr>
    </w:p>
    <w:p w14:paraId="76A96188" w14:textId="77777777" w:rsidR="0058551B" w:rsidRPr="00EB042B" w:rsidRDefault="0058551B" w:rsidP="00217998">
      <w:pPr>
        <w:pStyle w:val="BodyText"/>
        <w:rPr>
          <w:lang w:eastAsia="en-AU"/>
        </w:rPr>
      </w:pPr>
      <w:r>
        <w:rPr>
          <w:noProof/>
          <w:lang w:eastAsia="en-AU"/>
        </w:rPr>
        <mc:AlternateContent>
          <mc:Choice Requires="wpc">
            <w:drawing>
              <wp:anchor distT="0" distB="0" distL="114300" distR="114300" simplePos="0" relativeHeight="251627008" behindDoc="0" locked="0" layoutInCell="1" allowOverlap="1" wp14:anchorId="76A961A3" wp14:editId="0BF4CB88">
                <wp:simplePos x="0" y="0"/>
                <wp:positionH relativeFrom="page">
                  <wp:posOffset>0</wp:posOffset>
                </wp:positionH>
                <wp:positionV relativeFrom="page">
                  <wp:posOffset>0</wp:posOffset>
                </wp:positionV>
                <wp:extent cx="7562850" cy="10687050"/>
                <wp:effectExtent l="0" t="0" r="0" b="0"/>
                <wp:wrapNone/>
                <wp:docPr id="30"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25" name="DELWPRectangle"/>
                        <wps:cNvSpPr>
                          <a:spLocks noChangeArrowheads="1"/>
                        </wps:cNvSpPr>
                        <wps:spPr bwMode="auto">
                          <a:xfrm>
                            <a:off x="358775" y="360045"/>
                            <a:ext cx="6840000" cy="9972000"/>
                          </a:xfrm>
                          <a:prstGeom prst="rect">
                            <a:avLst/>
                          </a:prstGeom>
                          <a:solidFill>
                            <a:srgbClr val="201547"/>
                          </a:solidFill>
                          <a:ln>
                            <a:noFill/>
                          </a:ln>
                        </wps:spPr>
                        <wps:txbx>
                          <w:txbxContent>
                            <w:p w14:paraId="3DE0076B" w14:textId="77777777" w:rsidR="0067465B" w:rsidRDefault="0067465B" w:rsidP="00035D08">
                              <w:pPr>
                                <w:jc w:val="center"/>
                              </w:pPr>
                            </w:p>
                          </w:txbxContent>
                        </wps:txbx>
                        <wps:bodyPr rot="0" vert="horz" wrap="square" lIns="91440" tIns="45720" rIns="91440" bIns="45720" anchor="t" anchorCtr="0" upright="1">
                          <a:noAutofit/>
                        </wps:bodyPr>
                      </wps:wsp>
                      <wps:wsp>
                        <wps:cNvPr id="30" name="Text Box 2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961F1" w14:textId="77777777" w:rsidR="0067465B" w:rsidRPr="00CC18C6" w:rsidRDefault="0067465B" w:rsidP="00CC18C6">
                              <w:pPr>
                                <w:pStyle w:val="xWeb"/>
                                <w:rPr>
                                  <w:color w:val="FFFFFF"/>
                                </w:rPr>
                              </w:pPr>
                              <w:r w:rsidRPr="00CC18C6">
                                <w:rPr>
                                  <w:color w:val="FFFFFF"/>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BackCoverPortrait" o:spid="_x0000_s1140" editas="canvas" style="position:absolute;margin-left:0;margin-top:0;width:595.5pt;height:841.5pt;z-index:251627008;mso-position-horizontal-relative:page;mso-position-vertical-relative:page" coordsize="75628,10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1" type="#_x0000_t75" style="position:absolute;width:75628;height:106870;visibility:visible;mso-wrap-style:square" filled="t" fillcolor="white [3212]">
                  <v:fill o:detectmouseclick="t"/>
                  <v:path o:connecttype="none"/>
                </v:shape>
                <v:rect id="DELWPRectangle" o:spid="_x0000_s1142" style="position:absolute;left:3587;top:3600;width:68400;height:99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kwMMA&#10;AADbAAAADwAAAGRycy9kb3ducmV2LnhtbESPUWvCMBSF3wf7D+EOfJtpi5vSmYrIBGH6oNsPuCbX&#10;tqy5KUmmdb9+EYQ9Hs453+HMF4PtxJl8aB0ryMcZCGLtTMu1gq/P9fMMRIjIBjvHpOBKARbV48Mc&#10;S+MuvKfzIdYiQTiUqKCJsS+lDLohi2HseuLknZy3GJP0tTQeLwluO1lk2au02HJaaLCnVUP6+/Bj&#10;Feyux+IDf7cT/d7Zae+cZJ+flBo9Dcs3EJGG+B++tzdGQfECty/pB8j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9kwMMAAADbAAAADwAAAAAAAAAAAAAAAACYAgAAZHJzL2Rv&#10;d25yZXYueG1sUEsFBgAAAAAEAAQA9QAAAIgDAAAAAA==&#10;" fillcolor="#201547" stroked="f">
                  <v:textbox>
                    <w:txbxContent>
                      <w:p w14:paraId="3DE0076B" w14:textId="77777777" w:rsidR="0067465B" w:rsidRDefault="0067465B" w:rsidP="00035D08">
                        <w:pPr>
                          <w:jc w:val="center"/>
                        </w:pPr>
                      </w:p>
                    </w:txbxContent>
                  </v:textbox>
                </v:rect>
                <v:shape id="Text Box 22" o:spid="_x0000_s1143" type="#_x0000_t202" style="position:absolute;left:7200;top:97574;width:23832;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LKsMA&#10;AADbAAAADwAAAGRycy9kb3ducmV2LnhtbERPTU/CQBC9m/gfNmPiTbZAYkxlIUYl4aAgIAnchu7Y&#10;NnZnm92hlH/PHkw8vrzvyax3jeooxNqzgeEgA0VceFtzaeB7O394AhUF2WLjmQxcKMJsenszwdz6&#10;M6+p20ipUgjHHA1UIm2udSwqchgHviVO3I8PDiXBUGob8JzCXaNHWfaoHdacGips6bWi4ndzcgaa&#10;fQwfx0wO3Vv5KV8rfdq9D5fG3N/1L8+ghHr5F/+5F9bAOK1P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ULKsMAAADbAAAADwAAAAAAAAAAAAAAAACYAgAAZHJzL2Rv&#10;d25yZXYueG1sUEsFBgAAAAAEAAQA9QAAAIgDAAAAAA==&#10;" filled="f" stroked="f" strokeweight=".5pt">
                  <v:textbox inset="0,0,0,0">
                    <w:txbxContent>
                      <w:p w14:paraId="76A961F1" w14:textId="77777777" w:rsidR="0067465B" w:rsidRPr="00CC18C6" w:rsidRDefault="0067465B" w:rsidP="00CC18C6">
                        <w:pPr>
                          <w:pStyle w:val="xWeb"/>
                          <w:rPr>
                            <w:color w:val="FFFFFF"/>
                          </w:rPr>
                        </w:pPr>
                        <w:r w:rsidRPr="00CC18C6">
                          <w:rPr>
                            <w:color w:val="FFFFFF"/>
                          </w:rPr>
                          <w:t xml:space="preserve">delwp.vic.gov.au </w:t>
                        </w:r>
                      </w:p>
                    </w:txbxContent>
                  </v:textbox>
                </v:shape>
                <w10:wrap anchorx="page" anchory="page"/>
              </v:group>
            </w:pict>
          </mc:Fallback>
        </mc:AlternateContent>
      </w:r>
    </w:p>
    <w:sectPr w:rsidR="0058551B" w:rsidRPr="00EB042B" w:rsidSect="00035D08">
      <w:pgSz w:w="11907" w:h="16840" w:code="9"/>
      <w:pgMar w:top="2268" w:right="1134" w:bottom="1134" w:left="1134" w:header="284" w:footer="284"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E5B133" w14:textId="77777777" w:rsidR="0067465B" w:rsidRDefault="0067465B">
      <w:r>
        <w:separator/>
      </w:r>
    </w:p>
    <w:p w14:paraId="16CBD57C" w14:textId="77777777" w:rsidR="0067465B" w:rsidRDefault="0067465B"/>
  </w:endnote>
  <w:endnote w:type="continuationSeparator" w:id="0">
    <w:p w14:paraId="693F76EA" w14:textId="77777777" w:rsidR="0067465B" w:rsidRDefault="0067465B">
      <w:r>
        <w:continuationSeparator/>
      </w:r>
    </w:p>
    <w:p w14:paraId="42C1EFCF" w14:textId="77777777" w:rsidR="0067465B" w:rsidRDefault="0067465B"/>
  </w:endnote>
  <w:endnote w:type="continuationNotice" w:id="1">
    <w:p w14:paraId="67318B65" w14:textId="77777777" w:rsidR="0067465B" w:rsidRDefault="0067465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67465B" w14:paraId="76A961B9" w14:textId="77777777" w:rsidTr="00D83BD4">
      <w:trPr>
        <w:trHeight w:val="397"/>
      </w:trPr>
      <w:tc>
        <w:tcPr>
          <w:tcW w:w="340" w:type="dxa"/>
        </w:tcPr>
        <w:p w14:paraId="76A961B7" w14:textId="77777777" w:rsidR="0067465B" w:rsidRPr="00D55628" w:rsidRDefault="0067465B"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76A961B8" w14:textId="77777777" w:rsidR="0067465B" w:rsidRPr="00D55628" w:rsidRDefault="0067465B" w:rsidP="00D55628">
          <w:pPr>
            <w:pStyle w:val="FooterEven"/>
          </w:pPr>
          <w:r w:rsidRPr="000A15E4">
            <w:rPr>
              <w:rStyle w:val="Bold"/>
            </w:rPr>
            <w:t>Title of document</w:t>
          </w:r>
          <w:r w:rsidRPr="00D55628">
            <w:t xml:space="preserve"> Subtitle</w:t>
          </w:r>
        </w:p>
      </w:tc>
    </w:tr>
  </w:tbl>
  <w:p w14:paraId="76A961BA" w14:textId="77777777" w:rsidR="0067465B" w:rsidRPr="008B6D45" w:rsidRDefault="0067465B" w:rsidP="005949B0">
    <w:pPr>
      <w:pStyle w:val="FooterEven"/>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961BB" w14:textId="77777777" w:rsidR="0067465B" w:rsidRDefault="0067465B">
    <w:pPr>
      <w:pStyle w:val="Footer"/>
    </w:pPr>
    <w:r w:rsidRPr="00D55628">
      <w:rPr>
        <w:noProof/>
      </w:rPr>
      <mc:AlternateContent>
        <mc:Choice Requires="wps">
          <w:drawing>
            <wp:anchor distT="0" distB="0" distL="114300" distR="114300" simplePos="0" relativeHeight="251659264" behindDoc="1" locked="1" layoutInCell="1" allowOverlap="1" wp14:anchorId="76A961D6" wp14:editId="61FAB13D">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961FE" w14:textId="0EC26987" w:rsidR="0067465B" w:rsidRPr="0001226A" w:rsidRDefault="0067465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144" type="#_x0000_t202" alt="Title: Background Watermark Image" style="position:absolute;margin-left:0;margin-top:0;width:595.3pt;height:141.45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76A961FE" w14:textId="0EC26987" w:rsidR="0067465B" w:rsidRPr="0001226A" w:rsidRDefault="0067465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6A961BC" w14:textId="77777777" w:rsidR="0067465B" w:rsidRDefault="006746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961BD" w14:textId="77777777" w:rsidR="0067465B" w:rsidRDefault="0067465B">
    <w:pPr>
      <w:pStyle w:val="Footer"/>
    </w:pPr>
    <w:r w:rsidRPr="00D55628">
      <w:rPr>
        <w:noProof/>
      </w:rPr>
      <w:drawing>
        <wp:anchor distT="0" distB="0" distL="114300" distR="114300" simplePos="0" relativeHeight="251655168" behindDoc="1" locked="0" layoutInCell="1" allowOverlap="1" wp14:anchorId="76A961D8" wp14:editId="1165EC42">
          <wp:simplePos x="0" y="0"/>
          <wp:positionH relativeFrom="page">
            <wp:align>right</wp:align>
          </wp:positionH>
          <wp:positionV relativeFrom="page">
            <wp:align>bottom</wp:align>
          </wp:positionV>
          <wp:extent cx="2203200" cy="903600"/>
          <wp:effectExtent l="0" t="0" r="6985" b="0"/>
          <wp:wrapNone/>
          <wp:docPr id="181"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Black_RGB_right (w 1cm margin).emf"/>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3200" cy="90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4144" behindDoc="1" locked="1" layoutInCell="1" allowOverlap="1" wp14:anchorId="76A961DA" wp14:editId="0E2569C9">
          <wp:simplePos x="0" y="0"/>
          <wp:positionH relativeFrom="page">
            <wp:align>right</wp:align>
          </wp:positionH>
          <wp:positionV relativeFrom="page">
            <wp:align>bottom</wp:align>
          </wp:positionV>
          <wp:extent cx="2520000" cy="1062000"/>
          <wp:effectExtent l="0" t="0" r="0" b="0"/>
          <wp:wrapNone/>
          <wp:docPr id="18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961BF" w14:textId="77777777" w:rsidR="0067465B" w:rsidRPr="00124E8F" w:rsidRDefault="0067465B" w:rsidP="00124E8F">
    <w:pPr>
      <w:pStyle w:val="Footer"/>
    </w:pPr>
    <w:r w:rsidRPr="00D55628">
      <w:rPr>
        <w:noProof/>
      </w:rPr>
      <mc:AlternateContent>
        <mc:Choice Requires="wps">
          <w:drawing>
            <wp:anchor distT="0" distB="0" distL="114300" distR="114300" simplePos="0" relativeHeight="251660288" behindDoc="1" locked="1" layoutInCell="1" allowOverlap="1" wp14:anchorId="76A961DC" wp14:editId="4C57F446">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961FF" w14:textId="4C8F3E44" w:rsidR="0067465B" w:rsidRPr="0001226A" w:rsidRDefault="0067465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5" o:spid="_x0000_s1145" type="#_x0000_t202" style="position:absolute;margin-left:0;margin-top:0;width:595.3pt;height:141.45pt;z-index:-251656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76A961FF" w14:textId="4C8F3E44" w:rsidR="0067465B" w:rsidRPr="0001226A" w:rsidRDefault="0067465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961C1" w14:textId="77777777" w:rsidR="0067465B" w:rsidRDefault="0067465B">
    <w:pPr>
      <w:pStyle w:val="Footer"/>
    </w:pPr>
    <w:r w:rsidRPr="00D55628">
      <w:rPr>
        <w:noProof/>
      </w:rPr>
      <mc:AlternateContent>
        <mc:Choice Requires="wps">
          <w:drawing>
            <wp:anchor distT="0" distB="0" distL="114300" distR="114300" simplePos="0" relativeHeight="251657216" behindDoc="1" locked="1" layoutInCell="1" allowOverlap="1" wp14:anchorId="76A961DE" wp14:editId="6542FA5E">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96200" w14:textId="7F1720B2" w:rsidR="0067465B" w:rsidRPr="0001226A" w:rsidRDefault="0067465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6" type="#_x0000_t202" alt="Title: Background Watermark Image" style="position:absolute;margin-left:0;margin-top:0;width:595.3pt;height:141.45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76A96200" w14:textId="7F1720B2" w:rsidR="0067465B" w:rsidRPr="0001226A" w:rsidRDefault="0067465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76A961C2" w14:textId="77777777" w:rsidR="0067465B" w:rsidRDefault="0067465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7465B" w14:paraId="76A961CD" w14:textId="77777777" w:rsidTr="00DD7238">
      <w:trPr>
        <w:trHeight w:val="397"/>
      </w:trPr>
      <w:tc>
        <w:tcPr>
          <w:tcW w:w="340" w:type="dxa"/>
        </w:tcPr>
        <w:p w14:paraId="76A961CA" w14:textId="1EEB929B" w:rsidR="0067465B" w:rsidRPr="00D55628" w:rsidRDefault="0067465B"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872850">
            <w:rPr>
              <w:noProof/>
            </w:rPr>
            <w:t>4</w:t>
          </w:r>
          <w:r w:rsidRPr="00D55628">
            <w:fldChar w:fldCharType="end"/>
          </w:r>
        </w:p>
      </w:tc>
      <w:tc>
        <w:tcPr>
          <w:tcW w:w="9071" w:type="dxa"/>
        </w:tcPr>
        <w:p w14:paraId="76A961CB" w14:textId="6FF9DF97" w:rsidR="0067465B" w:rsidRPr="00D55628" w:rsidRDefault="0067465B" w:rsidP="00D55628">
          <w:pPr>
            <w:pStyle w:val="FooterEven"/>
            <w:rPr>
              <w:rStyle w:val="Bold"/>
            </w:rPr>
          </w:pPr>
          <w:r>
            <w:rPr>
              <w:rStyle w:val="Bold"/>
            </w:rPr>
            <w:fldChar w:fldCharType="begin"/>
          </w:r>
          <w:r>
            <w:rPr>
              <w:rStyle w:val="Bold"/>
            </w:rPr>
            <w:instrText xml:space="preserve"> STYLEREF  Title  \* MERGEFORMAT </w:instrText>
          </w:r>
          <w:r>
            <w:rPr>
              <w:rStyle w:val="Bold"/>
            </w:rPr>
            <w:fldChar w:fldCharType="separate"/>
          </w:r>
          <w:r w:rsidR="00872850">
            <w:rPr>
              <w:rStyle w:val="Bold"/>
              <w:noProof/>
            </w:rPr>
            <w:t>Biodiversity 2037 Monitoring, Evaluation and Reporting Framework Version 1.0</w:t>
          </w:r>
          <w:r>
            <w:rPr>
              <w:rStyle w:val="Bold"/>
            </w:rPr>
            <w:fldChar w:fldCharType="end"/>
          </w:r>
        </w:p>
        <w:p w14:paraId="76A961CC" w14:textId="0307EFD3" w:rsidR="0067465B" w:rsidRPr="00D55628" w:rsidRDefault="00467CCC" w:rsidP="00D55628">
          <w:pPr>
            <w:pStyle w:val="FooterEven"/>
          </w:pPr>
          <w:r>
            <w:fldChar w:fldCharType="begin"/>
          </w:r>
          <w:r>
            <w:instrText xml:space="preserve"> STYLEREF  Subtitle  \* MERGEFORMAT </w:instrText>
          </w:r>
          <w:r>
            <w:fldChar w:fldCharType="separate"/>
          </w:r>
          <w:r w:rsidR="00872850">
            <w:rPr>
              <w:noProof/>
            </w:rPr>
            <w:t>Protecting Victoria’s Environment – Biodiversity 2037</w:t>
          </w:r>
          <w:r>
            <w:rPr>
              <w:noProof/>
            </w:rPr>
            <w:fldChar w:fldCharType="end"/>
          </w:r>
        </w:p>
      </w:tc>
    </w:tr>
  </w:tbl>
  <w:p w14:paraId="76A961CE" w14:textId="77777777" w:rsidR="0067465B" w:rsidRDefault="0067465B" w:rsidP="005949B0">
    <w:pPr>
      <w:pStyle w:val="FooterEven"/>
    </w:pPr>
    <w:r w:rsidRPr="00D55628">
      <w:rPr>
        <w:noProof/>
      </w:rPr>
      <mc:AlternateContent>
        <mc:Choice Requires="wps">
          <w:drawing>
            <wp:anchor distT="0" distB="0" distL="114300" distR="114300" simplePos="0" relativeHeight="251658240" behindDoc="1" locked="1" layoutInCell="1" allowOverlap="1" wp14:anchorId="76A961E0" wp14:editId="558BD94A">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96201" w14:textId="18CDA80D" w:rsidR="0067465B" w:rsidRPr="0001226A" w:rsidRDefault="0067465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7"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0b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NKNG9QCAADmBQAADgAAAAAAAAAAAAAAAAAuAgAAZHJzL2Uyb0Rv&#10;Yy54bWxQSwECLQAUAAYACAAAACEANMVEztsAAAAGAQAADwAAAAAAAAAAAAAAAAAuBQAAZHJzL2Rv&#10;d25yZXYueG1sUEsFBgAAAAAEAAQA8wAAADYGAAAAAA==&#10;" filled="f" stroked="f">
              <v:textbox>
                <w:txbxContent>
                  <w:p w14:paraId="76A96201" w14:textId="18CDA80D" w:rsidR="0067465B" w:rsidRPr="0001226A" w:rsidRDefault="0067465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6A961CF" w14:textId="77777777" w:rsidR="0067465B" w:rsidRPr="00B5221E" w:rsidRDefault="0067465B" w:rsidP="00B5221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7465B" w14:paraId="76A961D3" w14:textId="77777777" w:rsidTr="00DD7238">
      <w:trPr>
        <w:trHeight w:val="397"/>
      </w:trPr>
      <w:tc>
        <w:tcPr>
          <w:tcW w:w="9071" w:type="dxa"/>
        </w:tcPr>
        <w:p w14:paraId="76A961D0" w14:textId="0D0A9398" w:rsidR="0067465B" w:rsidRPr="00D55628" w:rsidRDefault="0067465B" w:rsidP="00D55628">
          <w:pPr>
            <w:pStyle w:val="FooterOdd"/>
            <w:rPr>
              <w:rStyle w:val="Bold"/>
            </w:rPr>
          </w:pPr>
          <w:r>
            <w:rPr>
              <w:rStyle w:val="Bold"/>
            </w:rPr>
            <w:fldChar w:fldCharType="begin"/>
          </w:r>
          <w:r>
            <w:rPr>
              <w:rStyle w:val="Bold"/>
            </w:rPr>
            <w:instrText xml:space="preserve"> STYLEREF  Title  \* MERGEFORMAT </w:instrText>
          </w:r>
          <w:r>
            <w:rPr>
              <w:rStyle w:val="Bold"/>
            </w:rPr>
            <w:fldChar w:fldCharType="separate"/>
          </w:r>
          <w:r w:rsidR="00872850">
            <w:rPr>
              <w:rStyle w:val="Bold"/>
              <w:noProof/>
            </w:rPr>
            <w:t>Biodiversity 2037 Monitoring, Evaluation and Reporting Framework Version 1.0</w:t>
          </w:r>
          <w:r>
            <w:rPr>
              <w:rStyle w:val="Bold"/>
            </w:rPr>
            <w:fldChar w:fldCharType="end"/>
          </w:r>
        </w:p>
        <w:p w14:paraId="76A961D1" w14:textId="73DB9CC1" w:rsidR="0067465B" w:rsidRPr="00CB1FB7" w:rsidRDefault="0067465B" w:rsidP="00CB1FB7">
          <w:pPr>
            <w:pStyle w:val="FooterOdd"/>
            <w:rPr>
              <w:b/>
            </w:rPr>
          </w:pPr>
          <w:r>
            <w:rPr>
              <w:rStyle w:val="Bold"/>
            </w:rPr>
            <w:fldChar w:fldCharType="begin"/>
          </w:r>
          <w:r>
            <w:rPr>
              <w:rStyle w:val="Bold"/>
            </w:rPr>
            <w:instrText xml:space="preserve"> STYLEREF  Subtitle  \* MERGEFORMAT </w:instrText>
          </w:r>
          <w:r>
            <w:rPr>
              <w:rStyle w:val="Bold"/>
            </w:rPr>
            <w:fldChar w:fldCharType="separate"/>
          </w:r>
          <w:r w:rsidR="00872850">
            <w:rPr>
              <w:rStyle w:val="Bold"/>
              <w:noProof/>
            </w:rPr>
            <w:t>Protecting Victoria’s Environment – Biodiversity 2037</w:t>
          </w:r>
          <w:r>
            <w:rPr>
              <w:rStyle w:val="Bold"/>
            </w:rPr>
            <w:fldChar w:fldCharType="end"/>
          </w:r>
        </w:p>
      </w:tc>
      <w:tc>
        <w:tcPr>
          <w:tcW w:w="340" w:type="dxa"/>
        </w:tcPr>
        <w:p w14:paraId="76A961D2" w14:textId="30EF41FF" w:rsidR="0067465B" w:rsidRPr="00D55628" w:rsidRDefault="0067465B" w:rsidP="00D55628">
          <w:pPr>
            <w:pStyle w:val="FooterOddPageNumber"/>
          </w:pPr>
          <w:r w:rsidRPr="00D55628">
            <w:fldChar w:fldCharType="begin"/>
          </w:r>
          <w:r w:rsidRPr="00D55628">
            <w:instrText xml:space="preserve"> PAGE   \* MERGEFORMAT </w:instrText>
          </w:r>
          <w:r w:rsidRPr="00D55628">
            <w:fldChar w:fldCharType="separate"/>
          </w:r>
          <w:r w:rsidR="00872850">
            <w:rPr>
              <w:noProof/>
            </w:rPr>
            <w:t>5</w:t>
          </w:r>
          <w:r w:rsidRPr="00D55628">
            <w:fldChar w:fldCharType="end"/>
          </w:r>
        </w:p>
      </w:tc>
    </w:tr>
  </w:tbl>
  <w:p w14:paraId="76A961D4" w14:textId="77777777" w:rsidR="0067465B" w:rsidRDefault="0067465B">
    <w:pPr>
      <w:pStyle w:val="Footer"/>
    </w:pPr>
    <w:r w:rsidRPr="00D55628">
      <w:rPr>
        <w:noProof/>
      </w:rPr>
      <mc:AlternateContent>
        <mc:Choice Requires="wps">
          <w:drawing>
            <wp:anchor distT="0" distB="0" distL="114300" distR="114300" simplePos="0" relativeHeight="251656192" behindDoc="1" locked="1" layoutInCell="1" allowOverlap="1" wp14:anchorId="76A961E2" wp14:editId="711BD05C">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96202" w14:textId="45DBA60C" w:rsidR="0067465B" w:rsidRPr="0001226A" w:rsidRDefault="0067465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8" type="#_x0000_t202" alt="Title: Background Watermark Image" style="position:absolute;margin-left:0;margin-top:0;width:595.3pt;height:141.45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C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TYCBtZPoKElQSBgRhhOMKikeoJowEGTYr1ty1VDKP2RkAbxCEh&#10;djK5DZnMItio85PN+QkVBUCl2GA0LldmnGbbXvG6AU9j4wl5Da1TcSdq22NjVIeGg2HiuB0Gn51W&#10;53t363k8L34C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A4ovwtQCAADmBQAADgAAAAAAAAAAAAAAAAAuAgAAZHJzL2Uyb0Rv&#10;Yy54bWxQSwECLQAUAAYACAAAACEANMVEztsAAAAGAQAADwAAAAAAAAAAAAAAAAAuBQAAZHJzL2Rv&#10;d25yZXYueG1sUEsFBgAAAAAEAAQA8wAAADYGAAAAAA==&#10;" filled="f" stroked="f">
              <v:textbox>
                <w:txbxContent>
                  <w:p w14:paraId="76A96202" w14:textId="45DBA60C" w:rsidR="0067465B" w:rsidRPr="0001226A" w:rsidRDefault="0067465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76A961D5" w14:textId="77777777" w:rsidR="0067465B" w:rsidRDefault="006746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E3D884" w14:textId="77777777" w:rsidR="0067465B" w:rsidRPr="008F5280" w:rsidRDefault="0067465B" w:rsidP="008F5280">
      <w:pPr>
        <w:pStyle w:val="FootnoteSeparator"/>
      </w:pPr>
    </w:p>
  </w:footnote>
  <w:footnote w:type="continuationSeparator" w:id="0">
    <w:p w14:paraId="45C675B5" w14:textId="77777777" w:rsidR="0067465B" w:rsidRDefault="0067465B" w:rsidP="008F5280">
      <w:pPr>
        <w:pStyle w:val="FootnoteSeparator"/>
      </w:pPr>
    </w:p>
    <w:p w14:paraId="699E7FFC" w14:textId="77777777" w:rsidR="0067465B" w:rsidRDefault="0067465B"/>
  </w:footnote>
  <w:footnote w:type="continuationNotice" w:id="1">
    <w:p w14:paraId="36FACE59" w14:textId="77777777" w:rsidR="0067465B" w:rsidRDefault="0067465B" w:rsidP="00D55628"/>
    <w:p w14:paraId="4ECAEF2B" w14:textId="77777777" w:rsidR="0067465B" w:rsidRDefault="0067465B"/>
  </w:footnote>
  <w:footnote w:id="2">
    <w:p w14:paraId="56555B7E" w14:textId="77777777" w:rsidR="0067465B" w:rsidRPr="002F4683" w:rsidRDefault="0067465B" w:rsidP="00EA4E1E">
      <w:pPr>
        <w:spacing w:line="170" w:lineRule="atLeast"/>
        <w:rPr>
          <w:sz w:val="18"/>
          <w:szCs w:val="18"/>
        </w:rPr>
      </w:pPr>
      <w:r w:rsidRPr="00BB1B9C">
        <w:rPr>
          <w:rStyle w:val="FootnoteReference"/>
        </w:rPr>
        <w:footnoteRef/>
      </w:r>
      <w:r>
        <w:t xml:space="preserve"> </w:t>
      </w:r>
      <w:r w:rsidRPr="002F4683">
        <w:rPr>
          <w:rFonts w:ascii="Calibri" w:hAnsi="Calibri" w:cs="Calibri"/>
          <w:sz w:val="18"/>
          <w:szCs w:val="18"/>
        </w:rPr>
        <w:t>NaturePrint is a suite of decision-support tools designed to help inform conservation planning and action to protect Victoria’s biodiversity. It is based on a sophisticated and comprehensive analysis of biodiversity conservation needs that combines our best information about biodiversity values, threatening processes and ecosystem function at the landscape scale. NaturePrint provides a consistent basis to help us make better informed decisions in biodiversity policy options and operational decisions.</w:t>
      </w:r>
      <w:r w:rsidRPr="002F4683">
        <w:rPr>
          <w:sz w:val="18"/>
          <w:szCs w:val="18"/>
        </w:rPr>
        <w:t xml:space="preserve"> </w:t>
      </w:r>
      <w:r w:rsidRPr="002F4683">
        <w:rPr>
          <w:rFonts w:ascii="Calibri" w:hAnsi="Calibri" w:cs="Calibri"/>
          <w:sz w:val="18"/>
          <w:szCs w:val="18"/>
        </w:rPr>
        <w:t>NaturePrint is most developed for terrestrial landscapes, where the majority of decisions and actions occur, and will be progressively be expanded to include waterway and marine environments where appropriate</w:t>
      </w:r>
      <w:r>
        <w:rPr>
          <w:rFonts w:ascii="Calibri" w:hAnsi="Calibri" w:cs="Calibr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961B5" w14:textId="77777777" w:rsidR="0067465B" w:rsidRDefault="0067465B" w:rsidP="009C64FA">
    <w:pPr>
      <w:pStyle w:val="Header"/>
    </w:pPr>
  </w:p>
  <w:p w14:paraId="76A961B6" w14:textId="77777777" w:rsidR="0067465B" w:rsidRPr="00393205" w:rsidRDefault="0067465B" w:rsidP="003932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237747"/>
      <w:docPartObj>
        <w:docPartGallery w:val="Watermarks"/>
        <w:docPartUnique/>
      </w:docPartObj>
    </w:sdtPr>
    <w:sdtEndPr/>
    <w:sdtContent>
      <w:p w14:paraId="3203C943" w14:textId="2EA97C85" w:rsidR="0067465B" w:rsidRDefault="00467CCC">
        <w:pPr>
          <w:pStyle w:val="Header"/>
        </w:pPr>
        <w:r>
          <w:rPr>
            <w:noProof/>
            <w:lang w:val="en-US" w:eastAsia="en-US"/>
          </w:rPr>
          <w:pict w14:anchorId="37624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7651"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961BE" w14:textId="77777777" w:rsidR="0067465B" w:rsidRDefault="0067465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961C0" w14:textId="77777777" w:rsidR="0067465B" w:rsidRDefault="0067465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961C3" w14:textId="77777777" w:rsidR="0067465B" w:rsidRDefault="0067465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961C4" w14:textId="77777777" w:rsidR="0067465B" w:rsidRDefault="0067465B" w:rsidP="009C64FA">
    <w:pPr>
      <w:pStyle w:val="Header"/>
    </w:pPr>
  </w:p>
  <w:p w14:paraId="76A961C5" w14:textId="77777777" w:rsidR="0067465B" w:rsidRDefault="0067465B" w:rsidP="00393205">
    <w:pPr>
      <w:pStyle w:val="Header"/>
    </w:pPr>
  </w:p>
  <w:p w14:paraId="76A961C6" w14:textId="77777777" w:rsidR="0067465B" w:rsidRDefault="0067465B" w:rsidP="00393205">
    <w:pPr>
      <w:pStyle w:val="Header"/>
    </w:pPr>
  </w:p>
  <w:p w14:paraId="76A961C7" w14:textId="77777777" w:rsidR="0067465B" w:rsidRDefault="0067465B" w:rsidP="00393205">
    <w:pPr>
      <w:pStyle w:val="Header"/>
    </w:pPr>
  </w:p>
  <w:p w14:paraId="76A961C8" w14:textId="77777777" w:rsidR="0067465B" w:rsidRDefault="0067465B" w:rsidP="00393205">
    <w:pPr>
      <w:pStyle w:val="Header"/>
    </w:pPr>
  </w:p>
  <w:p w14:paraId="76A961C9" w14:textId="77777777" w:rsidR="0067465B" w:rsidRPr="00393205" w:rsidRDefault="0067465B" w:rsidP="003932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CBAB688"/>
    <w:lvl w:ilvl="0">
      <w:numFmt w:val="bullet"/>
      <w:lvlText w:val="*"/>
      <w:lvlJc w:val="left"/>
    </w:lvl>
  </w:abstractNum>
  <w:abstractNum w:abstractNumId="1">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nsid w:val="06B468CF"/>
    <w:multiLevelType w:val="hybridMultilevel"/>
    <w:tmpl w:val="232A440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1956F9"/>
    <w:multiLevelType w:val="hybridMultilevel"/>
    <w:tmpl w:val="DBB2C87A"/>
    <w:lvl w:ilvl="0" w:tplc="E244F3CE">
      <w:start w:val="1"/>
      <w:numFmt w:val="bullet"/>
      <w:pStyle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A256164"/>
    <w:multiLevelType w:val="hybridMultilevel"/>
    <w:tmpl w:val="2F74C53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B1A213A"/>
    <w:multiLevelType w:val="hybridMultilevel"/>
    <w:tmpl w:val="BBEE18D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0B723BD5"/>
    <w:multiLevelType w:val="hybridMultilevel"/>
    <w:tmpl w:val="0F126A04"/>
    <w:lvl w:ilvl="0" w:tplc="BCE64BD2">
      <w:start w:val="1"/>
      <w:numFmt w:val="lowerRoman"/>
      <w:lvlText w:val="(%1)"/>
      <w:lvlJc w:val="left"/>
      <w:pPr>
        <w:tabs>
          <w:tab w:val="num" w:pos="113"/>
        </w:tabs>
        <w:ind w:left="113" w:firstLine="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7">
    <w:nsid w:val="0C351215"/>
    <w:multiLevelType w:val="multilevel"/>
    <w:tmpl w:val="3FDEBA7A"/>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8">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9">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
    <w:nsid w:val="1AB018BF"/>
    <w:multiLevelType w:val="hybridMultilevel"/>
    <w:tmpl w:val="846A7342"/>
    <w:lvl w:ilvl="0" w:tplc="08A048F6">
      <w:start w:val="1"/>
      <w:numFmt w:val="lowerRoman"/>
      <w:lvlText w:val="(%1)"/>
      <w:lvlJc w:val="left"/>
      <w:pPr>
        <w:ind w:left="113" w:firstLine="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1">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nsid w:val="23076A2A"/>
    <w:multiLevelType w:val="hybridMultilevel"/>
    <w:tmpl w:val="D854AA74"/>
    <w:lvl w:ilvl="0" w:tplc="0C090005">
      <w:start w:val="1"/>
      <w:numFmt w:val="bullet"/>
      <w:lvlText w:val=""/>
      <w:lvlJc w:val="left"/>
      <w:pPr>
        <w:ind w:left="720" w:hanging="360"/>
      </w:pPr>
      <w:rPr>
        <w:rFonts w:ascii="Wingdings" w:hAnsi="Wingdings" w:hint="default"/>
      </w:rPr>
    </w:lvl>
    <w:lvl w:ilvl="1" w:tplc="CFCC644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5061569"/>
    <w:multiLevelType w:val="hybridMultilevel"/>
    <w:tmpl w:val="8B54ACA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268E4441"/>
    <w:multiLevelType w:val="hybridMultilevel"/>
    <w:tmpl w:val="486E1BA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7D00A96"/>
    <w:multiLevelType w:val="hybridMultilevel"/>
    <w:tmpl w:val="B2329CCA"/>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nsid w:val="31F00A54"/>
    <w:multiLevelType w:val="hybridMultilevel"/>
    <w:tmpl w:val="C624E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3B9460C6"/>
    <w:multiLevelType w:val="hybridMultilevel"/>
    <w:tmpl w:val="0EC608C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3CEA0BE0"/>
    <w:multiLevelType w:val="hybridMultilevel"/>
    <w:tmpl w:val="710E997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DF63DEC"/>
    <w:multiLevelType w:val="hybridMultilevel"/>
    <w:tmpl w:val="9E64CD36"/>
    <w:lvl w:ilvl="0" w:tplc="67C8010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3305053"/>
    <w:multiLevelType w:val="hybridMultilevel"/>
    <w:tmpl w:val="8B54ACA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45E5202F"/>
    <w:multiLevelType w:val="hybridMultilevel"/>
    <w:tmpl w:val="A3FEC4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64C20A0"/>
    <w:multiLevelType w:val="hybridMultilevel"/>
    <w:tmpl w:val="A342843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71364BF"/>
    <w:multiLevelType w:val="hybridMultilevel"/>
    <w:tmpl w:val="9ED4D8C4"/>
    <w:lvl w:ilvl="0" w:tplc="0C090005">
      <w:start w:val="1"/>
      <w:numFmt w:val="bullet"/>
      <w:lvlText w:val=""/>
      <w:lvlJc w:val="left"/>
      <w:pPr>
        <w:ind w:left="720" w:hanging="36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CFA4667"/>
    <w:multiLevelType w:val="hybridMultilevel"/>
    <w:tmpl w:val="1D6E738C"/>
    <w:lvl w:ilvl="0" w:tplc="0C090005">
      <w:start w:val="1"/>
      <w:numFmt w:val="bullet"/>
      <w:lvlText w:val=""/>
      <w:lvlJc w:val="left"/>
      <w:pPr>
        <w:ind w:left="930" w:hanging="57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D545EC4"/>
    <w:multiLevelType w:val="multilevel"/>
    <w:tmpl w:val="99B086D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1">
    <w:nsid w:val="4F221010"/>
    <w:multiLevelType w:val="hybridMultilevel"/>
    <w:tmpl w:val="8B54ACA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nsid w:val="4F5E075F"/>
    <w:multiLevelType w:val="hybridMultilevel"/>
    <w:tmpl w:val="EAA44ACC"/>
    <w:lvl w:ilvl="0" w:tplc="0C09000F">
      <w:start w:val="1"/>
      <w:numFmt w:val="decimal"/>
      <w:lvlText w:val="%1."/>
      <w:lvlJc w:val="left"/>
      <w:pPr>
        <w:ind w:left="360" w:hanging="360"/>
      </w:pPr>
    </w:lvl>
    <w:lvl w:ilvl="1" w:tplc="0C090005">
      <w:start w:val="1"/>
      <w:numFmt w:val="bullet"/>
      <w:lvlText w:val=""/>
      <w:lvlJc w:val="left"/>
      <w:pPr>
        <w:ind w:left="1080" w:hanging="360"/>
      </w:pPr>
      <w:rPr>
        <w:rFonts w:ascii="Wingdings" w:hAnsi="Wingding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4">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5">
    <w:nsid w:val="523E55C9"/>
    <w:multiLevelType w:val="hybridMultilevel"/>
    <w:tmpl w:val="8D2E8A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4DC5197"/>
    <w:multiLevelType w:val="hybridMultilevel"/>
    <w:tmpl w:val="8D9AEB2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4FA49EB"/>
    <w:multiLevelType w:val="hybridMultilevel"/>
    <w:tmpl w:val="21C4C18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75E7DE3"/>
    <w:multiLevelType w:val="hybridMultilevel"/>
    <w:tmpl w:val="7878F9AE"/>
    <w:lvl w:ilvl="0" w:tplc="0C09000F">
      <w:start w:val="1"/>
      <w:numFmt w:val="decimal"/>
      <w:lvlText w:val="%1."/>
      <w:lvlJc w:val="left"/>
      <w:pPr>
        <w:ind w:left="780" w:hanging="360"/>
      </w:pPr>
    </w:lvl>
    <w:lvl w:ilvl="1" w:tplc="0C090019">
      <w:start w:val="1"/>
      <w:numFmt w:val="lowerLetter"/>
      <w:lvlText w:val="%2."/>
      <w:lvlJc w:val="left"/>
      <w:pPr>
        <w:ind w:left="1500" w:hanging="360"/>
      </w:pPr>
    </w:lvl>
    <w:lvl w:ilvl="2" w:tplc="0C09001B">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9">
    <w:nsid w:val="58521D14"/>
    <w:multiLevelType w:val="hybridMultilevel"/>
    <w:tmpl w:val="D1A891D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9F0233C"/>
    <w:multiLevelType w:val="hybridMultilevel"/>
    <w:tmpl w:val="BA62F08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B947F90"/>
    <w:multiLevelType w:val="hybridMultilevel"/>
    <w:tmpl w:val="093EF398"/>
    <w:lvl w:ilvl="0" w:tplc="CE3EDD28">
      <w:start w:val="1"/>
      <w:numFmt w:val="bullet"/>
      <w:lvlText w:val="•"/>
      <w:lvlJc w:val="left"/>
      <w:pPr>
        <w:tabs>
          <w:tab w:val="num" w:pos="720"/>
        </w:tabs>
        <w:ind w:left="720" w:hanging="360"/>
      </w:pPr>
      <w:rPr>
        <w:rFonts w:ascii="Arial" w:hAnsi="Arial" w:hint="default"/>
      </w:rPr>
    </w:lvl>
    <w:lvl w:ilvl="1" w:tplc="EFFC5E7C" w:tentative="1">
      <w:start w:val="1"/>
      <w:numFmt w:val="bullet"/>
      <w:lvlText w:val="•"/>
      <w:lvlJc w:val="left"/>
      <w:pPr>
        <w:tabs>
          <w:tab w:val="num" w:pos="1440"/>
        </w:tabs>
        <w:ind w:left="1440" w:hanging="360"/>
      </w:pPr>
      <w:rPr>
        <w:rFonts w:ascii="Arial" w:hAnsi="Arial" w:hint="default"/>
      </w:rPr>
    </w:lvl>
    <w:lvl w:ilvl="2" w:tplc="42CCF1E8" w:tentative="1">
      <w:start w:val="1"/>
      <w:numFmt w:val="bullet"/>
      <w:lvlText w:val="•"/>
      <w:lvlJc w:val="left"/>
      <w:pPr>
        <w:tabs>
          <w:tab w:val="num" w:pos="2160"/>
        </w:tabs>
        <w:ind w:left="2160" w:hanging="360"/>
      </w:pPr>
      <w:rPr>
        <w:rFonts w:ascii="Arial" w:hAnsi="Arial" w:hint="default"/>
      </w:rPr>
    </w:lvl>
    <w:lvl w:ilvl="3" w:tplc="06F2DB2A" w:tentative="1">
      <w:start w:val="1"/>
      <w:numFmt w:val="bullet"/>
      <w:lvlText w:val="•"/>
      <w:lvlJc w:val="left"/>
      <w:pPr>
        <w:tabs>
          <w:tab w:val="num" w:pos="2880"/>
        </w:tabs>
        <w:ind w:left="2880" w:hanging="360"/>
      </w:pPr>
      <w:rPr>
        <w:rFonts w:ascii="Arial" w:hAnsi="Arial" w:hint="default"/>
      </w:rPr>
    </w:lvl>
    <w:lvl w:ilvl="4" w:tplc="8FC640D6" w:tentative="1">
      <w:start w:val="1"/>
      <w:numFmt w:val="bullet"/>
      <w:lvlText w:val="•"/>
      <w:lvlJc w:val="left"/>
      <w:pPr>
        <w:tabs>
          <w:tab w:val="num" w:pos="3600"/>
        </w:tabs>
        <w:ind w:left="3600" w:hanging="360"/>
      </w:pPr>
      <w:rPr>
        <w:rFonts w:ascii="Arial" w:hAnsi="Arial" w:hint="default"/>
      </w:rPr>
    </w:lvl>
    <w:lvl w:ilvl="5" w:tplc="9F3EBC9A" w:tentative="1">
      <w:start w:val="1"/>
      <w:numFmt w:val="bullet"/>
      <w:lvlText w:val="•"/>
      <w:lvlJc w:val="left"/>
      <w:pPr>
        <w:tabs>
          <w:tab w:val="num" w:pos="4320"/>
        </w:tabs>
        <w:ind w:left="4320" w:hanging="360"/>
      </w:pPr>
      <w:rPr>
        <w:rFonts w:ascii="Arial" w:hAnsi="Arial" w:hint="default"/>
      </w:rPr>
    </w:lvl>
    <w:lvl w:ilvl="6" w:tplc="156C4FFA" w:tentative="1">
      <w:start w:val="1"/>
      <w:numFmt w:val="bullet"/>
      <w:lvlText w:val="•"/>
      <w:lvlJc w:val="left"/>
      <w:pPr>
        <w:tabs>
          <w:tab w:val="num" w:pos="5040"/>
        </w:tabs>
        <w:ind w:left="5040" w:hanging="360"/>
      </w:pPr>
      <w:rPr>
        <w:rFonts w:ascii="Arial" w:hAnsi="Arial" w:hint="default"/>
      </w:rPr>
    </w:lvl>
    <w:lvl w:ilvl="7" w:tplc="BC407D62" w:tentative="1">
      <w:start w:val="1"/>
      <w:numFmt w:val="bullet"/>
      <w:lvlText w:val="•"/>
      <w:lvlJc w:val="left"/>
      <w:pPr>
        <w:tabs>
          <w:tab w:val="num" w:pos="5760"/>
        </w:tabs>
        <w:ind w:left="5760" w:hanging="360"/>
      </w:pPr>
      <w:rPr>
        <w:rFonts w:ascii="Arial" w:hAnsi="Arial" w:hint="default"/>
      </w:rPr>
    </w:lvl>
    <w:lvl w:ilvl="8" w:tplc="A8D684DE" w:tentative="1">
      <w:start w:val="1"/>
      <w:numFmt w:val="bullet"/>
      <w:lvlText w:val="•"/>
      <w:lvlJc w:val="left"/>
      <w:pPr>
        <w:tabs>
          <w:tab w:val="num" w:pos="6480"/>
        </w:tabs>
        <w:ind w:left="6480" w:hanging="360"/>
      </w:pPr>
      <w:rPr>
        <w:rFonts w:ascii="Arial" w:hAnsi="Arial" w:hint="default"/>
      </w:rPr>
    </w:lvl>
  </w:abstractNum>
  <w:abstractNum w:abstractNumId="42">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3">
    <w:nsid w:val="62F6397F"/>
    <w:multiLevelType w:val="hybridMultilevel"/>
    <w:tmpl w:val="8F8C67D8"/>
    <w:lvl w:ilvl="0" w:tplc="F77841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45">
    <w:nsid w:val="68375658"/>
    <w:multiLevelType w:val="hybridMultilevel"/>
    <w:tmpl w:val="510CCA7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7">
    <w:nsid w:val="6D756B12"/>
    <w:multiLevelType w:val="hybridMultilevel"/>
    <w:tmpl w:val="0F126A04"/>
    <w:lvl w:ilvl="0" w:tplc="BCE64BD2">
      <w:start w:val="1"/>
      <w:numFmt w:val="lowerRoman"/>
      <w:lvlText w:val="(%1)"/>
      <w:lvlJc w:val="left"/>
      <w:pPr>
        <w:tabs>
          <w:tab w:val="num" w:pos="113"/>
        </w:tabs>
        <w:ind w:left="113" w:firstLine="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48">
    <w:nsid w:val="6DF5306A"/>
    <w:multiLevelType w:val="multilevel"/>
    <w:tmpl w:val="3CEEFA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0">
    <w:nsid w:val="70CE574F"/>
    <w:multiLevelType w:val="hybridMultilevel"/>
    <w:tmpl w:val="700AA28E"/>
    <w:lvl w:ilvl="0" w:tplc="0C090005">
      <w:start w:val="1"/>
      <w:numFmt w:val="bullet"/>
      <w:lvlText w:val=""/>
      <w:lvlJc w:val="left"/>
      <w:pPr>
        <w:ind w:left="473" w:hanging="360"/>
      </w:pPr>
      <w:rPr>
        <w:rFonts w:ascii="Wingdings" w:hAnsi="Wingdings"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51">
    <w:nsid w:val="70D30FBF"/>
    <w:multiLevelType w:val="hybridMultilevel"/>
    <w:tmpl w:val="C5A4C1E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nsid w:val="71BA34EA"/>
    <w:multiLevelType w:val="hybridMultilevel"/>
    <w:tmpl w:val="70D0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371774D"/>
    <w:multiLevelType w:val="hybridMultilevel"/>
    <w:tmpl w:val="3F24DDC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74855B80"/>
    <w:multiLevelType w:val="hybridMultilevel"/>
    <w:tmpl w:val="846A7342"/>
    <w:lvl w:ilvl="0" w:tplc="08A048F6">
      <w:start w:val="1"/>
      <w:numFmt w:val="lowerRoman"/>
      <w:lvlText w:val="(%1)"/>
      <w:lvlJc w:val="left"/>
      <w:pPr>
        <w:ind w:left="113" w:firstLine="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55">
    <w:nsid w:val="7836090E"/>
    <w:multiLevelType w:val="hybridMultilevel"/>
    <w:tmpl w:val="8966A3DE"/>
    <w:lvl w:ilvl="0" w:tplc="0C09000F">
      <w:start w:val="1"/>
      <w:numFmt w:val="decimal"/>
      <w:lvlText w:val="%1."/>
      <w:lvlJc w:val="left"/>
      <w:pPr>
        <w:ind w:left="9360" w:hanging="360"/>
      </w:pPr>
    </w:lvl>
    <w:lvl w:ilvl="1" w:tplc="0C090019" w:tentative="1">
      <w:start w:val="1"/>
      <w:numFmt w:val="lowerLetter"/>
      <w:lvlText w:val="%2."/>
      <w:lvlJc w:val="left"/>
      <w:pPr>
        <w:ind w:left="10080" w:hanging="360"/>
      </w:pPr>
    </w:lvl>
    <w:lvl w:ilvl="2" w:tplc="0C09001B" w:tentative="1">
      <w:start w:val="1"/>
      <w:numFmt w:val="lowerRoman"/>
      <w:lvlText w:val="%3."/>
      <w:lvlJc w:val="right"/>
      <w:pPr>
        <w:ind w:left="10800" w:hanging="180"/>
      </w:pPr>
    </w:lvl>
    <w:lvl w:ilvl="3" w:tplc="0C09000F" w:tentative="1">
      <w:start w:val="1"/>
      <w:numFmt w:val="decimal"/>
      <w:lvlText w:val="%4."/>
      <w:lvlJc w:val="left"/>
      <w:pPr>
        <w:ind w:left="11520" w:hanging="360"/>
      </w:pPr>
    </w:lvl>
    <w:lvl w:ilvl="4" w:tplc="0C090019" w:tentative="1">
      <w:start w:val="1"/>
      <w:numFmt w:val="lowerLetter"/>
      <w:lvlText w:val="%5."/>
      <w:lvlJc w:val="left"/>
      <w:pPr>
        <w:ind w:left="12240" w:hanging="360"/>
      </w:pPr>
    </w:lvl>
    <w:lvl w:ilvl="5" w:tplc="0C09001B" w:tentative="1">
      <w:start w:val="1"/>
      <w:numFmt w:val="lowerRoman"/>
      <w:lvlText w:val="%6."/>
      <w:lvlJc w:val="right"/>
      <w:pPr>
        <w:ind w:left="12960" w:hanging="180"/>
      </w:pPr>
    </w:lvl>
    <w:lvl w:ilvl="6" w:tplc="0C09000F" w:tentative="1">
      <w:start w:val="1"/>
      <w:numFmt w:val="decimal"/>
      <w:lvlText w:val="%7."/>
      <w:lvlJc w:val="left"/>
      <w:pPr>
        <w:ind w:left="13680" w:hanging="360"/>
      </w:pPr>
    </w:lvl>
    <w:lvl w:ilvl="7" w:tplc="0C090019" w:tentative="1">
      <w:start w:val="1"/>
      <w:numFmt w:val="lowerLetter"/>
      <w:lvlText w:val="%8."/>
      <w:lvlJc w:val="left"/>
      <w:pPr>
        <w:ind w:left="14400" w:hanging="360"/>
      </w:pPr>
    </w:lvl>
    <w:lvl w:ilvl="8" w:tplc="0C09001B" w:tentative="1">
      <w:start w:val="1"/>
      <w:numFmt w:val="lowerRoman"/>
      <w:lvlText w:val="%9."/>
      <w:lvlJc w:val="right"/>
      <w:pPr>
        <w:ind w:left="15120" w:hanging="180"/>
      </w:pPr>
    </w:lvl>
  </w:abstractNum>
  <w:abstractNum w:abstractNumId="56">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7">
    <w:nsid w:val="79D82887"/>
    <w:multiLevelType w:val="hybridMultilevel"/>
    <w:tmpl w:val="0DC80D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7EF43A88"/>
    <w:multiLevelType w:val="hybridMultilevel"/>
    <w:tmpl w:val="8B54ACA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2"/>
  </w:num>
  <w:num w:numId="2">
    <w:abstractNumId w:val="46"/>
  </w:num>
  <w:num w:numId="3">
    <w:abstractNumId w:val="42"/>
  </w:num>
  <w:num w:numId="4">
    <w:abstractNumId w:val="56"/>
  </w:num>
  <w:num w:numId="5">
    <w:abstractNumId w:val="16"/>
  </w:num>
  <w:num w:numId="6">
    <w:abstractNumId w:val="8"/>
  </w:num>
  <w:num w:numId="7">
    <w:abstractNumId w:val="7"/>
  </w:num>
  <w:num w:numId="8">
    <w:abstractNumId w:val="1"/>
  </w:num>
  <w:num w:numId="9">
    <w:abstractNumId w:val="49"/>
  </w:num>
  <w:num w:numId="10">
    <w:abstractNumId w:val="9"/>
  </w:num>
  <w:num w:numId="11">
    <w:abstractNumId w:val="18"/>
  </w:num>
  <w:num w:numId="12">
    <w:abstractNumId w:val="11"/>
  </w:num>
  <w:num w:numId="13">
    <w:abstractNumId w:val="24"/>
  </w:num>
  <w:num w:numId="14">
    <w:abstractNumId w:val="30"/>
  </w:num>
  <w:num w:numId="15">
    <w:abstractNumId w:val="26"/>
  </w:num>
  <w:num w:numId="16">
    <w:abstractNumId w:val="45"/>
  </w:num>
  <w:num w:numId="17">
    <w:abstractNumId w:val="4"/>
  </w:num>
  <w:num w:numId="18">
    <w:abstractNumId w:val="2"/>
  </w:num>
  <w:num w:numId="19">
    <w:abstractNumId w:val="40"/>
  </w:num>
  <w:num w:numId="20">
    <w:abstractNumId w:val="37"/>
  </w:num>
  <w:num w:numId="21">
    <w:abstractNumId w:val="14"/>
  </w:num>
  <w:num w:numId="22">
    <w:abstractNumId w:val="21"/>
  </w:num>
  <w:num w:numId="23">
    <w:abstractNumId w:val="53"/>
  </w:num>
  <w:num w:numId="24">
    <w:abstractNumId w:val="10"/>
  </w:num>
  <w:num w:numId="25">
    <w:abstractNumId w:val="47"/>
  </w:num>
  <w:num w:numId="26">
    <w:abstractNumId w:val="6"/>
  </w:num>
  <w:num w:numId="27">
    <w:abstractNumId w:val="54"/>
  </w:num>
  <w:num w:numId="28">
    <w:abstractNumId w:val="50"/>
  </w:num>
  <w:num w:numId="29">
    <w:abstractNumId w:val="29"/>
  </w:num>
  <w:num w:numId="30">
    <w:abstractNumId w:val="36"/>
  </w:num>
  <w:num w:numId="31">
    <w:abstractNumId w:val="12"/>
  </w:num>
  <w:num w:numId="32">
    <w:abstractNumId w:val="57"/>
  </w:num>
  <w:num w:numId="33">
    <w:abstractNumId w:val="39"/>
  </w:num>
  <w:num w:numId="34">
    <w:abstractNumId w:val="27"/>
  </w:num>
  <w:num w:numId="35">
    <w:abstractNumId w:val="3"/>
  </w:num>
  <w:num w:numId="36">
    <w:abstractNumId w:val="28"/>
  </w:num>
  <w:num w:numId="37">
    <w:abstractNumId w:val="13"/>
  </w:num>
  <w:num w:numId="38">
    <w:abstractNumId w:val="55"/>
  </w:num>
  <w:num w:numId="39">
    <w:abstractNumId w:val="20"/>
  </w:num>
  <w:num w:numId="40">
    <w:abstractNumId w:val="58"/>
  </w:num>
  <w:num w:numId="41">
    <w:abstractNumId w:val="51"/>
  </w:num>
  <w:num w:numId="42">
    <w:abstractNumId w:val="25"/>
  </w:num>
  <w:num w:numId="43">
    <w:abstractNumId w:val="31"/>
  </w:num>
  <w:num w:numId="44">
    <w:abstractNumId w:val="41"/>
  </w:num>
  <w:num w:numId="45">
    <w:abstractNumId w:val="35"/>
  </w:num>
  <w:num w:numId="46">
    <w:abstractNumId w:val="48"/>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lvl w:ilvl="0">
        <w:numFmt w:val="bullet"/>
        <w:lvlText w:val=""/>
        <w:legacy w:legacy="1" w:legacySpace="0" w:legacyIndent="0"/>
        <w:lvlJc w:val="left"/>
        <w:rPr>
          <w:rFonts w:ascii="Symbol" w:hAnsi="Symbol" w:hint="default"/>
          <w:sz w:val="22"/>
        </w:rPr>
      </w:lvl>
    </w:lvlOverride>
  </w:num>
  <w:num w:numId="52">
    <w:abstractNumId w:val="5"/>
  </w:num>
  <w:num w:numId="53">
    <w:abstractNumId w:val="52"/>
  </w:num>
  <w:num w:numId="54">
    <w:abstractNumId w:val="15"/>
  </w:num>
  <w:num w:numId="55">
    <w:abstractNumId w:val="32"/>
  </w:num>
  <w:num w:numId="56">
    <w:abstractNumId w:val="43"/>
  </w:num>
  <w:num w:numId="57">
    <w:abstractNumId w:val="23"/>
  </w:num>
  <w:num w:numId="58">
    <w:abstractNumId w:val="38"/>
  </w:num>
  <w:num w:numId="59">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activeWritingStyle w:appName="MSWord" w:lang="en-US" w:vendorID="64" w:dllVersion="0" w:nlCheck="1" w:checkStyle="1"/>
  <w:activeWritingStyle w:appName="MSWord" w:lang="en-AU" w:vendorID="64" w:dllVersion="0" w:nlCheck="1" w:checkStyle="1"/>
  <w:activeWritingStyle w:appName="MSWord" w:lang="en-GB" w:vendorID="64" w:dllVersion="0" w:nlCheck="1" w:checkStyle="1"/>
  <w:activeWritingStyle w:appName="MSWord" w:lang="en-AU" w:vendorID="64" w:dllVersion="131078" w:nlCheck="1" w:checkStyle="1"/>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2"/>
  <w:drawingGridVerticalSpacing w:val="136"/>
  <w:displayHorizontalDrawingGridEvery w:val="2"/>
  <w:displayVerticalDrawingGridEvery w:val="2"/>
  <w:noPunctuationKerning/>
  <w:characterSpacingControl w:val="doNotCompress"/>
  <w:hdrShapeDefaults>
    <o:shapedefaults v:ext="edit" spidmax="27652" style="mso-position-horizontal-relative:page;mso-position-vertical-relative:page" stroke="f">
      <v:stroke on="f"/>
      <o:colormru v:ext="edit" colors="white"/>
    </o:shapedefaults>
    <o:shapelayout v:ext="edit">
      <o:idmap v:ext="edit" data="27"/>
    </o:shapelayout>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1"/>
  </w:docVars>
  <w:rsids>
    <w:rsidRoot w:val="00A65562"/>
    <w:rsid w:val="0000017F"/>
    <w:rsid w:val="00000279"/>
    <w:rsid w:val="000004BD"/>
    <w:rsid w:val="00000B7A"/>
    <w:rsid w:val="00000C89"/>
    <w:rsid w:val="00000FEB"/>
    <w:rsid w:val="000012BE"/>
    <w:rsid w:val="00001F76"/>
    <w:rsid w:val="000024EB"/>
    <w:rsid w:val="0000279C"/>
    <w:rsid w:val="000028B4"/>
    <w:rsid w:val="00002DE1"/>
    <w:rsid w:val="00003960"/>
    <w:rsid w:val="00003BBE"/>
    <w:rsid w:val="00004237"/>
    <w:rsid w:val="0000456E"/>
    <w:rsid w:val="00004641"/>
    <w:rsid w:val="0000491E"/>
    <w:rsid w:val="00004CA4"/>
    <w:rsid w:val="00005261"/>
    <w:rsid w:val="00005647"/>
    <w:rsid w:val="0000591C"/>
    <w:rsid w:val="00006000"/>
    <w:rsid w:val="00006769"/>
    <w:rsid w:val="000068D4"/>
    <w:rsid w:val="00006A2C"/>
    <w:rsid w:val="00006F08"/>
    <w:rsid w:val="0000714D"/>
    <w:rsid w:val="000079BC"/>
    <w:rsid w:val="000100BC"/>
    <w:rsid w:val="00010A57"/>
    <w:rsid w:val="00010AAD"/>
    <w:rsid w:val="00010E3F"/>
    <w:rsid w:val="00010FAD"/>
    <w:rsid w:val="0001107C"/>
    <w:rsid w:val="000114BD"/>
    <w:rsid w:val="000118FD"/>
    <w:rsid w:val="00011F39"/>
    <w:rsid w:val="0001226A"/>
    <w:rsid w:val="00012B0E"/>
    <w:rsid w:val="00012B94"/>
    <w:rsid w:val="00012E66"/>
    <w:rsid w:val="00012EC2"/>
    <w:rsid w:val="00013360"/>
    <w:rsid w:val="0001362A"/>
    <w:rsid w:val="0001389C"/>
    <w:rsid w:val="0001393A"/>
    <w:rsid w:val="00013B7C"/>
    <w:rsid w:val="00013BAE"/>
    <w:rsid w:val="00013C11"/>
    <w:rsid w:val="00013DC6"/>
    <w:rsid w:val="0001466C"/>
    <w:rsid w:val="00014E15"/>
    <w:rsid w:val="00015BB6"/>
    <w:rsid w:val="00016478"/>
    <w:rsid w:val="000171F8"/>
    <w:rsid w:val="000171FD"/>
    <w:rsid w:val="00017669"/>
    <w:rsid w:val="000176B4"/>
    <w:rsid w:val="00017841"/>
    <w:rsid w:val="00017B55"/>
    <w:rsid w:val="00017D91"/>
    <w:rsid w:val="00020C4C"/>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BB2"/>
    <w:rsid w:val="00024D99"/>
    <w:rsid w:val="000251A3"/>
    <w:rsid w:val="00025217"/>
    <w:rsid w:val="0002541C"/>
    <w:rsid w:val="00025A62"/>
    <w:rsid w:val="00025ADB"/>
    <w:rsid w:val="00025F6C"/>
    <w:rsid w:val="00026290"/>
    <w:rsid w:val="00026349"/>
    <w:rsid w:val="000263AA"/>
    <w:rsid w:val="00026700"/>
    <w:rsid w:val="00026706"/>
    <w:rsid w:val="0002674C"/>
    <w:rsid w:val="00026787"/>
    <w:rsid w:val="00026AC5"/>
    <w:rsid w:val="0002719A"/>
    <w:rsid w:val="0002752C"/>
    <w:rsid w:val="00027591"/>
    <w:rsid w:val="000276B9"/>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551"/>
    <w:rsid w:val="00033A8A"/>
    <w:rsid w:val="0003451C"/>
    <w:rsid w:val="00034E46"/>
    <w:rsid w:val="00035139"/>
    <w:rsid w:val="00035163"/>
    <w:rsid w:val="000351EF"/>
    <w:rsid w:val="00035B4E"/>
    <w:rsid w:val="00035D08"/>
    <w:rsid w:val="00035F72"/>
    <w:rsid w:val="000362D6"/>
    <w:rsid w:val="00036908"/>
    <w:rsid w:val="00036A70"/>
    <w:rsid w:val="00036FBD"/>
    <w:rsid w:val="00037072"/>
    <w:rsid w:val="00037CE2"/>
    <w:rsid w:val="00037F49"/>
    <w:rsid w:val="00037F81"/>
    <w:rsid w:val="00040BDB"/>
    <w:rsid w:val="00041371"/>
    <w:rsid w:val="0004176C"/>
    <w:rsid w:val="00041797"/>
    <w:rsid w:val="00041903"/>
    <w:rsid w:val="00041C5B"/>
    <w:rsid w:val="00041D37"/>
    <w:rsid w:val="00041FBF"/>
    <w:rsid w:val="00042132"/>
    <w:rsid w:val="000423D5"/>
    <w:rsid w:val="0004263E"/>
    <w:rsid w:val="000430CC"/>
    <w:rsid w:val="000430E6"/>
    <w:rsid w:val="00043650"/>
    <w:rsid w:val="00043BC5"/>
    <w:rsid w:val="00043E65"/>
    <w:rsid w:val="000441FC"/>
    <w:rsid w:val="00044882"/>
    <w:rsid w:val="00044BDC"/>
    <w:rsid w:val="000455E1"/>
    <w:rsid w:val="00045AA1"/>
    <w:rsid w:val="0004622F"/>
    <w:rsid w:val="00046864"/>
    <w:rsid w:val="000469DC"/>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2DC9"/>
    <w:rsid w:val="00053244"/>
    <w:rsid w:val="0005373A"/>
    <w:rsid w:val="00053C43"/>
    <w:rsid w:val="0005472E"/>
    <w:rsid w:val="000547C6"/>
    <w:rsid w:val="00054AD4"/>
    <w:rsid w:val="00055546"/>
    <w:rsid w:val="0005568C"/>
    <w:rsid w:val="000557B4"/>
    <w:rsid w:val="00055860"/>
    <w:rsid w:val="00055D0B"/>
    <w:rsid w:val="000560BA"/>
    <w:rsid w:val="000570E5"/>
    <w:rsid w:val="00057B82"/>
    <w:rsid w:val="00057EB2"/>
    <w:rsid w:val="0006013C"/>
    <w:rsid w:val="00060538"/>
    <w:rsid w:val="00060EE0"/>
    <w:rsid w:val="00060FD9"/>
    <w:rsid w:val="00061573"/>
    <w:rsid w:val="000617D7"/>
    <w:rsid w:val="00061C68"/>
    <w:rsid w:val="000620DA"/>
    <w:rsid w:val="000626EE"/>
    <w:rsid w:val="00062985"/>
    <w:rsid w:val="0006363B"/>
    <w:rsid w:val="00063E71"/>
    <w:rsid w:val="000640A9"/>
    <w:rsid w:val="0006422E"/>
    <w:rsid w:val="00064489"/>
    <w:rsid w:val="00065584"/>
    <w:rsid w:val="000655FD"/>
    <w:rsid w:val="00065A52"/>
    <w:rsid w:val="000660C5"/>
    <w:rsid w:val="000668C3"/>
    <w:rsid w:val="00066ABF"/>
    <w:rsid w:val="00066F02"/>
    <w:rsid w:val="00067098"/>
    <w:rsid w:val="0006742D"/>
    <w:rsid w:val="000676F8"/>
    <w:rsid w:val="00067769"/>
    <w:rsid w:val="000704F3"/>
    <w:rsid w:val="00070C97"/>
    <w:rsid w:val="00070E7E"/>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18C"/>
    <w:rsid w:val="00076B41"/>
    <w:rsid w:val="0007792C"/>
    <w:rsid w:val="0008006E"/>
    <w:rsid w:val="000802A9"/>
    <w:rsid w:val="0008061A"/>
    <w:rsid w:val="0008129B"/>
    <w:rsid w:val="000816AD"/>
    <w:rsid w:val="0008195A"/>
    <w:rsid w:val="0008221A"/>
    <w:rsid w:val="00082224"/>
    <w:rsid w:val="0008252E"/>
    <w:rsid w:val="00082889"/>
    <w:rsid w:val="00082914"/>
    <w:rsid w:val="0008309F"/>
    <w:rsid w:val="000838A2"/>
    <w:rsid w:val="00083917"/>
    <w:rsid w:val="00083CD6"/>
    <w:rsid w:val="00084187"/>
    <w:rsid w:val="00084CB1"/>
    <w:rsid w:val="00084E4A"/>
    <w:rsid w:val="00085689"/>
    <w:rsid w:val="0008568F"/>
    <w:rsid w:val="000870A3"/>
    <w:rsid w:val="0008745F"/>
    <w:rsid w:val="000908D6"/>
    <w:rsid w:val="0009125C"/>
    <w:rsid w:val="000913AD"/>
    <w:rsid w:val="0009169F"/>
    <w:rsid w:val="00091F49"/>
    <w:rsid w:val="0009214D"/>
    <w:rsid w:val="00093051"/>
    <w:rsid w:val="000935F8"/>
    <w:rsid w:val="000938C5"/>
    <w:rsid w:val="00093F02"/>
    <w:rsid w:val="000948CF"/>
    <w:rsid w:val="000949D5"/>
    <w:rsid w:val="00094A84"/>
    <w:rsid w:val="00094F27"/>
    <w:rsid w:val="0009521E"/>
    <w:rsid w:val="00095E8A"/>
    <w:rsid w:val="0009613C"/>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CE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75"/>
    <w:rsid w:val="000A51F3"/>
    <w:rsid w:val="000A5E67"/>
    <w:rsid w:val="000A5EBD"/>
    <w:rsid w:val="000A6267"/>
    <w:rsid w:val="000A6592"/>
    <w:rsid w:val="000A6C89"/>
    <w:rsid w:val="000A719A"/>
    <w:rsid w:val="000A73D0"/>
    <w:rsid w:val="000A73DC"/>
    <w:rsid w:val="000A7418"/>
    <w:rsid w:val="000A75EE"/>
    <w:rsid w:val="000A769F"/>
    <w:rsid w:val="000A7D12"/>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737"/>
    <w:rsid w:val="000B5EA3"/>
    <w:rsid w:val="000B669C"/>
    <w:rsid w:val="000B6BF6"/>
    <w:rsid w:val="000B7CAB"/>
    <w:rsid w:val="000B7CC2"/>
    <w:rsid w:val="000C005D"/>
    <w:rsid w:val="000C015B"/>
    <w:rsid w:val="000C0411"/>
    <w:rsid w:val="000C0A3E"/>
    <w:rsid w:val="000C1C04"/>
    <w:rsid w:val="000C1EC1"/>
    <w:rsid w:val="000C27FF"/>
    <w:rsid w:val="000C2888"/>
    <w:rsid w:val="000C2CCC"/>
    <w:rsid w:val="000C2CD8"/>
    <w:rsid w:val="000C33EB"/>
    <w:rsid w:val="000C3425"/>
    <w:rsid w:val="000C360B"/>
    <w:rsid w:val="000C3B79"/>
    <w:rsid w:val="000C3C38"/>
    <w:rsid w:val="000C41E0"/>
    <w:rsid w:val="000C41F9"/>
    <w:rsid w:val="000C4231"/>
    <w:rsid w:val="000C436A"/>
    <w:rsid w:val="000C4E6D"/>
    <w:rsid w:val="000C55BE"/>
    <w:rsid w:val="000C57F2"/>
    <w:rsid w:val="000C6231"/>
    <w:rsid w:val="000C6505"/>
    <w:rsid w:val="000C707C"/>
    <w:rsid w:val="000C7611"/>
    <w:rsid w:val="000D050A"/>
    <w:rsid w:val="000D0526"/>
    <w:rsid w:val="000D06EA"/>
    <w:rsid w:val="000D0CA4"/>
    <w:rsid w:val="000D11D3"/>
    <w:rsid w:val="000D1A7B"/>
    <w:rsid w:val="000D1E7B"/>
    <w:rsid w:val="000D2526"/>
    <w:rsid w:val="000D2813"/>
    <w:rsid w:val="000D3180"/>
    <w:rsid w:val="000D3282"/>
    <w:rsid w:val="000D3AE8"/>
    <w:rsid w:val="000D3B59"/>
    <w:rsid w:val="000D3D33"/>
    <w:rsid w:val="000D3E39"/>
    <w:rsid w:val="000D3F7B"/>
    <w:rsid w:val="000D42D6"/>
    <w:rsid w:val="000D464F"/>
    <w:rsid w:val="000D4EC1"/>
    <w:rsid w:val="000D687E"/>
    <w:rsid w:val="000D6CB6"/>
    <w:rsid w:val="000D6DC7"/>
    <w:rsid w:val="000D703A"/>
    <w:rsid w:val="000D7202"/>
    <w:rsid w:val="000D7482"/>
    <w:rsid w:val="000D76D9"/>
    <w:rsid w:val="000D7891"/>
    <w:rsid w:val="000D7E1F"/>
    <w:rsid w:val="000E01C1"/>
    <w:rsid w:val="000E01D0"/>
    <w:rsid w:val="000E07E5"/>
    <w:rsid w:val="000E0AB6"/>
    <w:rsid w:val="000E1779"/>
    <w:rsid w:val="000E1BEC"/>
    <w:rsid w:val="000E1E0D"/>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43B"/>
    <w:rsid w:val="000E7936"/>
    <w:rsid w:val="000F03BC"/>
    <w:rsid w:val="000F0A47"/>
    <w:rsid w:val="000F0D60"/>
    <w:rsid w:val="000F0DAE"/>
    <w:rsid w:val="000F147D"/>
    <w:rsid w:val="000F1A3A"/>
    <w:rsid w:val="000F1A53"/>
    <w:rsid w:val="000F1A5A"/>
    <w:rsid w:val="000F1D45"/>
    <w:rsid w:val="000F1FA4"/>
    <w:rsid w:val="000F2014"/>
    <w:rsid w:val="000F205D"/>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A7F"/>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197"/>
    <w:rsid w:val="00112614"/>
    <w:rsid w:val="0011267E"/>
    <w:rsid w:val="0011271A"/>
    <w:rsid w:val="00112775"/>
    <w:rsid w:val="00112E1D"/>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9D5"/>
    <w:rsid w:val="00117CFE"/>
    <w:rsid w:val="00117DD6"/>
    <w:rsid w:val="00117F77"/>
    <w:rsid w:val="001202B1"/>
    <w:rsid w:val="001203C0"/>
    <w:rsid w:val="001204D7"/>
    <w:rsid w:val="0012093F"/>
    <w:rsid w:val="001210F1"/>
    <w:rsid w:val="00121248"/>
    <w:rsid w:val="00121266"/>
    <w:rsid w:val="00121268"/>
    <w:rsid w:val="001214AB"/>
    <w:rsid w:val="001217C3"/>
    <w:rsid w:val="001219CD"/>
    <w:rsid w:val="00121E66"/>
    <w:rsid w:val="00122355"/>
    <w:rsid w:val="00122358"/>
    <w:rsid w:val="001226AD"/>
    <w:rsid w:val="00122A3C"/>
    <w:rsid w:val="00122AE8"/>
    <w:rsid w:val="00122C72"/>
    <w:rsid w:val="001230A5"/>
    <w:rsid w:val="001233AE"/>
    <w:rsid w:val="00123733"/>
    <w:rsid w:val="00123880"/>
    <w:rsid w:val="00123ACC"/>
    <w:rsid w:val="00123FDE"/>
    <w:rsid w:val="00124482"/>
    <w:rsid w:val="00124611"/>
    <w:rsid w:val="00124797"/>
    <w:rsid w:val="00124A54"/>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89"/>
    <w:rsid w:val="00147B9C"/>
    <w:rsid w:val="00147EC2"/>
    <w:rsid w:val="00150172"/>
    <w:rsid w:val="001501A0"/>
    <w:rsid w:val="00150BC2"/>
    <w:rsid w:val="00151C40"/>
    <w:rsid w:val="00151DB1"/>
    <w:rsid w:val="001522A3"/>
    <w:rsid w:val="00152534"/>
    <w:rsid w:val="00152DA7"/>
    <w:rsid w:val="00152F06"/>
    <w:rsid w:val="00153334"/>
    <w:rsid w:val="0015370B"/>
    <w:rsid w:val="0015375B"/>
    <w:rsid w:val="0015388E"/>
    <w:rsid w:val="00153FD1"/>
    <w:rsid w:val="00153FDB"/>
    <w:rsid w:val="001541A8"/>
    <w:rsid w:val="001544A7"/>
    <w:rsid w:val="00154503"/>
    <w:rsid w:val="0015452B"/>
    <w:rsid w:val="00154C0E"/>
    <w:rsid w:val="00154F44"/>
    <w:rsid w:val="00155B08"/>
    <w:rsid w:val="00155B6F"/>
    <w:rsid w:val="001562D9"/>
    <w:rsid w:val="0015661D"/>
    <w:rsid w:val="001568CE"/>
    <w:rsid w:val="00156A81"/>
    <w:rsid w:val="00156F14"/>
    <w:rsid w:val="00156F4A"/>
    <w:rsid w:val="001573F2"/>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6B3"/>
    <w:rsid w:val="00164B4C"/>
    <w:rsid w:val="00164D40"/>
    <w:rsid w:val="0016502A"/>
    <w:rsid w:val="0016509E"/>
    <w:rsid w:val="00165678"/>
    <w:rsid w:val="00165754"/>
    <w:rsid w:val="0016579F"/>
    <w:rsid w:val="0016588B"/>
    <w:rsid w:val="001658FA"/>
    <w:rsid w:val="00165D74"/>
    <w:rsid w:val="001664DC"/>
    <w:rsid w:val="001665E5"/>
    <w:rsid w:val="00166A79"/>
    <w:rsid w:val="00166B17"/>
    <w:rsid w:val="00166FEF"/>
    <w:rsid w:val="00167413"/>
    <w:rsid w:val="001676F4"/>
    <w:rsid w:val="00167865"/>
    <w:rsid w:val="00170713"/>
    <w:rsid w:val="00170F85"/>
    <w:rsid w:val="001713FF"/>
    <w:rsid w:val="001715D8"/>
    <w:rsid w:val="00171FD1"/>
    <w:rsid w:val="00172031"/>
    <w:rsid w:val="00172044"/>
    <w:rsid w:val="001721C7"/>
    <w:rsid w:val="0017271D"/>
    <w:rsid w:val="00172DA4"/>
    <w:rsid w:val="001734F3"/>
    <w:rsid w:val="00173F6E"/>
    <w:rsid w:val="001746A9"/>
    <w:rsid w:val="001748A0"/>
    <w:rsid w:val="001751AD"/>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9AB"/>
    <w:rsid w:val="00182759"/>
    <w:rsid w:val="0018296A"/>
    <w:rsid w:val="00182986"/>
    <w:rsid w:val="00183265"/>
    <w:rsid w:val="00183DC3"/>
    <w:rsid w:val="00183F0D"/>
    <w:rsid w:val="0018400C"/>
    <w:rsid w:val="00184025"/>
    <w:rsid w:val="00184D8A"/>
    <w:rsid w:val="00184FE9"/>
    <w:rsid w:val="00185004"/>
    <w:rsid w:val="001856A2"/>
    <w:rsid w:val="0018593D"/>
    <w:rsid w:val="00185D75"/>
    <w:rsid w:val="00185F4B"/>
    <w:rsid w:val="0018600C"/>
    <w:rsid w:val="0018616D"/>
    <w:rsid w:val="00186ECA"/>
    <w:rsid w:val="00187485"/>
    <w:rsid w:val="00187860"/>
    <w:rsid w:val="00187A24"/>
    <w:rsid w:val="00187CE9"/>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9F4"/>
    <w:rsid w:val="001A4BB8"/>
    <w:rsid w:val="001A50A5"/>
    <w:rsid w:val="001A548E"/>
    <w:rsid w:val="001A5625"/>
    <w:rsid w:val="001A7616"/>
    <w:rsid w:val="001A788D"/>
    <w:rsid w:val="001A7B61"/>
    <w:rsid w:val="001A7CE6"/>
    <w:rsid w:val="001A7F0C"/>
    <w:rsid w:val="001B025E"/>
    <w:rsid w:val="001B0693"/>
    <w:rsid w:val="001B0706"/>
    <w:rsid w:val="001B0807"/>
    <w:rsid w:val="001B0F9E"/>
    <w:rsid w:val="001B101F"/>
    <w:rsid w:val="001B12B9"/>
    <w:rsid w:val="001B136D"/>
    <w:rsid w:val="001B1442"/>
    <w:rsid w:val="001B1470"/>
    <w:rsid w:val="001B19B1"/>
    <w:rsid w:val="001B1C97"/>
    <w:rsid w:val="001B1CD7"/>
    <w:rsid w:val="001B1F30"/>
    <w:rsid w:val="001B2BCC"/>
    <w:rsid w:val="001B36B4"/>
    <w:rsid w:val="001B38B7"/>
    <w:rsid w:val="001B39AE"/>
    <w:rsid w:val="001B3F7F"/>
    <w:rsid w:val="001B411F"/>
    <w:rsid w:val="001B4653"/>
    <w:rsid w:val="001B4A22"/>
    <w:rsid w:val="001B4A40"/>
    <w:rsid w:val="001B58BC"/>
    <w:rsid w:val="001B58FA"/>
    <w:rsid w:val="001B5E7A"/>
    <w:rsid w:val="001B6912"/>
    <w:rsid w:val="001B6C86"/>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B4"/>
    <w:rsid w:val="001C37E7"/>
    <w:rsid w:val="001C4284"/>
    <w:rsid w:val="001C4299"/>
    <w:rsid w:val="001C43F5"/>
    <w:rsid w:val="001C44D3"/>
    <w:rsid w:val="001C5239"/>
    <w:rsid w:val="001C5501"/>
    <w:rsid w:val="001C58FF"/>
    <w:rsid w:val="001C591F"/>
    <w:rsid w:val="001C61A2"/>
    <w:rsid w:val="001C63D2"/>
    <w:rsid w:val="001C6526"/>
    <w:rsid w:val="001C6A87"/>
    <w:rsid w:val="001C6E3A"/>
    <w:rsid w:val="001C7078"/>
    <w:rsid w:val="001C709B"/>
    <w:rsid w:val="001C765F"/>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B0D"/>
    <w:rsid w:val="001D70F5"/>
    <w:rsid w:val="001D729D"/>
    <w:rsid w:val="001D74DB"/>
    <w:rsid w:val="001D7519"/>
    <w:rsid w:val="001E0190"/>
    <w:rsid w:val="001E0734"/>
    <w:rsid w:val="001E0ACF"/>
    <w:rsid w:val="001E0ADE"/>
    <w:rsid w:val="001E1098"/>
    <w:rsid w:val="001E1750"/>
    <w:rsid w:val="001E1E96"/>
    <w:rsid w:val="001E24D4"/>
    <w:rsid w:val="001E25C4"/>
    <w:rsid w:val="001E2C2F"/>
    <w:rsid w:val="001E2E6F"/>
    <w:rsid w:val="001E3511"/>
    <w:rsid w:val="001E3642"/>
    <w:rsid w:val="001E3DBD"/>
    <w:rsid w:val="001E4751"/>
    <w:rsid w:val="001E4938"/>
    <w:rsid w:val="001E4CD8"/>
    <w:rsid w:val="001E4FB6"/>
    <w:rsid w:val="001E53A9"/>
    <w:rsid w:val="001E55D5"/>
    <w:rsid w:val="001E589C"/>
    <w:rsid w:val="001E635F"/>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580"/>
    <w:rsid w:val="001F27AC"/>
    <w:rsid w:val="001F2A4D"/>
    <w:rsid w:val="001F2BD3"/>
    <w:rsid w:val="001F2EA1"/>
    <w:rsid w:val="001F337E"/>
    <w:rsid w:val="001F353A"/>
    <w:rsid w:val="001F3603"/>
    <w:rsid w:val="001F386B"/>
    <w:rsid w:val="001F3D89"/>
    <w:rsid w:val="001F4052"/>
    <w:rsid w:val="001F4435"/>
    <w:rsid w:val="001F4FA9"/>
    <w:rsid w:val="001F503C"/>
    <w:rsid w:val="001F548A"/>
    <w:rsid w:val="001F579C"/>
    <w:rsid w:val="001F58E7"/>
    <w:rsid w:val="001F5C40"/>
    <w:rsid w:val="001F5D92"/>
    <w:rsid w:val="001F5F13"/>
    <w:rsid w:val="001F668A"/>
    <w:rsid w:val="001F6AB6"/>
    <w:rsid w:val="001F6D64"/>
    <w:rsid w:val="001F753F"/>
    <w:rsid w:val="001F765B"/>
    <w:rsid w:val="001F770A"/>
    <w:rsid w:val="002009FB"/>
    <w:rsid w:val="00200A9D"/>
    <w:rsid w:val="00200B2E"/>
    <w:rsid w:val="00201324"/>
    <w:rsid w:val="00201841"/>
    <w:rsid w:val="0020194C"/>
    <w:rsid w:val="002019F0"/>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4B"/>
    <w:rsid w:val="00206E82"/>
    <w:rsid w:val="0020726F"/>
    <w:rsid w:val="002073CA"/>
    <w:rsid w:val="002076FD"/>
    <w:rsid w:val="0020775A"/>
    <w:rsid w:val="0020777E"/>
    <w:rsid w:val="0020778C"/>
    <w:rsid w:val="00207D35"/>
    <w:rsid w:val="00207D4E"/>
    <w:rsid w:val="00207ED2"/>
    <w:rsid w:val="00210464"/>
    <w:rsid w:val="002104A5"/>
    <w:rsid w:val="002104FF"/>
    <w:rsid w:val="00210D74"/>
    <w:rsid w:val="00211046"/>
    <w:rsid w:val="002112B2"/>
    <w:rsid w:val="00211AE6"/>
    <w:rsid w:val="00211FE8"/>
    <w:rsid w:val="00212DA6"/>
    <w:rsid w:val="00212DCA"/>
    <w:rsid w:val="00213289"/>
    <w:rsid w:val="002139D9"/>
    <w:rsid w:val="00213B45"/>
    <w:rsid w:val="002147CA"/>
    <w:rsid w:val="00214B0D"/>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A21"/>
    <w:rsid w:val="00224EDC"/>
    <w:rsid w:val="00224F1D"/>
    <w:rsid w:val="00225CB2"/>
    <w:rsid w:val="002262A7"/>
    <w:rsid w:val="00227B32"/>
    <w:rsid w:val="0023007D"/>
    <w:rsid w:val="002302F5"/>
    <w:rsid w:val="00230478"/>
    <w:rsid w:val="0023084B"/>
    <w:rsid w:val="00231116"/>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37F4F"/>
    <w:rsid w:val="00240237"/>
    <w:rsid w:val="002408BA"/>
    <w:rsid w:val="00240AE1"/>
    <w:rsid w:val="00240ED3"/>
    <w:rsid w:val="002412A2"/>
    <w:rsid w:val="00241740"/>
    <w:rsid w:val="00241810"/>
    <w:rsid w:val="00242274"/>
    <w:rsid w:val="0024288D"/>
    <w:rsid w:val="00242A0B"/>
    <w:rsid w:val="00242AB5"/>
    <w:rsid w:val="00242B07"/>
    <w:rsid w:val="00242CFC"/>
    <w:rsid w:val="00242E04"/>
    <w:rsid w:val="002430F9"/>
    <w:rsid w:val="002432E0"/>
    <w:rsid w:val="00243622"/>
    <w:rsid w:val="002436B2"/>
    <w:rsid w:val="00243B7B"/>
    <w:rsid w:val="00243D2B"/>
    <w:rsid w:val="00243E8D"/>
    <w:rsid w:val="00244224"/>
    <w:rsid w:val="0024489F"/>
    <w:rsid w:val="00244B6B"/>
    <w:rsid w:val="002454C8"/>
    <w:rsid w:val="00245790"/>
    <w:rsid w:val="00245971"/>
    <w:rsid w:val="00245CE9"/>
    <w:rsid w:val="00245E00"/>
    <w:rsid w:val="00246012"/>
    <w:rsid w:val="002479FA"/>
    <w:rsid w:val="00247B52"/>
    <w:rsid w:val="00247E31"/>
    <w:rsid w:val="00247E49"/>
    <w:rsid w:val="00247EB2"/>
    <w:rsid w:val="00250568"/>
    <w:rsid w:val="00250577"/>
    <w:rsid w:val="002507C7"/>
    <w:rsid w:val="00250D4D"/>
    <w:rsid w:val="002511AF"/>
    <w:rsid w:val="00251646"/>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4EF0"/>
    <w:rsid w:val="0025505F"/>
    <w:rsid w:val="002550FF"/>
    <w:rsid w:val="0025523C"/>
    <w:rsid w:val="00255D7F"/>
    <w:rsid w:val="00255DD3"/>
    <w:rsid w:val="00256057"/>
    <w:rsid w:val="002560F7"/>
    <w:rsid w:val="002568FE"/>
    <w:rsid w:val="00256CB5"/>
    <w:rsid w:val="0025775A"/>
    <w:rsid w:val="002578D4"/>
    <w:rsid w:val="002579C1"/>
    <w:rsid w:val="002579C7"/>
    <w:rsid w:val="00257D7D"/>
    <w:rsid w:val="002604DA"/>
    <w:rsid w:val="00260781"/>
    <w:rsid w:val="0026096D"/>
    <w:rsid w:val="00260992"/>
    <w:rsid w:val="00260A76"/>
    <w:rsid w:val="00260FC1"/>
    <w:rsid w:val="002611D2"/>
    <w:rsid w:val="002614DA"/>
    <w:rsid w:val="0026182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A13"/>
    <w:rsid w:val="00267CB6"/>
    <w:rsid w:val="00267EF8"/>
    <w:rsid w:val="00270AC9"/>
    <w:rsid w:val="00270C58"/>
    <w:rsid w:val="00271B90"/>
    <w:rsid w:val="00271BC9"/>
    <w:rsid w:val="00272039"/>
    <w:rsid w:val="00272184"/>
    <w:rsid w:val="00272283"/>
    <w:rsid w:val="0027244F"/>
    <w:rsid w:val="00272B5E"/>
    <w:rsid w:val="0027300A"/>
    <w:rsid w:val="00273651"/>
    <w:rsid w:val="0027369B"/>
    <w:rsid w:val="002738B2"/>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6D3A"/>
    <w:rsid w:val="002770AD"/>
    <w:rsid w:val="00277171"/>
    <w:rsid w:val="002779C6"/>
    <w:rsid w:val="00277B3D"/>
    <w:rsid w:val="00277BAB"/>
    <w:rsid w:val="0028044C"/>
    <w:rsid w:val="0028048B"/>
    <w:rsid w:val="00280785"/>
    <w:rsid w:val="0028111A"/>
    <w:rsid w:val="002815F0"/>
    <w:rsid w:val="0028165D"/>
    <w:rsid w:val="002817EC"/>
    <w:rsid w:val="00281F5E"/>
    <w:rsid w:val="00282916"/>
    <w:rsid w:val="00283592"/>
    <w:rsid w:val="0028363C"/>
    <w:rsid w:val="00283E4F"/>
    <w:rsid w:val="00283FA3"/>
    <w:rsid w:val="002845AC"/>
    <w:rsid w:val="00284B07"/>
    <w:rsid w:val="00285A5B"/>
    <w:rsid w:val="00285C44"/>
    <w:rsid w:val="00285E6C"/>
    <w:rsid w:val="00285F04"/>
    <w:rsid w:val="00286C19"/>
    <w:rsid w:val="00287007"/>
    <w:rsid w:val="00287075"/>
    <w:rsid w:val="00287146"/>
    <w:rsid w:val="00287609"/>
    <w:rsid w:val="002878A6"/>
    <w:rsid w:val="00287D08"/>
    <w:rsid w:val="00290136"/>
    <w:rsid w:val="0029046B"/>
    <w:rsid w:val="002905D9"/>
    <w:rsid w:val="00290935"/>
    <w:rsid w:val="00290C18"/>
    <w:rsid w:val="002913D6"/>
    <w:rsid w:val="00291BB4"/>
    <w:rsid w:val="002925DE"/>
    <w:rsid w:val="00292C66"/>
    <w:rsid w:val="0029318B"/>
    <w:rsid w:val="002931F4"/>
    <w:rsid w:val="00293463"/>
    <w:rsid w:val="0029360E"/>
    <w:rsid w:val="00293680"/>
    <w:rsid w:val="002940DF"/>
    <w:rsid w:val="002942A8"/>
    <w:rsid w:val="0029457A"/>
    <w:rsid w:val="00294BC0"/>
    <w:rsid w:val="00294C41"/>
    <w:rsid w:val="0029505A"/>
    <w:rsid w:val="002958B8"/>
    <w:rsid w:val="002958D9"/>
    <w:rsid w:val="00295F12"/>
    <w:rsid w:val="00296613"/>
    <w:rsid w:val="002972FC"/>
    <w:rsid w:val="00297356"/>
    <w:rsid w:val="00297462"/>
    <w:rsid w:val="00297CA9"/>
    <w:rsid w:val="00297EC6"/>
    <w:rsid w:val="00297F8D"/>
    <w:rsid w:val="002A0AED"/>
    <w:rsid w:val="002A13AD"/>
    <w:rsid w:val="002A2754"/>
    <w:rsid w:val="002A289B"/>
    <w:rsid w:val="002A307B"/>
    <w:rsid w:val="002A314B"/>
    <w:rsid w:val="002A36DE"/>
    <w:rsid w:val="002A38F1"/>
    <w:rsid w:val="002A3ABE"/>
    <w:rsid w:val="002A3DA4"/>
    <w:rsid w:val="002A4235"/>
    <w:rsid w:val="002A4489"/>
    <w:rsid w:val="002A4B40"/>
    <w:rsid w:val="002A4CF9"/>
    <w:rsid w:val="002A4DF9"/>
    <w:rsid w:val="002A4E1F"/>
    <w:rsid w:val="002A5358"/>
    <w:rsid w:val="002A5D8B"/>
    <w:rsid w:val="002A67CE"/>
    <w:rsid w:val="002A6829"/>
    <w:rsid w:val="002A6C11"/>
    <w:rsid w:val="002A6C41"/>
    <w:rsid w:val="002A6CDD"/>
    <w:rsid w:val="002A6FC7"/>
    <w:rsid w:val="002A7217"/>
    <w:rsid w:val="002A783B"/>
    <w:rsid w:val="002A7AC5"/>
    <w:rsid w:val="002A7DF3"/>
    <w:rsid w:val="002B00B5"/>
    <w:rsid w:val="002B0272"/>
    <w:rsid w:val="002B03FC"/>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1E"/>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7B9"/>
    <w:rsid w:val="002C5995"/>
    <w:rsid w:val="002C5DB1"/>
    <w:rsid w:val="002C5F6C"/>
    <w:rsid w:val="002C6005"/>
    <w:rsid w:val="002C6693"/>
    <w:rsid w:val="002C66CD"/>
    <w:rsid w:val="002C729B"/>
    <w:rsid w:val="002C73EA"/>
    <w:rsid w:val="002C7F8E"/>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4E2F"/>
    <w:rsid w:val="002D5353"/>
    <w:rsid w:val="002D5398"/>
    <w:rsid w:val="002D5584"/>
    <w:rsid w:val="002D5767"/>
    <w:rsid w:val="002D65F7"/>
    <w:rsid w:val="002D66F5"/>
    <w:rsid w:val="002D6A84"/>
    <w:rsid w:val="002D6B9C"/>
    <w:rsid w:val="002D6C05"/>
    <w:rsid w:val="002D70B7"/>
    <w:rsid w:val="002D7C5A"/>
    <w:rsid w:val="002E0210"/>
    <w:rsid w:val="002E0666"/>
    <w:rsid w:val="002E0AAF"/>
    <w:rsid w:val="002E0CE5"/>
    <w:rsid w:val="002E14B7"/>
    <w:rsid w:val="002E18B5"/>
    <w:rsid w:val="002E18FF"/>
    <w:rsid w:val="002E2335"/>
    <w:rsid w:val="002E23C3"/>
    <w:rsid w:val="002E2CB5"/>
    <w:rsid w:val="002E2FCE"/>
    <w:rsid w:val="002E3555"/>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80E"/>
    <w:rsid w:val="002E6B7A"/>
    <w:rsid w:val="002E6D32"/>
    <w:rsid w:val="002E6DC0"/>
    <w:rsid w:val="002E7001"/>
    <w:rsid w:val="002E7991"/>
    <w:rsid w:val="002E7A32"/>
    <w:rsid w:val="002E7EE9"/>
    <w:rsid w:val="002F027B"/>
    <w:rsid w:val="002F0A6E"/>
    <w:rsid w:val="002F0BF5"/>
    <w:rsid w:val="002F1696"/>
    <w:rsid w:val="002F1ECC"/>
    <w:rsid w:val="002F25E9"/>
    <w:rsid w:val="002F26F7"/>
    <w:rsid w:val="002F2B5E"/>
    <w:rsid w:val="002F3652"/>
    <w:rsid w:val="002F3E23"/>
    <w:rsid w:val="002F4165"/>
    <w:rsid w:val="002F44C2"/>
    <w:rsid w:val="002F4916"/>
    <w:rsid w:val="002F4B98"/>
    <w:rsid w:val="002F4FB6"/>
    <w:rsid w:val="002F532C"/>
    <w:rsid w:val="002F57C5"/>
    <w:rsid w:val="002F57C9"/>
    <w:rsid w:val="002F5CA3"/>
    <w:rsid w:val="002F5DE3"/>
    <w:rsid w:val="002F6632"/>
    <w:rsid w:val="002F6A05"/>
    <w:rsid w:val="002F6C77"/>
    <w:rsid w:val="002F71D3"/>
    <w:rsid w:val="002F729B"/>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2BC"/>
    <w:rsid w:val="00307581"/>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8E2"/>
    <w:rsid w:val="00316EE5"/>
    <w:rsid w:val="003177C7"/>
    <w:rsid w:val="00317B03"/>
    <w:rsid w:val="00317B60"/>
    <w:rsid w:val="00320D1D"/>
    <w:rsid w:val="00320E0A"/>
    <w:rsid w:val="00321131"/>
    <w:rsid w:val="00321137"/>
    <w:rsid w:val="003217EF"/>
    <w:rsid w:val="00321955"/>
    <w:rsid w:val="003229CA"/>
    <w:rsid w:val="00322AC5"/>
    <w:rsid w:val="00323063"/>
    <w:rsid w:val="00323449"/>
    <w:rsid w:val="003234E6"/>
    <w:rsid w:val="0032380A"/>
    <w:rsid w:val="00323975"/>
    <w:rsid w:val="0032407D"/>
    <w:rsid w:val="00324330"/>
    <w:rsid w:val="00324361"/>
    <w:rsid w:val="003243D5"/>
    <w:rsid w:val="00324694"/>
    <w:rsid w:val="0032492D"/>
    <w:rsid w:val="00324C65"/>
    <w:rsid w:val="00324E02"/>
    <w:rsid w:val="003251E1"/>
    <w:rsid w:val="00325B4F"/>
    <w:rsid w:val="00325C0C"/>
    <w:rsid w:val="003260D0"/>
    <w:rsid w:val="0032673B"/>
    <w:rsid w:val="00327052"/>
    <w:rsid w:val="00327485"/>
    <w:rsid w:val="003274B6"/>
    <w:rsid w:val="00327902"/>
    <w:rsid w:val="00327FD3"/>
    <w:rsid w:val="0033013A"/>
    <w:rsid w:val="00330302"/>
    <w:rsid w:val="00330504"/>
    <w:rsid w:val="0033085D"/>
    <w:rsid w:val="00330A9E"/>
    <w:rsid w:val="00330F50"/>
    <w:rsid w:val="003310CA"/>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3B3"/>
    <w:rsid w:val="00334614"/>
    <w:rsid w:val="00334747"/>
    <w:rsid w:val="00334955"/>
    <w:rsid w:val="00334ED7"/>
    <w:rsid w:val="00335072"/>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2E67"/>
    <w:rsid w:val="00343B7B"/>
    <w:rsid w:val="00343D11"/>
    <w:rsid w:val="003440FE"/>
    <w:rsid w:val="003446A9"/>
    <w:rsid w:val="00344C80"/>
    <w:rsid w:val="00344D5B"/>
    <w:rsid w:val="00344FFD"/>
    <w:rsid w:val="0034574D"/>
    <w:rsid w:val="00345B5F"/>
    <w:rsid w:val="00345E1F"/>
    <w:rsid w:val="003468F1"/>
    <w:rsid w:val="00346B3F"/>
    <w:rsid w:val="00346F16"/>
    <w:rsid w:val="00346F99"/>
    <w:rsid w:val="0034750A"/>
    <w:rsid w:val="00347BA8"/>
    <w:rsid w:val="00350C48"/>
    <w:rsid w:val="00350E09"/>
    <w:rsid w:val="003511D3"/>
    <w:rsid w:val="00351B24"/>
    <w:rsid w:val="00351CCA"/>
    <w:rsid w:val="00351CEB"/>
    <w:rsid w:val="00352130"/>
    <w:rsid w:val="00352289"/>
    <w:rsid w:val="00352824"/>
    <w:rsid w:val="00352C21"/>
    <w:rsid w:val="00353573"/>
    <w:rsid w:val="00353707"/>
    <w:rsid w:val="00353E00"/>
    <w:rsid w:val="00354841"/>
    <w:rsid w:val="00354EFD"/>
    <w:rsid w:val="003555CC"/>
    <w:rsid w:val="00355B04"/>
    <w:rsid w:val="003561B4"/>
    <w:rsid w:val="00356BED"/>
    <w:rsid w:val="003574ED"/>
    <w:rsid w:val="003576A7"/>
    <w:rsid w:val="003576FA"/>
    <w:rsid w:val="0036096A"/>
    <w:rsid w:val="00360ABA"/>
    <w:rsid w:val="00360B61"/>
    <w:rsid w:val="00360F3F"/>
    <w:rsid w:val="00361287"/>
    <w:rsid w:val="0036145D"/>
    <w:rsid w:val="00361F2F"/>
    <w:rsid w:val="00361FBC"/>
    <w:rsid w:val="003622D4"/>
    <w:rsid w:val="003628F9"/>
    <w:rsid w:val="00362D3F"/>
    <w:rsid w:val="00362E3A"/>
    <w:rsid w:val="00363087"/>
    <w:rsid w:val="003630B0"/>
    <w:rsid w:val="00363120"/>
    <w:rsid w:val="00363532"/>
    <w:rsid w:val="00363763"/>
    <w:rsid w:val="00363BBC"/>
    <w:rsid w:val="00364154"/>
    <w:rsid w:val="003649FB"/>
    <w:rsid w:val="00364CA5"/>
    <w:rsid w:val="0036565A"/>
    <w:rsid w:val="00366470"/>
    <w:rsid w:val="003664CB"/>
    <w:rsid w:val="00366623"/>
    <w:rsid w:val="003669E5"/>
    <w:rsid w:val="003670E4"/>
    <w:rsid w:val="00367413"/>
    <w:rsid w:val="00367673"/>
    <w:rsid w:val="00370617"/>
    <w:rsid w:val="00370901"/>
    <w:rsid w:val="003709D8"/>
    <w:rsid w:val="00370D02"/>
    <w:rsid w:val="00371C1B"/>
    <w:rsid w:val="00371D63"/>
    <w:rsid w:val="003728AF"/>
    <w:rsid w:val="003728DE"/>
    <w:rsid w:val="00373317"/>
    <w:rsid w:val="0037344B"/>
    <w:rsid w:val="0037377A"/>
    <w:rsid w:val="00373994"/>
    <w:rsid w:val="00373A4D"/>
    <w:rsid w:val="00373D12"/>
    <w:rsid w:val="00374140"/>
    <w:rsid w:val="00374298"/>
    <w:rsid w:val="003746D4"/>
    <w:rsid w:val="00374B13"/>
    <w:rsid w:val="0037511C"/>
    <w:rsid w:val="003751ED"/>
    <w:rsid w:val="003752C3"/>
    <w:rsid w:val="003752DA"/>
    <w:rsid w:val="003752E2"/>
    <w:rsid w:val="003760AD"/>
    <w:rsid w:val="0037615F"/>
    <w:rsid w:val="003765AD"/>
    <w:rsid w:val="00377171"/>
    <w:rsid w:val="0037763B"/>
    <w:rsid w:val="00377690"/>
    <w:rsid w:val="00377A51"/>
    <w:rsid w:val="00377E6C"/>
    <w:rsid w:val="00377F1B"/>
    <w:rsid w:val="003807EF"/>
    <w:rsid w:val="003808E4"/>
    <w:rsid w:val="00380901"/>
    <w:rsid w:val="00380984"/>
    <w:rsid w:val="00380A99"/>
    <w:rsid w:val="00380BA7"/>
    <w:rsid w:val="003810BB"/>
    <w:rsid w:val="0038125D"/>
    <w:rsid w:val="00381327"/>
    <w:rsid w:val="00381337"/>
    <w:rsid w:val="00381B24"/>
    <w:rsid w:val="00381D36"/>
    <w:rsid w:val="00382150"/>
    <w:rsid w:val="00382225"/>
    <w:rsid w:val="003823DC"/>
    <w:rsid w:val="00382861"/>
    <w:rsid w:val="0038300B"/>
    <w:rsid w:val="003832A8"/>
    <w:rsid w:val="003833EC"/>
    <w:rsid w:val="00383499"/>
    <w:rsid w:val="00383D60"/>
    <w:rsid w:val="00383FA3"/>
    <w:rsid w:val="003840A2"/>
    <w:rsid w:val="0038434D"/>
    <w:rsid w:val="003845A7"/>
    <w:rsid w:val="003846E5"/>
    <w:rsid w:val="003857BF"/>
    <w:rsid w:val="00385DC0"/>
    <w:rsid w:val="003866A9"/>
    <w:rsid w:val="00386760"/>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3AD"/>
    <w:rsid w:val="003947B8"/>
    <w:rsid w:val="00395181"/>
    <w:rsid w:val="003960AD"/>
    <w:rsid w:val="003963BC"/>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65D"/>
    <w:rsid w:val="003A37BF"/>
    <w:rsid w:val="003A3AE7"/>
    <w:rsid w:val="003A3B9B"/>
    <w:rsid w:val="003A444D"/>
    <w:rsid w:val="003A4505"/>
    <w:rsid w:val="003A5365"/>
    <w:rsid w:val="003A546D"/>
    <w:rsid w:val="003A634F"/>
    <w:rsid w:val="003A64FA"/>
    <w:rsid w:val="003A673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03"/>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5B"/>
    <w:rsid w:val="003D1288"/>
    <w:rsid w:val="003D12AE"/>
    <w:rsid w:val="003D142B"/>
    <w:rsid w:val="003D1E04"/>
    <w:rsid w:val="003D25C4"/>
    <w:rsid w:val="003D2C4D"/>
    <w:rsid w:val="003D3447"/>
    <w:rsid w:val="003D3468"/>
    <w:rsid w:val="003D357E"/>
    <w:rsid w:val="003D3695"/>
    <w:rsid w:val="003D3F0D"/>
    <w:rsid w:val="003D4055"/>
    <w:rsid w:val="003D40B7"/>
    <w:rsid w:val="003D4483"/>
    <w:rsid w:val="003D4C15"/>
    <w:rsid w:val="003D4DC8"/>
    <w:rsid w:val="003D545B"/>
    <w:rsid w:val="003D5476"/>
    <w:rsid w:val="003D56FE"/>
    <w:rsid w:val="003D5A45"/>
    <w:rsid w:val="003D5EA3"/>
    <w:rsid w:val="003D6113"/>
    <w:rsid w:val="003D6245"/>
    <w:rsid w:val="003D6A16"/>
    <w:rsid w:val="003D6AA6"/>
    <w:rsid w:val="003D75A3"/>
    <w:rsid w:val="003D7644"/>
    <w:rsid w:val="003D76D7"/>
    <w:rsid w:val="003D7ECF"/>
    <w:rsid w:val="003D7EE9"/>
    <w:rsid w:val="003E0A18"/>
    <w:rsid w:val="003E0B36"/>
    <w:rsid w:val="003E0E29"/>
    <w:rsid w:val="003E106A"/>
    <w:rsid w:val="003E13A8"/>
    <w:rsid w:val="003E1E9A"/>
    <w:rsid w:val="003E22D4"/>
    <w:rsid w:val="003E24BD"/>
    <w:rsid w:val="003E2C4B"/>
    <w:rsid w:val="003E313F"/>
    <w:rsid w:val="003E33F0"/>
    <w:rsid w:val="003E3643"/>
    <w:rsid w:val="003E39F6"/>
    <w:rsid w:val="003E3E59"/>
    <w:rsid w:val="003E3E71"/>
    <w:rsid w:val="003E4332"/>
    <w:rsid w:val="003E4B42"/>
    <w:rsid w:val="003E5025"/>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0CE4"/>
    <w:rsid w:val="003F1131"/>
    <w:rsid w:val="003F13AC"/>
    <w:rsid w:val="003F1523"/>
    <w:rsid w:val="003F168A"/>
    <w:rsid w:val="003F183B"/>
    <w:rsid w:val="003F1886"/>
    <w:rsid w:val="003F19DB"/>
    <w:rsid w:val="003F1A89"/>
    <w:rsid w:val="003F2934"/>
    <w:rsid w:val="003F2D3A"/>
    <w:rsid w:val="003F2EBD"/>
    <w:rsid w:val="003F2ECC"/>
    <w:rsid w:val="003F2EDD"/>
    <w:rsid w:val="003F3192"/>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C5F"/>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3FCD"/>
    <w:rsid w:val="004143E5"/>
    <w:rsid w:val="0041469A"/>
    <w:rsid w:val="0041497A"/>
    <w:rsid w:val="00414A1D"/>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048"/>
    <w:rsid w:val="004212F0"/>
    <w:rsid w:val="00421799"/>
    <w:rsid w:val="0042191F"/>
    <w:rsid w:val="00421B18"/>
    <w:rsid w:val="00421F78"/>
    <w:rsid w:val="00422267"/>
    <w:rsid w:val="0042227F"/>
    <w:rsid w:val="00422E51"/>
    <w:rsid w:val="0042317C"/>
    <w:rsid w:val="00423925"/>
    <w:rsid w:val="00423F52"/>
    <w:rsid w:val="00423FEB"/>
    <w:rsid w:val="00424A25"/>
    <w:rsid w:val="004250A5"/>
    <w:rsid w:val="00425702"/>
    <w:rsid w:val="00425CF9"/>
    <w:rsid w:val="00425FF4"/>
    <w:rsid w:val="004260B8"/>
    <w:rsid w:val="0042629F"/>
    <w:rsid w:val="004265F0"/>
    <w:rsid w:val="00426930"/>
    <w:rsid w:val="004269D5"/>
    <w:rsid w:val="00426A5A"/>
    <w:rsid w:val="0042706D"/>
    <w:rsid w:val="004270FD"/>
    <w:rsid w:val="004271D5"/>
    <w:rsid w:val="00427261"/>
    <w:rsid w:val="004272B9"/>
    <w:rsid w:val="004273F5"/>
    <w:rsid w:val="004277BC"/>
    <w:rsid w:val="00427915"/>
    <w:rsid w:val="00427EA0"/>
    <w:rsid w:val="004308E9"/>
    <w:rsid w:val="00430AF9"/>
    <w:rsid w:val="00431066"/>
    <w:rsid w:val="004311F9"/>
    <w:rsid w:val="004313EF"/>
    <w:rsid w:val="00431441"/>
    <w:rsid w:val="00431F16"/>
    <w:rsid w:val="00432296"/>
    <w:rsid w:val="00432FEA"/>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A7F"/>
    <w:rsid w:val="00441569"/>
    <w:rsid w:val="00441A0D"/>
    <w:rsid w:val="00441B87"/>
    <w:rsid w:val="004422DF"/>
    <w:rsid w:val="00442BAA"/>
    <w:rsid w:val="00442D95"/>
    <w:rsid w:val="00442DA1"/>
    <w:rsid w:val="00442FB4"/>
    <w:rsid w:val="004430B1"/>
    <w:rsid w:val="00443176"/>
    <w:rsid w:val="00443310"/>
    <w:rsid w:val="004454C2"/>
    <w:rsid w:val="00445CA0"/>
    <w:rsid w:val="00446176"/>
    <w:rsid w:val="0044618B"/>
    <w:rsid w:val="004462A7"/>
    <w:rsid w:val="00446390"/>
    <w:rsid w:val="004464A2"/>
    <w:rsid w:val="00446920"/>
    <w:rsid w:val="00447351"/>
    <w:rsid w:val="004477D0"/>
    <w:rsid w:val="00447B50"/>
    <w:rsid w:val="00447BD5"/>
    <w:rsid w:val="00447C55"/>
    <w:rsid w:val="0045004D"/>
    <w:rsid w:val="00450A7B"/>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07D"/>
    <w:rsid w:val="0045714E"/>
    <w:rsid w:val="0045724E"/>
    <w:rsid w:val="004575A6"/>
    <w:rsid w:val="004576B7"/>
    <w:rsid w:val="004578A8"/>
    <w:rsid w:val="00457E4C"/>
    <w:rsid w:val="004600AD"/>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D89"/>
    <w:rsid w:val="00464F86"/>
    <w:rsid w:val="0046503A"/>
    <w:rsid w:val="004652D7"/>
    <w:rsid w:val="00465713"/>
    <w:rsid w:val="004659BD"/>
    <w:rsid w:val="00465F2A"/>
    <w:rsid w:val="0046684C"/>
    <w:rsid w:val="004668C7"/>
    <w:rsid w:val="00466A37"/>
    <w:rsid w:val="00466D39"/>
    <w:rsid w:val="00466E27"/>
    <w:rsid w:val="004674B9"/>
    <w:rsid w:val="00467962"/>
    <w:rsid w:val="00467CCC"/>
    <w:rsid w:val="00467FA5"/>
    <w:rsid w:val="00471473"/>
    <w:rsid w:val="00471496"/>
    <w:rsid w:val="0047188C"/>
    <w:rsid w:val="004719AD"/>
    <w:rsid w:val="00471D90"/>
    <w:rsid w:val="00472154"/>
    <w:rsid w:val="00472759"/>
    <w:rsid w:val="0047291F"/>
    <w:rsid w:val="00472D29"/>
    <w:rsid w:val="00473915"/>
    <w:rsid w:val="00474005"/>
    <w:rsid w:val="004741FF"/>
    <w:rsid w:val="004742D5"/>
    <w:rsid w:val="0047431D"/>
    <w:rsid w:val="00474492"/>
    <w:rsid w:val="00474924"/>
    <w:rsid w:val="004749BC"/>
    <w:rsid w:val="00474AB4"/>
    <w:rsid w:val="00474C65"/>
    <w:rsid w:val="0047533C"/>
    <w:rsid w:val="00475575"/>
    <w:rsid w:val="00475DC7"/>
    <w:rsid w:val="00475E92"/>
    <w:rsid w:val="00476187"/>
    <w:rsid w:val="00476D9E"/>
    <w:rsid w:val="00477146"/>
    <w:rsid w:val="004772B4"/>
    <w:rsid w:val="004778C7"/>
    <w:rsid w:val="004778D3"/>
    <w:rsid w:val="00477A42"/>
    <w:rsid w:val="0048018C"/>
    <w:rsid w:val="0048066C"/>
    <w:rsid w:val="0048087A"/>
    <w:rsid w:val="00480B25"/>
    <w:rsid w:val="00480DA7"/>
    <w:rsid w:val="0048146B"/>
    <w:rsid w:val="0048154D"/>
    <w:rsid w:val="0048157D"/>
    <w:rsid w:val="0048179C"/>
    <w:rsid w:val="00481A57"/>
    <w:rsid w:val="004825B9"/>
    <w:rsid w:val="00482A70"/>
    <w:rsid w:val="004831D6"/>
    <w:rsid w:val="0048328C"/>
    <w:rsid w:val="00483326"/>
    <w:rsid w:val="004834A7"/>
    <w:rsid w:val="00483A51"/>
    <w:rsid w:val="00483B15"/>
    <w:rsid w:val="00483B71"/>
    <w:rsid w:val="00483D92"/>
    <w:rsid w:val="00483FCE"/>
    <w:rsid w:val="0048408A"/>
    <w:rsid w:val="004842EB"/>
    <w:rsid w:val="00484746"/>
    <w:rsid w:val="00485533"/>
    <w:rsid w:val="0048558F"/>
    <w:rsid w:val="00485759"/>
    <w:rsid w:val="00485BCA"/>
    <w:rsid w:val="00485D2C"/>
    <w:rsid w:val="00485DBF"/>
    <w:rsid w:val="00486574"/>
    <w:rsid w:val="0048677F"/>
    <w:rsid w:val="00486AF4"/>
    <w:rsid w:val="00486B9D"/>
    <w:rsid w:val="00486F4D"/>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2C7"/>
    <w:rsid w:val="004962FF"/>
    <w:rsid w:val="00496446"/>
    <w:rsid w:val="00496465"/>
    <w:rsid w:val="00496982"/>
    <w:rsid w:val="00496C3E"/>
    <w:rsid w:val="0049713E"/>
    <w:rsid w:val="00497A05"/>
    <w:rsid w:val="00497DBC"/>
    <w:rsid w:val="004A0535"/>
    <w:rsid w:val="004A0717"/>
    <w:rsid w:val="004A07E7"/>
    <w:rsid w:val="004A0D32"/>
    <w:rsid w:val="004A0D7F"/>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BF4"/>
    <w:rsid w:val="004A6C97"/>
    <w:rsid w:val="004A7AA8"/>
    <w:rsid w:val="004A7F29"/>
    <w:rsid w:val="004B0796"/>
    <w:rsid w:val="004B09F7"/>
    <w:rsid w:val="004B0E07"/>
    <w:rsid w:val="004B0E1F"/>
    <w:rsid w:val="004B10EC"/>
    <w:rsid w:val="004B141F"/>
    <w:rsid w:val="004B1491"/>
    <w:rsid w:val="004B16BA"/>
    <w:rsid w:val="004B1DB8"/>
    <w:rsid w:val="004B1E8C"/>
    <w:rsid w:val="004B3987"/>
    <w:rsid w:val="004B3A9B"/>
    <w:rsid w:val="004B3C6B"/>
    <w:rsid w:val="004B4036"/>
    <w:rsid w:val="004B441C"/>
    <w:rsid w:val="004B44C5"/>
    <w:rsid w:val="004B4B80"/>
    <w:rsid w:val="004B55DC"/>
    <w:rsid w:val="004B60E1"/>
    <w:rsid w:val="004B7FA5"/>
    <w:rsid w:val="004C0479"/>
    <w:rsid w:val="004C0A38"/>
    <w:rsid w:val="004C0C20"/>
    <w:rsid w:val="004C0F8F"/>
    <w:rsid w:val="004C1076"/>
    <w:rsid w:val="004C112B"/>
    <w:rsid w:val="004C125E"/>
    <w:rsid w:val="004C12BA"/>
    <w:rsid w:val="004C1649"/>
    <w:rsid w:val="004C1A1C"/>
    <w:rsid w:val="004C1AD1"/>
    <w:rsid w:val="004C1C5D"/>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00E"/>
    <w:rsid w:val="004C7235"/>
    <w:rsid w:val="004C72EE"/>
    <w:rsid w:val="004C7366"/>
    <w:rsid w:val="004C77E1"/>
    <w:rsid w:val="004C7F52"/>
    <w:rsid w:val="004D0374"/>
    <w:rsid w:val="004D03AF"/>
    <w:rsid w:val="004D078E"/>
    <w:rsid w:val="004D082D"/>
    <w:rsid w:val="004D09B3"/>
    <w:rsid w:val="004D0BB5"/>
    <w:rsid w:val="004D0ED6"/>
    <w:rsid w:val="004D1061"/>
    <w:rsid w:val="004D163D"/>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EBE"/>
    <w:rsid w:val="004D7FA5"/>
    <w:rsid w:val="004E0044"/>
    <w:rsid w:val="004E033D"/>
    <w:rsid w:val="004E0F6C"/>
    <w:rsid w:val="004E12DF"/>
    <w:rsid w:val="004E1600"/>
    <w:rsid w:val="004E1964"/>
    <w:rsid w:val="004E1BB8"/>
    <w:rsid w:val="004E1C8E"/>
    <w:rsid w:val="004E1D08"/>
    <w:rsid w:val="004E1D14"/>
    <w:rsid w:val="004E1D53"/>
    <w:rsid w:val="004E1F2E"/>
    <w:rsid w:val="004E2125"/>
    <w:rsid w:val="004E2475"/>
    <w:rsid w:val="004E2566"/>
    <w:rsid w:val="004E2A48"/>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2C12"/>
    <w:rsid w:val="004F35E0"/>
    <w:rsid w:val="004F3A12"/>
    <w:rsid w:val="004F3D42"/>
    <w:rsid w:val="004F43A1"/>
    <w:rsid w:val="004F4518"/>
    <w:rsid w:val="004F4995"/>
    <w:rsid w:val="004F5160"/>
    <w:rsid w:val="004F5D45"/>
    <w:rsid w:val="004F6035"/>
    <w:rsid w:val="004F6690"/>
    <w:rsid w:val="004F698A"/>
    <w:rsid w:val="004F6BF1"/>
    <w:rsid w:val="004F6F43"/>
    <w:rsid w:val="004F6F5E"/>
    <w:rsid w:val="004F739E"/>
    <w:rsid w:val="004F74CA"/>
    <w:rsid w:val="004F7787"/>
    <w:rsid w:val="004F7938"/>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3E2"/>
    <w:rsid w:val="00506518"/>
    <w:rsid w:val="00506A1F"/>
    <w:rsid w:val="005071A3"/>
    <w:rsid w:val="005077C6"/>
    <w:rsid w:val="00507CFB"/>
    <w:rsid w:val="00510245"/>
    <w:rsid w:val="0051067C"/>
    <w:rsid w:val="00510833"/>
    <w:rsid w:val="0051089A"/>
    <w:rsid w:val="005108EF"/>
    <w:rsid w:val="00510A01"/>
    <w:rsid w:val="00511120"/>
    <w:rsid w:val="00511156"/>
    <w:rsid w:val="0051118C"/>
    <w:rsid w:val="0051138B"/>
    <w:rsid w:val="00511781"/>
    <w:rsid w:val="00511A66"/>
    <w:rsid w:val="00512229"/>
    <w:rsid w:val="00512DFB"/>
    <w:rsid w:val="00512E08"/>
    <w:rsid w:val="005135E4"/>
    <w:rsid w:val="00513A12"/>
    <w:rsid w:val="00513CE0"/>
    <w:rsid w:val="00513EDA"/>
    <w:rsid w:val="00513F6B"/>
    <w:rsid w:val="005142A8"/>
    <w:rsid w:val="00514425"/>
    <w:rsid w:val="00514E2D"/>
    <w:rsid w:val="00514ECF"/>
    <w:rsid w:val="0051585D"/>
    <w:rsid w:val="00515B23"/>
    <w:rsid w:val="00515C39"/>
    <w:rsid w:val="00516381"/>
    <w:rsid w:val="00516487"/>
    <w:rsid w:val="00516C58"/>
    <w:rsid w:val="005173C0"/>
    <w:rsid w:val="00517471"/>
    <w:rsid w:val="00517D22"/>
    <w:rsid w:val="00517EB8"/>
    <w:rsid w:val="00520415"/>
    <w:rsid w:val="005204AE"/>
    <w:rsid w:val="005208D2"/>
    <w:rsid w:val="00520A59"/>
    <w:rsid w:val="00521232"/>
    <w:rsid w:val="00521244"/>
    <w:rsid w:val="005212C4"/>
    <w:rsid w:val="005212DC"/>
    <w:rsid w:val="0052196C"/>
    <w:rsid w:val="005219CA"/>
    <w:rsid w:val="00521BFD"/>
    <w:rsid w:val="00521DB5"/>
    <w:rsid w:val="0052239B"/>
    <w:rsid w:val="0052242B"/>
    <w:rsid w:val="00522B13"/>
    <w:rsid w:val="00522B30"/>
    <w:rsid w:val="00522C03"/>
    <w:rsid w:val="005232B3"/>
    <w:rsid w:val="005233A5"/>
    <w:rsid w:val="00523C38"/>
    <w:rsid w:val="0052430B"/>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2E15"/>
    <w:rsid w:val="0053349A"/>
    <w:rsid w:val="005334AF"/>
    <w:rsid w:val="005336D9"/>
    <w:rsid w:val="00533CC3"/>
    <w:rsid w:val="00533DD7"/>
    <w:rsid w:val="00534175"/>
    <w:rsid w:val="0053426F"/>
    <w:rsid w:val="00534527"/>
    <w:rsid w:val="0053497F"/>
    <w:rsid w:val="00534DA3"/>
    <w:rsid w:val="00534DD6"/>
    <w:rsid w:val="0053517A"/>
    <w:rsid w:val="00535190"/>
    <w:rsid w:val="00535E1F"/>
    <w:rsid w:val="0053665B"/>
    <w:rsid w:val="00536848"/>
    <w:rsid w:val="00536B82"/>
    <w:rsid w:val="00536BED"/>
    <w:rsid w:val="00536DA1"/>
    <w:rsid w:val="00537024"/>
    <w:rsid w:val="0053708A"/>
    <w:rsid w:val="005371EC"/>
    <w:rsid w:val="00537261"/>
    <w:rsid w:val="0053770A"/>
    <w:rsid w:val="005379C2"/>
    <w:rsid w:val="00537E54"/>
    <w:rsid w:val="00537E60"/>
    <w:rsid w:val="0054010B"/>
    <w:rsid w:val="005402B2"/>
    <w:rsid w:val="00540758"/>
    <w:rsid w:val="00540776"/>
    <w:rsid w:val="005407D4"/>
    <w:rsid w:val="005413D2"/>
    <w:rsid w:val="005414E2"/>
    <w:rsid w:val="0054160D"/>
    <w:rsid w:val="005416A2"/>
    <w:rsid w:val="00541EB7"/>
    <w:rsid w:val="00542047"/>
    <w:rsid w:val="005420DC"/>
    <w:rsid w:val="00542945"/>
    <w:rsid w:val="00542AD5"/>
    <w:rsid w:val="00542EDE"/>
    <w:rsid w:val="0054341E"/>
    <w:rsid w:val="00543FC2"/>
    <w:rsid w:val="00544088"/>
    <w:rsid w:val="0054433B"/>
    <w:rsid w:val="00544AD7"/>
    <w:rsid w:val="005452DF"/>
    <w:rsid w:val="005455D5"/>
    <w:rsid w:val="0054585E"/>
    <w:rsid w:val="00545B76"/>
    <w:rsid w:val="00546073"/>
    <w:rsid w:val="0054736B"/>
    <w:rsid w:val="005478BB"/>
    <w:rsid w:val="00547BC4"/>
    <w:rsid w:val="0055096A"/>
    <w:rsid w:val="00550BE8"/>
    <w:rsid w:val="00550C69"/>
    <w:rsid w:val="00551607"/>
    <w:rsid w:val="00552423"/>
    <w:rsid w:val="00552445"/>
    <w:rsid w:val="005534BB"/>
    <w:rsid w:val="00553651"/>
    <w:rsid w:val="0055365C"/>
    <w:rsid w:val="00553668"/>
    <w:rsid w:val="00553ADF"/>
    <w:rsid w:val="005541D4"/>
    <w:rsid w:val="00554A10"/>
    <w:rsid w:val="005550AC"/>
    <w:rsid w:val="0055606E"/>
    <w:rsid w:val="005565AB"/>
    <w:rsid w:val="00556A21"/>
    <w:rsid w:val="00556E29"/>
    <w:rsid w:val="00556EE7"/>
    <w:rsid w:val="005600B4"/>
    <w:rsid w:val="0056060F"/>
    <w:rsid w:val="005613E8"/>
    <w:rsid w:val="0056158C"/>
    <w:rsid w:val="00561816"/>
    <w:rsid w:val="005619B2"/>
    <w:rsid w:val="00561C27"/>
    <w:rsid w:val="0056225F"/>
    <w:rsid w:val="0056255F"/>
    <w:rsid w:val="0056269B"/>
    <w:rsid w:val="0056298E"/>
    <w:rsid w:val="00562A34"/>
    <w:rsid w:val="00562C8B"/>
    <w:rsid w:val="00563627"/>
    <w:rsid w:val="0056396A"/>
    <w:rsid w:val="005641CA"/>
    <w:rsid w:val="00564478"/>
    <w:rsid w:val="005647F9"/>
    <w:rsid w:val="00564CE1"/>
    <w:rsid w:val="00565127"/>
    <w:rsid w:val="00566022"/>
    <w:rsid w:val="00566671"/>
    <w:rsid w:val="00566DAC"/>
    <w:rsid w:val="00566FEA"/>
    <w:rsid w:val="005676F5"/>
    <w:rsid w:val="00567C79"/>
    <w:rsid w:val="00570012"/>
    <w:rsid w:val="00570018"/>
    <w:rsid w:val="005704B3"/>
    <w:rsid w:val="005705A3"/>
    <w:rsid w:val="00571122"/>
    <w:rsid w:val="0057128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530"/>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0F46"/>
    <w:rsid w:val="00581415"/>
    <w:rsid w:val="0058168F"/>
    <w:rsid w:val="00581885"/>
    <w:rsid w:val="00581978"/>
    <w:rsid w:val="00581FFE"/>
    <w:rsid w:val="0058204D"/>
    <w:rsid w:val="0058252A"/>
    <w:rsid w:val="00582A7B"/>
    <w:rsid w:val="00582C5B"/>
    <w:rsid w:val="00582EE0"/>
    <w:rsid w:val="00582FAD"/>
    <w:rsid w:val="00583129"/>
    <w:rsid w:val="005835F6"/>
    <w:rsid w:val="00583D40"/>
    <w:rsid w:val="00583E2B"/>
    <w:rsid w:val="00583E96"/>
    <w:rsid w:val="005840D6"/>
    <w:rsid w:val="00584B8F"/>
    <w:rsid w:val="00584E40"/>
    <w:rsid w:val="00584F09"/>
    <w:rsid w:val="0058551B"/>
    <w:rsid w:val="00585C73"/>
    <w:rsid w:val="00586690"/>
    <w:rsid w:val="005867AE"/>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806"/>
    <w:rsid w:val="005A2951"/>
    <w:rsid w:val="005A2A5D"/>
    <w:rsid w:val="005A2CB7"/>
    <w:rsid w:val="005A3174"/>
    <w:rsid w:val="005A4144"/>
    <w:rsid w:val="005A42D6"/>
    <w:rsid w:val="005A44BF"/>
    <w:rsid w:val="005A44DD"/>
    <w:rsid w:val="005A4E0F"/>
    <w:rsid w:val="005A4E7B"/>
    <w:rsid w:val="005A4E82"/>
    <w:rsid w:val="005A5248"/>
    <w:rsid w:val="005A7264"/>
    <w:rsid w:val="005A74DB"/>
    <w:rsid w:val="005A74EC"/>
    <w:rsid w:val="005A78C7"/>
    <w:rsid w:val="005A7E99"/>
    <w:rsid w:val="005B04DA"/>
    <w:rsid w:val="005B07F8"/>
    <w:rsid w:val="005B0981"/>
    <w:rsid w:val="005B0B1A"/>
    <w:rsid w:val="005B1133"/>
    <w:rsid w:val="005B1263"/>
    <w:rsid w:val="005B1815"/>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4F2"/>
    <w:rsid w:val="005B6BDB"/>
    <w:rsid w:val="005B6CE4"/>
    <w:rsid w:val="005B6E2E"/>
    <w:rsid w:val="005B6F7A"/>
    <w:rsid w:val="005B7044"/>
    <w:rsid w:val="005B7246"/>
    <w:rsid w:val="005B72B3"/>
    <w:rsid w:val="005B7339"/>
    <w:rsid w:val="005B79F9"/>
    <w:rsid w:val="005B7DDA"/>
    <w:rsid w:val="005C0642"/>
    <w:rsid w:val="005C07A1"/>
    <w:rsid w:val="005C0FC8"/>
    <w:rsid w:val="005C104B"/>
    <w:rsid w:val="005C23E4"/>
    <w:rsid w:val="005C246E"/>
    <w:rsid w:val="005C2571"/>
    <w:rsid w:val="005C258D"/>
    <w:rsid w:val="005C2763"/>
    <w:rsid w:val="005C28E9"/>
    <w:rsid w:val="005C2AAF"/>
    <w:rsid w:val="005C2C1D"/>
    <w:rsid w:val="005C2FB3"/>
    <w:rsid w:val="005C34FA"/>
    <w:rsid w:val="005C382F"/>
    <w:rsid w:val="005C3D75"/>
    <w:rsid w:val="005C4093"/>
    <w:rsid w:val="005C4461"/>
    <w:rsid w:val="005C5186"/>
    <w:rsid w:val="005C53C3"/>
    <w:rsid w:val="005C5402"/>
    <w:rsid w:val="005C5DEF"/>
    <w:rsid w:val="005C5ECE"/>
    <w:rsid w:val="005C5ED9"/>
    <w:rsid w:val="005C6825"/>
    <w:rsid w:val="005C6B73"/>
    <w:rsid w:val="005C6BE2"/>
    <w:rsid w:val="005C7622"/>
    <w:rsid w:val="005C7A7A"/>
    <w:rsid w:val="005D0397"/>
    <w:rsid w:val="005D0565"/>
    <w:rsid w:val="005D071D"/>
    <w:rsid w:val="005D09B8"/>
    <w:rsid w:val="005D1075"/>
    <w:rsid w:val="005D1248"/>
    <w:rsid w:val="005D1255"/>
    <w:rsid w:val="005D12C4"/>
    <w:rsid w:val="005D141F"/>
    <w:rsid w:val="005D1460"/>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0AB"/>
    <w:rsid w:val="005E16C9"/>
    <w:rsid w:val="005E1961"/>
    <w:rsid w:val="005E2204"/>
    <w:rsid w:val="005E25C1"/>
    <w:rsid w:val="005E2661"/>
    <w:rsid w:val="005E2CCD"/>
    <w:rsid w:val="005E3167"/>
    <w:rsid w:val="005E36CC"/>
    <w:rsid w:val="005E3822"/>
    <w:rsid w:val="005E3934"/>
    <w:rsid w:val="005E3CB4"/>
    <w:rsid w:val="005E3E05"/>
    <w:rsid w:val="005E435F"/>
    <w:rsid w:val="005E43AE"/>
    <w:rsid w:val="005E462C"/>
    <w:rsid w:val="005E4816"/>
    <w:rsid w:val="005E4F9E"/>
    <w:rsid w:val="005E52F3"/>
    <w:rsid w:val="005E5351"/>
    <w:rsid w:val="005E5424"/>
    <w:rsid w:val="005E542C"/>
    <w:rsid w:val="005E59CF"/>
    <w:rsid w:val="005E651B"/>
    <w:rsid w:val="005E6A00"/>
    <w:rsid w:val="005E6DD2"/>
    <w:rsid w:val="005E74A0"/>
    <w:rsid w:val="005E7ABB"/>
    <w:rsid w:val="005E7D9F"/>
    <w:rsid w:val="005E7E2C"/>
    <w:rsid w:val="005E7ECE"/>
    <w:rsid w:val="005E7FAB"/>
    <w:rsid w:val="005F08E4"/>
    <w:rsid w:val="005F0BB2"/>
    <w:rsid w:val="005F0C5A"/>
    <w:rsid w:val="005F0D01"/>
    <w:rsid w:val="005F0FA0"/>
    <w:rsid w:val="005F106A"/>
    <w:rsid w:val="005F1973"/>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9C2"/>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10620"/>
    <w:rsid w:val="00610722"/>
    <w:rsid w:val="00610D40"/>
    <w:rsid w:val="00610DF3"/>
    <w:rsid w:val="0061110A"/>
    <w:rsid w:val="006112CD"/>
    <w:rsid w:val="00611A84"/>
    <w:rsid w:val="00611AEA"/>
    <w:rsid w:val="00611B10"/>
    <w:rsid w:val="00611D72"/>
    <w:rsid w:val="00611EB3"/>
    <w:rsid w:val="00611ED0"/>
    <w:rsid w:val="0061201A"/>
    <w:rsid w:val="006120DB"/>
    <w:rsid w:val="00612230"/>
    <w:rsid w:val="00612DE6"/>
    <w:rsid w:val="00612EAE"/>
    <w:rsid w:val="00613A36"/>
    <w:rsid w:val="00613FF1"/>
    <w:rsid w:val="00614254"/>
    <w:rsid w:val="00614317"/>
    <w:rsid w:val="0061433C"/>
    <w:rsid w:val="006143BD"/>
    <w:rsid w:val="0061445B"/>
    <w:rsid w:val="00614C53"/>
    <w:rsid w:val="00615263"/>
    <w:rsid w:val="0061599C"/>
    <w:rsid w:val="00615AD4"/>
    <w:rsid w:val="0061619C"/>
    <w:rsid w:val="00616BFE"/>
    <w:rsid w:val="00616EA1"/>
    <w:rsid w:val="00617567"/>
    <w:rsid w:val="00617C5A"/>
    <w:rsid w:val="00617D36"/>
    <w:rsid w:val="00617FA5"/>
    <w:rsid w:val="00620A5C"/>
    <w:rsid w:val="00620A75"/>
    <w:rsid w:val="00621089"/>
    <w:rsid w:val="00621407"/>
    <w:rsid w:val="00621757"/>
    <w:rsid w:val="00621D27"/>
    <w:rsid w:val="00622B92"/>
    <w:rsid w:val="00622CC0"/>
    <w:rsid w:val="00622D73"/>
    <w:rsid w:val="00622E33"/>
    <w:rsid w:val="00622FC5"/>
    <w:rsid w:val="00623C20"/>
    <w:rsid w:val="006243D6"/>
    <w:rsid w:val="00624543"/>
    <w:rsid w:val="00624590"/>
    <w:rsid w:val="00624A25"/>
    <w:rsid w:val="00624FB0"/>
    <w:rsid w:val="006254B4"/>
    <w:rsid w:val="006254FD"/>
    <w:rsid w:val="006262CF"/>
    <w:rsid w:val="006266D4"/>
    <w:rsid w:val="006266E1"/>
    <w:rsid w:val="006266FA"/>
    <w:rsid w:val="00627067"/>
    <w:rsid w:val="0062770B"/>
    <w:rsid w:val="006302E0"/>
    <w:rsid w:val="00630767"/>
    <w:rsid w:val="006307CD"/>
    <w:rsid w:val="00630E39"/>
    <w:rsid w:val="0063103F"/>
    <w:rsid w:val="0063133D"/>
    <w:rsid w:val="00631925"/>
    <w:rsid w:val="00631D9A"/>
    <w:rsid w:val="006326EA"/>
    <w:rsid w:val="00632D03"/>
    <w:rsid w:val="006330C8"/>
    <w:rsid w:val="006331BD"/>
    <w:rsid w:val="00633361"/>
    <w:rsid w:val="00633836"/>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0F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C4F"/>
    <w:rsid w:val="0064759D"/>
    <w:rsid w:val="00647777"/>
    <w:rsid w:val="00647AB3"/>
    <w:rsid w:val="00647AD8"/>
    <w:rsid w:val="00647D76"/>
    <w:rsid w:val="00647D86"/>
    <w:rsid w:val="00647D9D"/>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3FEE"/>
    <w:rsid w:val="006545A2"/>
    <w:rsid w:val="0065474D"/>
    <w:rsid w:val="00654C98"/>
    <w:rsid w:val="00654D7B"/>
    <w:rsid w:val="00654F06"/>
    <w:rsid w:val="00655501"/>
    <w:rsid w:val="006556BA"/>
    <w:rsid w:val="00655BFD"/>
    <w:rsid w:val="00655E3E"/>
    <w:rsid w:val="00655F1F"/>
    <w:rsid w:val="00655F4D"/>
    <w:rsid w:val="00656718"/>
    <w:rsid w:val="00656BAC"/>
    <w:rsid w:val="006579C4"/>
    <w:rsid w:val="00657A05"/>
    <w:rsid w:val="00657D47"/>
    <w:rsid w:val="00660231"/>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D1E"/>
    <w:rsid w:val="00664914"/>
    <w:rsid w:val="00664BF0"/>
    <w:rsid w:val="00664C0B"/>
    <w:rsid w:val="00665A3C"/>
    <w:rsid w:val="00665D0D"/>
    <w:rsid w:val="00665E16"/>
    <w:rsid w:val="006662EB"/>
    <w:rsid w:val="0066651E"/>
    <w:rsid w:val="006669FB"/>
    <w:rsid w:val="00666DFB"/>
    <w:rsid w:val="0066740E"/>
    <w:rsid w:val="00667885"/>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65B"/>
    <w:rsid w:val="00674720"/>
    <w:rsid w:val="00674C30"/>
    <w:rsid w:val="00674F8F"/>
    <w:rsid w:val="00675203"/>
    <w:rsid w:val="00675897"/>
    <w:rsid w:val="00675E8D"/>
    <w:rsid w:val="006760A1"/>
    <w:rsid w:val="00676A3C"/>
    <w:rsid w:val="00676B02"/>
    <w:rsid w:val="006770D4"/>
    <w:rsid w:val="006773B8"/>
    <w:rsid w:val="006773E8"/>
    <w:rsid w:val="00677CFC"/>
    <w:rsid w:val="00677D3D"/>
    <w:rsid w:val="00677DE9"/>
    <w:rsid w:val="00680388"/>
    <w:rsid w:val="00680B6D"/>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877BD"/>
    <w:rsid w:val="006903C0"/>
    <w:rsid w:val="00690508"/>
    <w:rsid w:val="0069052A"/>
    <w:rsid w:val="006909B7"/>
    <w:rsid w:val="00690BA0"/>
    <w:rsid w:val="00691664"/>
    <w:rsid w:val="0069186E"/>
    <w:rsid w:val="00691BD2"/>
    <w:rsid w:val="0069210E"/>
    <w:rsid w:val="006922CA"/>
    <w:rsid w:val="00692877"/>
    <w:rsid w:val="006930DF"/>
    <w:rsid w:val="00693285"/>
    <w:rsid w:val="006934CF"/>
    <w:rsid w:val="00693963"/>
    <w:rsid w:val="006939A9"/>
    <w:rsid w:val="00693ACB"/>
    <w:rsid w:val="00693C50"/>
    <w:rsid w:val="006945EA"/>
    <w:rsid w:val="006947BD"/>
    <w:rsid w:val="006947C5"/>
    <w:rsid w:val="006947E2"/>
    <w:rsid w:val="00694A77"/>
    <w:rsid w:val="00694D4F"/>
    <w:rsid w:val="00694EFB"/>
    <w:rsid w:val="00695301"/>
    <w:rsid w:val="0069540B"/>
    <w:rsid w:val="006955CD"/>
    <w:rsid w:val="00696530"/>
    <w:rsid w:val="006967A1"/>
    <w:rsid w:val="0069749C"/>
    <w:rsid w:val="006979E4"/>
    <w:rsid w:val="00697AB9"/>
    <w:rsid w:val="00697EA6"/>
    <w:rsid w:val="006A004C"/>
    <w:rsid w:val="006A0425"/>
    <w:rsid w:val="006A0FAB"/>
    <w:rsid w:val="006A14B6"/>
    <w:rsid w:val="006A1A20"/>
    <w:rsid w:val="006A2763"/>
    <w:rsid w:val="006A2DEE"/>
    <w:rsid w:val="006A3398"/>
    <w:rsid w:val="006A396B"/>
    <w:rsid w:val="006A3A4C"/>
    <w:rsid w:val="006A3A96"/>
    <w:rsid w:val="006A4025"/>
    <w:rsid w:val="006A40D7"/>
    <w:rsid w:val="006A428B"/>
    <w:rsid w:val="006A4700"/>
    <w:rsid w:val="006A4C45"/>
    <w:rsid w:val="006A4D08"/>
    <w:rsid w:val="006A4D41"/>
    <w:rsid w:val="006A62A4"/>
    <w:rsid w:val="006A66B0"/>
    <w:rsid w:val="006A6A19"/>
    <w:rsid w:val="006A73C4"/>
    <w:rsid w:val="006A7BC9"/>
    <w:rsid w:val="006B00A9"/>
    <w:rsid w:val="006B0264"/>
    <w:rsid w:val="006B0422"/>
    <w:rsid w:val="006B04EB"/>
    <w:rsid w:val="006B05D3"/>
    <w:rsid w:val="006B0921"/>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B56"/>
    <w:rsid w:val="006B550D"/>
    <w:rsid w:val="006B5CB2"/>
    <w:rsid w:val="006B62D4"/>
    <w:rsid w:val="006B62DD"/>
    <w:rsid w:val="006B62E9"/>
    <w:rsid w:val="006B65FF"/>
    <w:rsid w:val="006B6D7C"/>
    <w:rsid w:val="006B70A3"/>
    <w:rsid w:val="006B70FB"/>
    <w:rsid w:val="006B7163"/>
    <w:rsid w:val="006B7260"/>
    <w:rsid w:val="006B77B4"/>
    <w:rsid w:val="006C00E7"/>
    <w:rsid w:val="006C04FB"/>
    <w:rsid w:val="006C08AE"/>
    <w:rsid w:val="006C09B3"/>
    <w:rsid w:val="006C0BAF"/>
    <w:rsid w:val="006C0C3D"/>
    <w:rsid w:val="006C1465"/>
    <w:rsid w:val="006C15C1"/>
    <w:rsid w:val="006C162F"/>
    <w:rsid w:val="006C16EE"/>
    <w:rsid w:val="006C1C93"/>
    <w:rsid w:val="006C2085"/>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5FC5"/>
    <w:rsid w:val="006C660C"/>
    <w:rsid w:val="006C66D5"/>
    <w:rsid w:val="006C68CD"/>
    <w:rsid w:val="006C71AB"/>
    <w:rsid w:val="006C798D"/>
    <w:rsid w:val="006D0952"/>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4E35"/>
    <w:rsid w:val="006D576A"/>
    <w:rsid w:val="006D58B9"/>
    <w:rsid w:val="006D5B8A"/>
    <w:rsid w:val="006D62A5"/>
    <w:rsid w:val="006D6720"/>
    <w:rsid w:val="006D6905"/>
    <w:rsid w:val="006D6C20"/>
    <w:rsid w:val="006D6D63"/>
    <w:rsid w:val="006D71A0"/>
    <w:rsid w:val="006D7288"/>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111"/>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5FDC"/>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18F"/>
    <w:rsid w:val="00704255"/>
    <w:rsid w:val="00704BBB"/>
    <w:rsid w:val="00704C93"/>
    <w:rsid w:val="00704D0F"/>
    <w:rsid w:val="00705752"/>
    <w:rsid w:val="00706347"/>
    <w:rsid w:val="0070663E"/>
    <w:rsid w:val="00706747"/>
    <w:rsid w:val="007067C7"/>
    <w:rsid w:val="00706F9F"/>
    <w:rsid w:val="007070EE"/>
    <w:rsid w:val="00707264"/>
    <w:rsid w:val="00707373"/>
    <w:rsid w:val="00707B50"/>
    <w:rsid w:val="007106B8"/>
    <w:rsid w:val="00710F26"/>
    <w:rsid w:val="0071108E"/>
    <w:rsid w:val="007112FA"/>
    <w:rsid w:val="007114A6"/>
    <w:rsid w:val="0071172A"/>
    <w:rsid w:val="0071198A"/>
    <w:rsid w:val="00711F73"/>
    <w:rsid w:val="007120C9"/>
    <w:rsid w:val="0071253A"/>
    <w:rsid w:val="0071329F"/>
    <w:rsid w:val="007135D9"/>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ADC"/>
    <w:rsid w:val="00720CF3"/>
    <w:rsid w:val="00720D32"/>
    <w:rsid w:val="00720D3D"/>
    <w:rsid w:val="007219AA"/>
    <w:rsid w:val="007219FD"/>
    <w:rsid w:val="00721A9C"/>
    <w:rsid w:val="0072212E"/>
    <w:rsid w:val="007221FA"/>
    <w:rsid w:val="0072239F"/>
    <w:rsid w:val="0072260B"/>
    <w:rsid w:val="00722A0A"/>
    <w:rsid w:val="007230EC"/>
    <w:rsid w:val="00723379"/>
    <w:rsid w:val="007237DF"/>
    <w:rsid w:val="007239D7"/>
    <w:rsid w:val="00723A2C"/>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928"/>
    <w:rsid w:val="007312FD"/>
    <w:rsid w:val="00731798"/>
    <w:rsid w:val="007322F9"/>
    <w:rsid w:val="00732925"/>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D36"/>
    <w:rsid w:val="007354D4"/>
    <w:rsid w:val="00735711"/>
    <w:rsid w:val="007359DA"/>
    <w:rsid w:val="00735B6D"/>
    <w:rsid w:val="00735C7A"/>
    <w:rsid w:val="00735CBD"/>
    <w:rsid w:val="00736637"/>
    <w:rsid w:val="00737041"/>
    <w:rsid w:val="00737046"/>
    <w:rsid w:val="007370B4"/>
    <w:rsid w:val="0073737D"/>
    <w:rsid w:val="00737D06"/>
    <w:rsid w:val="007402EF"/>
    <w:rsid w:val="007403C3"/>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B50"/>
    <w:rsid w:val="00743B5D"/>
    <w:rsid w:val="00743C5A"/>
    <w:rsid w:val="00743E88"/>
    <w:rsid w:val="007444C1"/>
    <w:rsid w:val="0074479B"/>
    <w:rsid w:val="0074545B"/>
    <w:rsid w:val="00745643"/>
    <w:rsid w:val="007458C6"/>
    <w:rsid w:val="007459A9"/>
    <w:rsid w:val="00745DFB"/>
    <w:rsid w:val="00745FC9"/>
    <w:rsid w:val="00746166"/>
    <w:rsid w:val="00746362"/>
    <w:rsid w:val="00746592"/>
    <w:rsid w:val="0074702E"/>
    <w:rsid w:val="007474E3"/>
    <w:rsid w:val="007477CB"/>
    <w:rsid w:val="0075075D"/>
    <w:rsid w:val="00750760"/>
    <w:rsid w:val="00750D2B"/>
    <w:rsid w:val="00750DDB"/>
    <w:rsid w:val="00750FCA"/>
    <w:rsid w:val="00752085"/>
    <w:rsid w:val="007525FC"/>
    <w:rsid w:val="00752726"/>
    <w:rsid w:val="0075295B"/>
    <w:rsid w:val="00752963"/>
    <w:rsid w:val="00753414"/>
    <w:rsid w:val="0075357D"/>
    <w:rsid w:val="007535AA"/>
    <w:rsid w:val="007535DA"/>
    <w:rsid w:val="0075373B"/>
    <w:rsid w:val="00753EA7"/>
    <w:rsid w:val="00753FA3"/>
    <w:rsid w:val="00754BEB"/>
    <w:rsid w:val="00754D6D"/>
    <w:rsid w:val="00754F62"/>
    <w:rsid w:val="007554D1"/>
    <w:rsid w:val="007555AD"/>
    <w:rsid w:val="00755955"/>
    <w:rsid w:val="00755B35"/>
    <w:rsid w:val="00755CC8"/>
    <w:rsid w:val="00755F55"/>
    <w:rsid w:val="00756497"/>
    <w:rsid w:val="00756552"/>
    <w:rsid w:val="00756614"/>
    <w:rsid w:val="00756FFA"/>
    <w:rsid w:val="00757706"/>
    <w:rsid w:val="007579AE"/>
    <w:rsid w:val="007579E2"/>
    <w:rsid w:val="00760543"/>
    <w:rsid w:val="00760556"/>
    <w:rsid w:val="007608FB"/>
    <w:rsid w:val="00760948"/>
    <w:rsid w:val="00760A43"/>
    <w:rsid w:val="0076108F"/>
    <w:rsid w:val="007611B8"/>
    <w:rsid w:val="00761233"/>
    <w:rsid w:val="0076126B"/>
    <w:rsid w:val="007616A6"/>
    <w:rsid w:val="00761940"/>
    <w:rsid w:val="00761AFD"/>
    <w:rsid w:val="00762267"/>
    <w:rsid w:val="0076264F"/>
    <w:rsid w:val="00762D06"/>
    <w:rsid w:val="00762D0E"/>
    <w:rsid w:val="007631C8"/>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7FF"/>
    <w:rsid w:val="0077186C"/>
    <w:rsid w:val="00771F80"/>
    <w:rsid w:val="0077215A"/>
    <w:rsid w:val="0077220B"/>
    <w:rsid w:val="00772910"/>
    <w:rsid w:val="00772A08"/>
    <w:rsid w:val="00772BA3"/>
    <w:rsid w:val="00772C6B"/>
    <w:rsid w:val="00773376"/>
    <w:rsid w:val="007736E0"/>
    <w:rsid w:val="0077392D"/>
    <w:rsid w:val="00773C98"/>
    <w:rsid w:val="00773E3E"/>
    <w:rsid w:val="007741B1"/>
    <w:rsid w:val="00774B66"/>
    <w:rsid w:val="00774EEB"/>
    <w:rsid w:val="007753D3"/>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329D"/>
    <w:rsid w:val="007832C4"/>
    <w:rsid w:val="0078346C"/>
    <w:rsid w:val="00783690"/>
    <w:rsid w:val="00783801"/>
    <w:rsid w:val="007838B7"/>
    <w:rsid w:val="007838D6"/>
    <w:rsid w:val="00783C09"/>
    <w:rsid w:val="00783F49"/>
    <w:rsid w:val="007843F4"/>
    <w:rsid w:val="00784B91"/>
    <w:rsid w:val="00785089"/>
    <w:rsid w:val="007851E1"/>
    <w:rsid w:val="00785300"/>
    <w:rsid w:val="0078568D"/>
    <w:rsid w:val="007857AC"/>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87F8D"/>
    <w:rsid w:val="0079025C"/>
    <w:rsid w:val="0079064C"/>
    <w:rsid w:val="00790660"/>
    <w:rsid w:val="00790B01"/>
    <w:rsid w:val="00790C4F"/>
    <w:rsid w:val="00790E9E"/>
    <w:rsid w:val="00790FAA"/>
    <w:rsid w:val="00791401"/>
    <w:rsid w:val="007914CB"/>
    <w:rsid w:val="00791FC1"/>
    <w:rsid w:val="00792161"/>
    <w:rsid w:val="0079245C"/>
    <w:rsid w:val="00792473"/>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208"/>
    <w:rsid w:val="0079687A"/>
    <w:rsid w:val="00796C23"/>
    <w:rsid w:val="00796C84"/>
    <w:rsid w:val="00796CDD"/>
    <w:rsid w:val="00796EA4"/>
    <w:rsid w:val="00797148"/>
    <w:rsid w:val="00797272"/>
    <w:rsid w:val="00797A31"/>
    <w:rsid w:val="00797BC5"/>
    <w:rsid w:val="00797D2E"/>
    <w:rsid w:val="007A01A6"/>
    <w:rsid w:val="007A05FD"/>
    <w:rsid w:val="007A09E6"/>
    <w:rsid w:val="007A1097"/>
    <w:rsid w:val="007A146A"/>
    <w:rsid w:val="007A1A56"/>
    <w:rsid w:val="007A22B8"/>
    <w:rsid w:val="007A2301"/>
    <w:rsid w:val="007A2499"/>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080"/>
    <w:rsid w:val="007B1164"/>
    <w:rsid w:val="007B140D"/>
    <w:rsid w:val="007B197C"/>
    <w:rsid w:val="007B1F76"/>
    <w:rsid w:val="007B246C"/>
    <w:rsid w:val="007B27B4"/>
    <w:rsid w:val="007B2802"/>
    <w:rsid w:val="007B2944"/>
    <w:rsid w:val="007B3314"/>
    <w:rsid w:val="007B3585"/>
    <w:rsid w:val="007B384D"/>
    <w:rsid w:val="007B3BA0"/>
    <w:rsid w:val="007B4113"/>
    <w:rsid w:val="007B431B"/>
    <w:rsid w:val="007B4412"/>
    <w:rsid w:val="007B47D4"/>
    <w:rsid w:val="007B4823"/>
    <w:rsid w:val="007B4EC0"/>
    <w:rsid w:val="007B5135"/>
    <w:rsid w:val="007B5174"/>
    <w:rsid w:val="007B51F1"/>
    <w:rsid w:val="007B5837"/>
    <w:rsid w:val="007B5BC4"/>
    <w:rsid w:val="007B5C21"/>
    <w:rsid w:val="007B608C"/>
    <w:rsid w:val="007B6535"/>
    <w:rsid w:val="007B6996"/>
    <w:rsid w:val="007B6D2E"/>
    <w:rsid w:val="007B6D7A"/>
    <w:rsid w:val="007B6D8F"/>
    <w:rsid w:val="007B736C"/>
    <w:rsid w:val="007B74C4"/>
    <w:rsid w:val="007B7559"/>
    <w:rsid w:val="007B76C3"/>
    <w:rsid w:val="007B76F2"/>
    <w:rsid w:val="007B7A2B"/>
    <w:rsid w:val="007C093D"/>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7CE"/>
    <w:rsid w:val="007C4BCE"/>
    <w:rsid w:val="007C4EA8"/>
    <w:rsid w:val="007C518E"/>
    <w:rsid w:val="007C5400"/>
    <w:rsid w:val="007C5554"/>
    <w:rsid w:val="007C57D5"/>
    <w:rsid w:val="007C5A85"/>
    <w:rsid w:val="007C5E50"/>
    <w:rsid w:val="007C6706"/>
    <w:rsid w:val="007C6777"/>
    <w:rsid w:val="007C6AA2"/>
    <w:rsid w:val="007C6EB3"/>
    <w:rsid w:val="007C6ECA"/>
    <w:rsid w:val="007C76B7"/>
    <w:rsid w:val="007C7BDE"/>
    <w:rsid w:val="007C7E1E"/>
    <w:rsid w:val="007D00DF"/>
    <w:rsid w:val="007D02A3"/>
    <w:rsid w:val="007D0435"/>
    <w:rsid w:val="007D0603"/>
    <w:rsid w:val="007D082B"/>
    <w:rsid w:val="007D0C23"/>
    <w:rsid w:val="007D157B"/>
    <w:rsid w:val="007D1854"/>
    <w:rsid w:val="007D1C4B"/>
    <w:rsid w:val="007D1D3B"/>
    <w:rsid w:val="007D2187"/>
    <w:rsid w:val="007D229D"/>
    <w:rsid w:val="007D25BC"/>
    <w:rsid w:val="007D29CE"/>
    <w:rsid w:val="007D2F8D"/>
    <w:rsid w:val="007D3333"/>
    <w:rsid w:val="007D45FF"/>
    <w:rsid w:val="007D4788"/>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7B"/>
    <w:rsid w:val="007E08CF"/>
    <w:rsid w:val="007E0B6F"/>
    <w:rsid w:val="007E0DC6"/>
    <w:rsid w:val="007E16CC"/>
    <w:rsid w:val="007E1820"/>
    <w:rsid w:val="007E1822"/>
    <w:rsid w:val="007E187E"/>
    <w:rsid w:val="007E1919"/>
    <w:rsid w:val="007E1C6B"/>
    <w:rsid w:val="007E1DD6"/>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973"/>
    <w:rsid w:val="007E6F77"/>
    <w:rsid w:val="007E7B22"/>
    <w:rsid w:val="007E7E4B"/>
    <w:rsid w:val="007E7F34"/>
    <w:rsid w:val="007F0AB7"/>
    <w:rsid w:val="007F1635"/>
    <w:rsid w:val="007F1714"/>
    <w:rsid w:val="007F1A6B"/>
    <w:rsid w:val="007F1D7C"/>
    <w:rsid w:val="007F2545"/>
    <w:rsid w:val="007F26D5"/>
    <w:rsid w:val="007F297D"/>
    <w:rsid w:val="007F2BA6"/>
    <w:rsid w:val="007F3088"/>
    <w:rsid w:val="007F32C9"/>
    <w:rsid w:val="007F35A0"/>
    <w:rsid w:val="007F39E7"/>
    <w:rsid w:val="007F3BCC"/>
    <w:rsid w:val="007F4249"/>
    <w:rsid w:val="007F4643"/>
    <w:rsid w:val="007F4862"/>
    <w:rsid w:val="007F52F1"/>
    <w:rsid w:val="007F5B9D"/>
    <w:rsid w:val="007F5E2A"/>
    <w:rsid w:val="007F66D7"/>
    <w:rsid w:val="007F68B8"/>
    <w:rsid w:val="007F6C64"/>
    <w:rsid w:val="007F6F7A"/>
    <w:rsid w:val="007F7420"/>
    <w:rsid w:val="007F75BE"/>
    <w:rsid w:val="007F7993"/>
    <w:rsid w:val="007F7DDD"/>
    <w:rsid w:val="007F7FB2"/>
    <w:rsid w:val="008000C5"/>
    <w:rsid w:val="00800745"/>
    <w:rsid w:val="0080079F"/>
    <w:rsid w:val="00801416"/>
    <w:rsid w:val="00801F39"/>
    <w:rsid w:val="0080228B"/>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0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4B11"/>
    <w:rsid w:val="00814EFF"/>
    <w:rsid w:val="0081521B"/>
    <w:rsid w:val="00815479"/>
    <w:rsid w:val="00815A5C"/>
    <w:rsid w:val="00815BDC"/>
    <w:rsid w:val="00816E7C"/>
    <w:rsid w:val="008176BE"/>
    <w:rsid w:val="00817873"/>
    <w:rsid w:val="00820451"/>
    <w:rsid w:val="008207F6"/>
    <w:rsid w:val="00820BCF"/>
    <w:rsid w:val="00820CF6"/>
    <w:rsid w:val="00820F1C"/>
    <w:rsid w:val="00821262"/>
    <w:rsid w:val="008212DD"/>
    <w:rsid w:val="00821EEC"/>
    <w:rsid w:val="008226F0"/>
    <w:rsid w:val="008227BC"/>
    <w:rsid w:val="00822AEC"/>
    <w:rsid w:val="00822EB8"/>
    <w:rsid w:val="00822ED8"/>
    <w:rsid w:val="008230D6"/>
    <w:rsid w:val="00823238"/>
    <w:rsid w:val="00823550"/>
    <w:rsid w:val="008236C5"/>
    <w:rsid w:val="00823F98"/>
    <w:rsid w:val="00824171"/>
    <w:rsid w:val="0082438E"/>
    <w:rsid w:val="00824EDE"/>
    <w:rsid w:val="0082545D"/>
    <w:rsid w:val="00825489"/>
    <w:rsid w:val="00825A56"/>
    <w:rsid w:val="00825B61"/>
    <w:rsid w:val="00825C51"/>
    <w:rsid w:val="00825D71"/>
    <w:rsid w:val="00825DF1"/>
    <w:rsid w:val="0082647E"/>
    <w:rsid w:val="0082677C"/>
    <w:rsid w:val="00826FF7"/>
    <w:rsid w:val="008273E7"/>
    <w:rsid w:val="00827625"/>
    <w:rsid w:val="008276EA"/>
    <w:rsid w:val="00827CEB"/>
    <w:rsid w:val="00827DC6"/>
    <w:rsid w:val="00827EEC"/>
    <w:rsid w:val="00830017"/>
    <w:rsid w:val="008300F0"/>
    <w:rsid w:val="00830404"/>
    <w:rsid w:val="008307A6"/>
    <w:rsid w:val="00830B7E"/>
    <w:rsid w:val="0083118D"/>
    <w:rsid w:val="008313B0"/>
    <w:rsid w:val="00831538"/>
    <w:rsid w:val="008315E1"/>
    <w:rsid w:val="00831A6B"/>
    <w:rsid w:val="00831F08"/>
    <w:rsid w:val="00831F50"/>
    <w:rsid w:val="0083212F"/>
    <w:rsid w:val="008321FA"/>
    <w:rsid w:val="008329DB"/>
    <w:rsid w:val="008332B4"/>
    <w:rsid w:val="008334B7"/>
    <w:rsid w:val="008336FF"/>
    <w:rsid w:val="00833DD1"/>
    <w:rsid w:val="00834526"/>
    <w:rsid w:val="00834719"/>
    <w:rsid w:val="008352BE"/>
    <w:rsid w:val="008353E5"/>
    <w:rsid w:val="0083594F"/>
    <w:rsid w:val="0083644E"/>
    <w:rsid w:val="00836702"/>
    <w:rsid w:val="00836A4F"/>
    <w:rsid w:val="00836B34"/>
    <w:rsid w:val="00836DDA"/>
    <w:rsid w:val="00836EF0"/>
    <w:rsid w:val="0083775B"/>
    <w:rsid w:val="00840D81"/>
    <w:rsid w:val="00840DFB"/>
    <w:rsid w:val="00840EEC"/>
    <w:rsid w:val="008411FB"/>
    <w:rsid w:val="00841202"/>
    <w:rsid w:val="008412D1"/>
    <w:rsid w:val="00841303"/>
    <w:rsid w:val="00841F95"/>
    <w:rsid w:val="00842269"/>
    <w:rsid w:val="008423CE"/>
    <w:rsid w:val="00842644"/>
    <w:rsid w:val="0084274B"/>
    <w:rsid w:val="0084291E"/>
    <w:rsid w:val="00842D21"/>
    <w:rsid w:val="00843072"/>
    <w:rsid w:val="008432D3"/>
    <w:rsid w:val="008436A2"/>
    <w:rsid w:val="008445F6"/>
    <w:rsid w:val="008448E9"/>
    <w:rsid w:val="00844B28"/>
    <w:rsid w:val="00844B85"/>
    <w:rsid w:val="00845010"/>
    <w:rsid w:val="0084503F"/>
    <w:rsid w:val="0084589F"/>
    <w:rsid w:val="00845979"/>
    <w:rsid w:val="0084645D"/>
    <w:rsid w:val="0084654E"/>
    <w:rsid w:val="00846560"/>
    <w:rsid w:val="00846CDC"/>
    <w:rsid w:val="00846F12"/>
    <w:rsid w:val="00846F26"/>
    <w:rsid w:val="00847067"/>
    <w:rsid w:val="00847302"/>
    <w:rsid w:val="00847A28"/>
    <w:rsid w:val="00850090"/>
    <w:rsid w:val="008500A9"/>
    <w:rsid w:val="00850131"/>
    <w:rsid w:val="008509D6"/>
    <w:rsid w:val="00850A6C"/>
    <w:rsid w:val="00850DE6"/>
    <w:rsid w:val="00851ABF"/>
    <w:rsid w:val="00851DB4"/>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52"/>
    <w:rsid w:val="008577AF"/>
    <w:rsid w:val="008579A6"/>
    <w:rsid w:val="00857F7D"/>
    <w:rsid w:val="0086000C"/>
    <w:rsid w:val="008601F2"/>
    <w:rsid w:val="008602BB"/>
    <w:rsid w:val="00860EA0"/>
    <w:rsid w:val="00860FAB"/>
    <w:rsid w:val="00861101"/>
    <w:rsid w:val="00861311"/>
    <w:rsid w:val="0086173A"/>
    <w:rsid w:val="00861A56"/>
    <w:rsid w:val="00861AF5"/>
    <w:rsid w:val="0086233C"/>
    <w:rsid w:val="008637EB"/>
    <w:rsid w:val="00863874"/>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A1E"/>
    <w:rsid w:val="00867C64"/>
    <w:rsid w:val="008704DF"/>
    <w:rsid w:val="00870765"/>
    <w:rsid w:val="00870F09"/>
    <w:rsid w:val="00870F1D"/>
    <w:rsid w:val="008715CB"/>
    <w:rsid w:val="008721A0"/>
    <w:rsid w:val="008724C9"/>
    <w:rsid w:val="008727CD"/>
    <w:rsid w:val="008727D8"/>
    <w:rsid w:val="00872850"/>
    <w:rsid w:val="00872ABD"/>
    <w:rsid w:val="00872B1F"/>
    <w:rsid w:val="008730AA"/>
    <w:rsid w:val="008732E8"/>
    <w:rsid w:val="008732FF"/>
    <w:rsid w:val="00873328"/>
    <w:rsid w:val="0087348D"/>
    <w:rsid w:val="00873EB9"/>
    <w:rsid w:val="00874B42"/>
    <w:rsid w:val="00874D8C"/>
    <w:rsid w:val="008759AC"/>
    <w:rsid w:val="00875CD3"/>
    <w:rsid w:val="0087695D"/>
    <w:rsid w:val="00876BC7"/>
    <w:rsid w:val="00876EAC"/>
    <w:rsid w:val="00877975"/>
    <w:rsid w:val="00880672"/>
    <w:rsid w:val="00880758"/>
    <w:rsid w:val="008811B0"/>
    <w:rsid w:val="008814CC"/>
    <w:rsid w:val="00881C23"/>
    <w:rsid w:val="00881C82"/>
    <w:rsid w:val="00881F0A"/>
    <w:rsid w:val="008824EA"/>
    <w:rsid w:val="00882A32"/>
    <w:rsid w:val="00883406"/>
    <w:rsid w:val="00883F73"/>
    <w:rsid w:val="008841BF"/>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24F"/>
    <w:rsid w:val="00891430"/>
    <w:rsid w:val="00891463"/>
    <w:rsid w:val="00891CB9"/>
    <w:rsid w:val="00891CBC"/>
    <w:rsid w:val="00891FB0"/>
    <w:rsid w:val="0089215E"/>
    <w:rsid w:val="008924C4"/>
    <w:rsid w:val="0089267F"/>
    <w:rsid w:val="0089285A"/>
    <w:rsid w:val="00892864"/>
    <w:rsid w:val="00892A95"/>
    <w:rsid w:val="00892D03"/>
    <w:rsid w:val="00893106"/>
    <w:rsid w:val="008933FC"/>
    <w:rsid w:val="008934CA"/>
    <w:rsid w:val="00893540"/>
    <w:rsid w:val="00893E62"/>
    <w:rsid w:val="008948B8"/>
    <w:rsid w:val="00895015"/>
    <w:rsid w:val="0089550A"/>
    <w:rsid w:val="00895DD3"/>
    <w:rsid w:val="00896414"/>
    <w:rsid w:val="008975D1"/>
    <w:rsid w:val="008978A8"/>
    <w:rsid w:val="00897A8F"/>
    <w:rsid w:val="00897AFE"/>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1C39"/>
    <w:rsid w:val="008A2952"/>
    <w:rsid w:val="008A300B"/>
    <w:rsid w:val="008A3042"/>
    <w:rsid w:val="008A31E8"/>
    <w:rsid w:val="008A31F7"/>
    <w:rsid w:val="008A3450"/>
    <w:rsid w:val="008A38F2"/>
    <w:rsid w:val="008A3B88"/>
    <w:rsid w:val="008A4229"/>
    <w:rsid w:val="008A431B"/>
    <w:rsid w:val="008A43BF"/>
    <w:rsid w:val="008A43D8"/>
    <w:rsid w:val="008A44B6"/>
    <w:rsid w:val="008A4612"/>
    <w:rsid w:val="008A4971"/>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1F3"/>
    <w:rsid w:val="008B3EB8"/>
    <w:rsid w:val="008B43D4"/>
    <w:rsid w:val="008B4600"/>
    <w:rsid w:val="008B4D0A"/>
    <w:rsid w:val="008B4D8B"/>
    <w:rsid w:val="008B4FF4"/>
    <w:rsid w:val="008B5BFA"/>
    <w:rsid w:val="008B5C88"/>
    <w:rsid w:val="008B61AB"/>
    <w:rsid w:val="008B6359"/>
    <w:rsid w:val="008B64BF"/>
    <w:rsid w:val="008B65D8"/>
    <w:rsid w:val="008B6F4B"/>
    <w:rsid w:val="008B7302"/>
    <w:rsid w:val="008B7645"/>
    <w:rsid w:val="008B7EEF"/>
    <w:rsid w:val="008C01E9"/>
    <w:rsid w:val="008C06D4"/>
    <w:rsid w:val="008C07EB"/>
    <w:rsid w:val="008C0821"/>
    <w:rsid w:val="008C0A56"/>
    <w:rsid w:val="008C0B87"/>
    <w:rsid w:val="008C0DDC"/>
    <w:rsid w:val="008C0E2F"/>
    <w:rsid w:val="008C17E1"/>
    <w:rsid w:val="008C18B2"/>
    <w:rsid w:val="008C20C8"/>
    <w:rsid w:val="008C27BC"/>
    <w:rsid w:val="008C2AF3"/>
    <w:rsid w:val="008C2B05"/>
    <w:rsid w:val="008C2B8E"/>
    <w:rsid w:val="008C2D6D"/>
    <w:rsid w:val="008C2E6A"/>
    <w:rsid w:val="008C2E7C"/>
    <w:rsid w:val="008C2F16"/>
    <w:rsid w:val="008C39C5"/>
    <w:rsid w:val="008C3A91"/>
    <w:rsid w:val="008C3C77"/>
    <w:rsid w:val="008C4536"/>
    <w:rsid w:val="008C4692"/>
    <w:rsid w:val="008C4FA6"/>
    <w:rsid w:val="008C4FB4"/>
    <w:rsid w:val="008C513F"/>
    <w:rsid w:val="008C51E3"/>
    <w:rsid w:val="008C5516"/>
    <w:rsid w:val="008C5778"/>
    <w:rsid w:val="008C5947"/>
    <w:rsid w:val="008C5E9A"/>
    <w:rsid w:val="008C6168"/>
    <w:rsid w:val="008C650B"/>
    <w:rsid w:val="008C66C7"/>
    <w:rsid w:val="008C6926"/>
    <w:rsid w:val="008C7B4F"/>
    <w:rsid w:val="008C7EC0"/>
    <w:rsid w:val="008D0359"/>
    <w:rsid w:val="008D0497"/>
    <w:rsid w:val="008D0562"/>
    <w:rsid w:val="008D064F"/>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4C40"/>
    <w:rsid w:val="008D53EE"/>
    <w:rsid w:val="008D5511"/>
    <w:rsid w:val="008D5930"/>
    <w:rsid w:val="008D5AC8"/>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9F9"/>
    <w:rsid w:val="008E1A1F"/>
    <w:rsid w:val="008E1A29"/>
    <w:rsid w:val="008E1A64"/>
    <w:rsid w:val="008E1BFC"/>
    <w:rsid w:val="008E1ED6"/>
    <w:rsid w:val="008E1FE4"/>
    <w:rsid w:val="008E2797"/>
    <w:rsid w:val="008E2910"/>
    <w:rsid w:val="008E2C0F"/>
    <w:rsid w:val="008E2CCE"/>
    <w:rsid w:val="008E3389"/>
    <w:rsid w:val="008E3558"/>
    <w:rsid w:val="008E35BF"/>
    <w:rsid w:val="008E3730"/>
    <w:rsid w:val="008E3756"/>
    <w:rsid w:val="008E3EF7"/>
    <w:rsid w:val="008E46FA"/>
    <w:rsid w:val="008E4BF9"/>
    <w:rsid w:val="008E55E1"/>
    <w:rsid w:val="008E598B"/>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7D"/>
    <w:rsid w:val="008F5280"/>
    <w:rsid w:val="008F5A1D"/>
    <w:rsid w:val="008F5CA9"/>
    <w:rsid w:val="008F64A9"/>
    <w:rsid w:val="008F677C"/>
    <w:rsid w:val="008F68C6"/>
    <w:rsid w:val="008F6979"/>
    <w:rsid w:val="008F6E57"/>
    <w:rsid w:val="008F71DC"/>
    <w:rsid w:val="008F7250"/>
    <w:rsid w:val="008F7297"/>
    <w:rsid w:val="008F7575"/>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99"/>
    <w:rsid w:val="00912504"/>
    <w:rsid w:val="00912881"/>
    <w:rsid w:val="00912AD2"/>
    <w:rsid w:val="00912B89"/>
    <w:rsid w:val="00912D89"/>
    <w:rsid w:val="009131EE"/>
    <w:rsid w:val="009133EF"/>
    <w:rsid w:val="00913AD8"/>
    <w:rsid w:val="00914369"/>
    <w:rsid w:val="009152CB"/>
    <w:rsid w:val="009155D6"/>
    <w:rsid w:val="009158DF"/>
    <w:rsid w:val="0091635A"/>
    <w:rsid w:val="00916382"/>
    <w:rsid w:val="00916905"/>
    <w:rsid w:val="00916BCF"/>
    <w:rsid w:val="0091707E"/>
    <w:rsid w:val="009170D3"/>
    <w:rsid w:val="00917241"/>
    <w:rsid w:val="0091727B"/>
    <w:rsid w:val="0091745D"/>
    <w:rsid w:val="0091768C"/>
    <w:rsid w:val="00917B5E"/>
    <w:rsid w:val="00920F57"/>
    <w:rsid w:val="009210D1"/>
    <w:rsid w:val="00921411"/>
    <w:rsid w:val="00921449"/>
    <w:rsid w:val="00921B1C"/>
    <w:rsid w:val="00921BDA"/>
    <w:rsid w:val="00921E43"/>
    <w:rsid w:val="00921F13"/>
    <w:rsid w:val="00922379"/>
    <w:rsid w:val="00922550"/>
    <w:rsid w:val="00922660"/>
    <w:rsid w:val="00922B08"/>
    <w:rsid w:val="00923921"/>
    <w:rsid w:val="00923981"/>
    <w:rsid w:val="009241E5"/>
    <w:rsid w:val="00924757"/>
    <w:rsid w:val="009247D8"/>
    <w:rsid w:val="00924BB6"/>
    <w:rsid w:val="00924BC2"/>
    <w:rsid w:val="00924D79"/>
    <w:rsid w:val="00924DFE"/>
    <w:rsid w:val="009255EB"/>
    <w:rsid w:val="00925652"/>
    <w:rsid w:val="00925EA0"/>
    <w:rsid w:val="009260F5"/>
    <w:rsid w:val="00926150"/>
    <w:rsid w:val="00926221"/>
    <w:rsid w:val="00926B1B"/>
    <w:rsid w:val="0092704E"/>
    <w:rsid w:val="0092731C"/>
    <w:rsid w:val="00927A7F"/>
    <w:rsid w:val="00927BA7"/>
    <w:rsid w:val="00927C36"/>
    <w:rsid w:val="00927F82"/>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063"/>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13A"/>
    <w:rsid w:val="0094155E"/>
    <w:rsid w:val="00941868"/>
    <w:rsid w:val="00941B9F"/>
    <w:rsid w:val="00942003"/>
    <w:rsid w:val="0094228A"/>
    <w:rsid w:val="0094266F"/>
    <w:rsid w:val="0094287B"/>
    <w:rsid w:val="0094296E"/>
    <w:rsid w:val="00942F07"/>
    <w:rsid w:val="00943105"/>
    <w:rsid w:val="00944072"/>
    <w:rsid w:val="00944131"/>
    <w:rsid w:val="009445E0"/>
    <w:rsid w:val="00944F33"/>
    <w:rsid w:val="00944FA0"/>
    <w:rsid w:val="0094513E"/>
    <w:rsid w:val="0094554E"/>
    <w:rsid w:val="00945E56"/>
    <w:rsid w:val="00946A2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AD6"/>
    <w:rsid w:val="00954CD6"/>
    <w:rsid w:val="00954D1C"/>
    <w:rsid w:val="00954E80"/>
    <w:rsid w:val="00954ED4"/>
    <w:rsid w:val="009557CE"/>
    <w:rsid w:val="0095591B"/>
    <w:rsid w:val="00955B2B"/>
    <w:rsid w:val="00955DFD"/>
    <w:rsid w:val="0095644C"/>
    <w:rsid w:val="0095655D"/>
    <w:rsid w:val="009569A6"/>
    <w:rsid w:val="00956CD7"/>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0EEC"/>
    <w:rsid w:val="00961169"/>
    <w:rsid w:val="00961250"/>
    <w:rsid w:val="00961287"/>
    <w:rsid w:val="009616C2"/>
    <w:rsid w:val="00961A1A"/>
    <w:rsid w:val="00961A4C"/>
    <w:rsid w:val="00961F8C"/>
    <w:rsid w:val="009621A5"/>
    <w:rsid w:val="009623CA"/>
    <w:rsid w:val="0096247B"/>
    <w:rsid w:val="0096287B"/>
    <w:rsid w:val="009628F7"/>
    <w:rsid w:val="00962A35"/>
    <w:rsid w:val="00962F9D"/>
    <w:rsid w:val="009637FD"/>
    <w:rsid w:val="00963DD1"/>
    <w:rsid w:val="0096411E"/>
    <w:rsid w:val="0096416C"/>
    <w:rsid w:val="00964B95"/>
    <w:rsid w:val="0096535C"/>
    <w:rsid w:val="009658AB"/>
    <w:rsid w:val="00965BD5"/>
    <w:rsid w:val="00965C39"/>
    <w:rsid w:val="00965CC6"/>
    <w:rsid w:val="00965CE0"/>
    <w:rsid w:val="00965E31"/>
    <w:rsid w:val="00966A50"/>
    <w:rsid w:val="00966CA6"/>
    <w:rsid w:val="00966ED7"/>
    <w:rsid w:val="0096746B"/>
    <w:rsid w:val="00967ADB"/>
    <w:rsid w:val="0097010A"/>
    <w:rsid w:val="00970215"/>
    <w:rsid w:val="009704D4"/>
    <w:rsid w:val="009706D4"/>
    <w:rsid w:val="00970B6A"/>
    <w:rsid w:val="00970CC4"/>
    <w:rsid w:val="00970D7B"/>
    <w:rsid w:val="009717F5"/>
    <w:rsid w:val="00972956"/>
    <w:rsid w:val="00972B1E"/>
    <w:rsid w:val="00972B93"/>
    <w:rsid w:val="00972C5B"/>
    <w:rsid w:val="00972F49"/>
    <w:rsid w:val="00973037"/>
    <w:rsid w:val="00973700"/>
    <w:rsid w:val="00973960"/>
    <w:rsid w:val="00973C50"/>
    <w:rsid w:val="0097539B"/>
    <w:rsid w:val="00975C91"/>
    <w:rsid w:val="00975D72"/>
    <w:rsid w:val="00976B89"/>
    <w:rsid w:val="00977318"/>
    <w:rsid w:val="0097757C"/>
    <w:rsid w:val="0097786C"/>
    <w:rsid w:val="0098053B"/>
    <w:rsid w:val="009807C6"/>
    <w:rsid w:val="00980ACA"/>
    <w:rsid w:val="00980F14"/>
    <w:rsid w:val="0098125C"/>
    <w:rsid w:val="0098146B"/>
    <w:rsid w:val="00981877"/>
    <w:rsid w:val="009828BD"/>
    <w:rsid w:val="009829FD"/>
    <w:rsid w:val="00982A32"/>
    <w:rsid w:val="00982A6F"/>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A47"/>
    <w:rsid w:val="00987CB2"/>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6CA1"/>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3CF2"/>
    <w:rsid w:val="009A5178"/>
    <w:rsid w:val="009A5D79"/>
    <w:rsid w:val="009A608A"/>
    <w:rsid w:val="009A62E0"/>
    <w:rsid w:val="009A6354"/>
    <w:rsid w:val="009A64BF"/>
    <w:rsid w:val="009A69D0"/>
    <w:rsid w:val="009A6BD5"/>
    <w:rsid w:val="009A6DE2"/>
    <w:rsid w:val="009A6E4C"/>
    <w:rsid w:val="009A74C3"/>
    <w:rsid w:val="009A79AA"/>
    <w:rsid w:val="009A7D1C"/>
    <w:rsid w:val="009B0580"/>
    <w:rsid w:val="009B0714"/>
    <w:rsid w:val="009B0967"/>
    <w:rsid w:val="009B0BF5"/>
    <w:rsid w:val="009B0ED2"/>
    <w:rsid w:val="009B0F6A"/>
    <w:rsid w:val="009B1062"/>
    <w:rsid w:val="009B129D"/>
    <w:rsid w:val="009B1335"/>
    <w:rsid w:val="009B14D7"/>
    <w:rsid w:val="009B1665"/>
    <w:rsid w:val="009B241F"/>
    <w:rsid w:val="009B27B5"/>
    <w:rsid w:val="009B31D6"/>
    <w:rsid w:val="009B385E"/>
    <w:rsid w:val="009B39A2"/>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176"/>
    <w:rsid w:val="009C3555"/>
    <w:rsid w:val="009C3562"/>
    <w:rsid w:val="009C379A"/>
    <w:rsid w:val="009C37C7"/>
    <w:rsid w:val="009C38A5"/>
    <w:rsid w:val="009C3936"/>
    <w:rsid w:val="009C473C"/>
    <w:rsid w:val="009C4F42"/>
    <w:rsid w:val="009C51DE"/>
    <w:rsid w:val="009C5224"/>
    <w:rsid w:val="009C5419"/>
    <w:rsid w:val="009C5BEB"/>
    <w:rsid w:val="009C5E27"/>
    <w:rsid w:val="009C61C1"/>
    <w:rsid w:val="009C6325"/>
    <w:rsid w:val="009C64FA"/>
    <w:rsid w:val="009C6C1D"/>
    <w:rsid w:val="009C6EDB"/>
    <w:rsid w:val="009C6FCA"/>
    <w:rsid w:val="009C76E4"/>
    <w:rsid w:val="009C7BA4"/>
    <w:rsid w:val="009C7CE6"/>
    <w:rsid w:val="009D046D"/>
    <w:rsid w:val="009D0AFD"/>
    <w:rsid w:val="009D0E38"/>
    <w:rsid w:val="009D0E99"/>
    <w:rsid w:val="009D0F7A"/>
    <w:rsid w:val="009D1640"/>
    <w:rsid w:val="009D1A2B"/>
    <w:rsid w:val="009D244A"/>
    <w:rsid w:val="009D27D6"/>
    <w:rsid w:val="009D2A17"/>
    <w:rsid w:val="009D34DE"/>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ECB"/>
    <w:rsid w:val="009E4809"/>
    <w:rsid w:val="009E4848"/>
    <w:rsid w:val="009E4D3F"/>
    <w:rsid w:val="009E4F96"/>
    <w:rsid w:val="009E5041"/>
    <w:rsid w:val="009E520E"/>
    <w:rsid w:val="009E54A0"/>
    <w:rsid w:val="009E5513"/>
    <w:rsid w:val="009E5A1A"/>
    <w:rsid w:val="009E5D41"/>
    <w:rsid w:val="009E6606"/>
    <w:rsid w:val="009E668B"/>
    <w:rsid w:val="009E681A"/>
    <w:rsid w:val="009E6F7C"/>
    <w:rsid w:val="009E6F86"/>
    <w:rsid w:val="009E765C"/>
    <w:rsid w:val="009E76AC"/>
    <w:rsid w:val="009E775C"/>
    <w:rsid w:val="009E77D2"/>
    <w:rsid w:val="009E7EDA"/>
    <w:rsid w:val="009F08E5"/>
    <w:rsid w:val="009F0F39"/>
    <w:rsid w:val="009F12E1"/>
    <w:rsid w:val="009F1401"/>
    <w:rsid w:val="009F1416"/>
    <w:rsid w:val="009F16F5"/>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B41"/>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090"/>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1CC"/>
    <w:rsid w:val="00A124A0"/>
    <w:rsid w:val="00A128AF"/>
    <w:rsid w:val="00A12996"/>
    <w:rsid w:val="00A12A98"/>
    <w:rsid w:val="00A139AC"/>
    <w:rsid w:val="00A13CE0"/>
    <w:rsid w:val="00A1416B"/>
    <w:rsid w:val="00A142F1"/>
    <w:rsid w:val="00A1431F"/>
    <w:rsid w:val="00A14B4E"/>
    <w:rsid w:val="00A14C73"/>
    <w:rsid w:val="00A15676"/>
    <w:rsid w:val="00A159CE"/>
    <w:rsid w:val="00A16110"/>
    <w:rsid w:val="00A16714"/>
    <w:rsid w:val="00A16AB7"/>
    <w:rsid w:val="00A16B92"/>
    <w:rsid w:val="00A1747D"/>
    <w:rsid w:val="00A17AB7"/>
    <w:rsid w:val="00A17CDF"/>
    <w:rsid w:val="00A17DD5"/>
    <w:rsid w:val="00A2044B"/>
    <w:rsid w:val="00A208AA"/>
    <w:rsid w:val="00A20D61"/>
    <w:rsid w:val="00A20FFB"/>
    <w:rsid w:val="00A2103D"/>
    <w:rsid w:val="00A21346"/>
    <w:rsid w:val="00A2167F"/>
    <w:rsid w:val="00A219F9"/>
    <w:rsid w:val="00A21F9F"/>
    <w:rsid w:val="00A229D0"/>
    <w:rsid w:val="00A22B57"/>
    <w:rsid w:val="00A232F4"/>
    <w:rsid w:val="00A23383"/>
    <w:rsid w:val="00A2342A"/>
    <w:rsid w:val="00A23671"/>
    <w:rsid w:val="00A2376F"/>
    <w:rsid w:val="00A2431B"/>
    <w:rsid w:val="00A246E5"/>
    <w:rsid w:val="00A2472D"/>
    <w:rsid w:val="00A247FD"/>
    <w:rsid w:val="00A24DD7"/>
    <w:rsid w:val="00A24E69"/>
    <w:rsid w:val="00A24F5C"/>
    <w:rsid w:val="00A2512F"/>
    <w:rsid w:val="00A2520C"/>
    <w:rsid w:val="00A25358"/>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115"/>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8FF"/>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2B"/>
    <w:rsid w:val="00A4399E"/>
    <w:rsid w:val="00A43AC9"/>
    <w:rsid w:val="00A44135"/>
    <w:rsid w:val="00A4454A"/>
    <w:rsid w:val="00A44B1D"/>
    <w:rsid w:val="00A44E9B"/>
    <w:rsid w:val="00A44F4A"/>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45A"/>
    <w:rsid w:val="00A517FA"/>
    <w:rsid w:val="00A51872"/>
    <w:rsid w:val="00A51A9F"/>
    <w:rsid w:val="00A52470"/>
    <w:rsid w:val="00A52524"/>
    <w:rsid w:val="00A5257A"/>
    <w:rsid w:val="00A5290F"/>
    <w:rsid w:val="00A52DA3"/>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E08"/>
    <w:rsid w:val="00A55F09"/>
    <w:rsid w:val="00A56131"/>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310"/>
    <w:rsid w:val="00A62811"/>
    <w:rsid w:val="00A631C8"/>
    <w:rsid w:val="00A63E8C"/>
    <w:rsid w:val="00A63EEE"/>
    <w:rsid w:val="00A64085"/>
    <w:rsid w:val="00A64417"/>
    <w:rsid w:val="00A64554"/>
    <w:rsid w:val="00A64C9F"/>
    <w:rsid w:val="00A653F3"/>
    <w:rsid w:val="00A65562"/>
    <w:rsid w:val="00A665C7"/>
    <w:rsid w:val="00A66C93"/>
    <w:rsid w:val="00A66F00"/>
    <w:rsid w:val="00A67702"/>
    <w:rsid w:val="00A67E3F"/>
    <w:rsid w:val="00A70ECB"/>
    <w:rsid w:val="00A70F74"/>
    <w:rsid w:val="00A712F7"/>
    <w:rsid w:val="00A71437"/>
    <w:rsid w:val="00A7235A"/>
    <w:rsid w:val="00A72531"/>
    <w:rsid w:val="00A7303D"/>
    <w:rsid w:val="00A7319F"/>
    <w:rsid w:val="00A73291"/>
    <w:rsid w:val="00A7334C"/>
    <w:rsid w:val="00A73467"/>
    <w:rsid w:val="00A73809"/>
    <w:rsid w:val="00A73A43"/>
    <w:rsid w:val="00A73A92"/>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A08"/>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B7E"/>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119"/>
    <w:rsid w:val="00AA12CB"/>
    <w:rsid w:val="00AA1768"/>
    <w:rsid w:val="00AA17E6"/>
    <w:rsid w:val="00AA1AA6"/>
    <w:rsid w:val="00AA1AAC"/>
    <w:rsid w:val="00AA1E7C"/>
    <w:rsid w:val="00AA1F09"/>
    <w:rsid w:val="00AA21C0"/>
    <w:rsid w:val="00AA23E2"/>
    <w:rsid w:val="00AA24BA"/>
    <w:rsid w:val="00AA272C"/>
    <w:rsid w:val="00AA2B8F"/>
    <w:rsid w:val="00AA2C74"/>
    <w:rsid w:val="00AA2D08"/>
    <w:rsid w:val="00AA34E3"/>
    <w:rsid w:val="00AA3625"/>
    <w:rsid w:val="00AA3B86"/>
    <w:rsid w:val="00AA3C21"/>
    <w:rsid w:val="00AA3DD9"/>
    <w:rsid w:val="00AA4173"/>
    <w:rsid w:val="00AA4186"/>
    <w:rsid w:val="00AA4306"/>
    <w:rsid w:val="00AA432B"/>
    <w:rsid w:val="00AA43E8"/>
    <w:rsid w:val="00AA44B1"/>
    <w:rsid w:val="00AA4A49"/>
    <w:rsid w:val="00AA4BE4"/>
    <w:rsid w:val="00AA4D85"/>
    <w:rsid w:val="00AA54F2"/>
    <w:rsid w:val="00AA58B9"/>
    <w:rsid w:val="00AA5AD8"/>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98B"/>
    <w:rsid w:val="00AB4A5C"/>
    <w:rsid w:val="00AB4BFA"/>
    <w:rsid w:val="00AB52DB"/>
    <w:rsid w:val="00AB5365"/>
    <w:rsid w:val="00AB5AAB"/>
    <w:rsid w:val="00AB5C7E"/>
    <w:rsid w:val="00AB62DB"/>
    <w:rsid w:val="00AB644B"/>
    <w:rsid w:val="00AB6775"/>
    <w:rsid w:val="00AB73A4"/>
    <w:rsid w:val="00AB75FC"/>
    <w:rsid w:val="00AB780B"/>
    <w:rsid w:val="00AB7911"/>
    <w:rsid w:val="00AB7F96"/>
    <w:rsid w:val="00AC0148"/>
    <w:rsid w:val="00AC017F"/>
    <w:rsid w:val="00AC0287"/>
    <w:rsid w:val="00AC0A16"/>
    <w:rsid w:val="00AC138D"/>
    <w:rsid w:val="00AC17A3"/>
    <w:rsid w:val="00AC1FFA"/>
    <w:rsid w:val="00AC22F9"/>
    <w:rsid w:val="00AC28FE"/>
    <w:rsid w:val="00AC297B"/>
    <w:rsid w:val="00AC3862"/>
    <w:rsid w:val="00AC38F9"/>
    <w:rsid w:val="00AC4123"/>
    <w:rsid w:val="00AC451A"/>
    <w:rsid w:val="00AC478F"/>
    <w:rsid w:val="00AC4C2C"/>
    <w:rsid w:val="00AC4DE1"/>
    <w:rsid w:val="00AC509C"/>
    <w:rsid w:val="00AC537D"/>
    <w:rsid w:val="00AC552C"/>
    <w:rsid w:val="00AC5B6A"/>
    <w:rsid w:val="00AC652C"/>
    <w:rsid w:val="00AC6554"/>
    <w:rsid w:val="00AC68D7"/>
    <w:rsid w:val="00AC6B78"/>
    <w:rsid w:val="00AC6D0B"/>
    <w:rsid w:val="00AC6D19"/>
    <w:rsid w:val="00AC70C0"/>
    <w:rsid w:val="00AC781B"/>
    <w:rsid w:val="00AD02B7"/>
    <w:rsid w:val="00AD03D6"/>
    <w:rsid w:val="00AD0593"/>
    <w:rsid w:val="00AD05B0"/>
    <w:rsid w:val="00AD0B66"/>
    <w:rsid w:val="00AD135F"/>
    <w:rsid w:val="00AD1831"/>
    <w:rsid w:val="00AD18E6"/>
    <w:rsid w:val="00AD18EE"/>
    <w:rsid w:val="00AD20DA"/>
    <w:rsid w:val="00AD242C"/>
    <w:rsid w:val="00AD2747"/>
    <w:rsid w:val="00AD3037"/>
    <w:rsid w:val="00AD3296"/>
    <w:rsid w:val="00AD33BC"/>
    <w:rsid w:val="00AD391C"/>
    <w:rsid w:val="00AD49FA"/>
    <w:rsid w:val="00AD4C26"/>
    <w:rsid w:val="00AD52BD"/>
    <w:rsid w:val="00AD5DB5"/>
    <w:rsid w:val="00AD65FA"/>
    <w:rsid w:val="00AD67D6"/>
    <w:rsid w:val="00AD6B3E"/>
    <w:rsid w:val="00AD70E2"/>
    <w:rsid w:val="00AD7588"/>
    <w:rsid w:val="00AD7C28"/>
    <w:rsid w:val="00AD7C88"/>
    <w:rsid w:val="00AE0962"/>
    <w:rsid w:val="00AE0A91"/>
    <w:rsid w:val="00AE0FCB"/>
    <w:rsid w:val="00AE1B7D"/>
    <w:rsid w:val="00AE1C38"/>
    <w:rsid w:val="00AE1C88"/>
    <w:rsid w:val="00AE2B5C"/>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69B"/>
    <w:rsid w:val="00AF2BC0"/>
    <w:rsid w:val="00AF416A"/>
    <w:rsid w:val="00AF49EA"/>
    <w:rsid w:val="00AF4F20"/>
    <w:rsid w:val="00AF4F66"/>
    <w:rsid w:val="00AF516C"/>
    <w:rsid w:val="00AF5647"/>
    <w:rsid w:val="00AF56B7"/>
    <w:rsid w:val="00AF5A42"/>
    <w:rsid w:val="00AF5AFE"/>
    <w:rsid w:val="00AF5E31"/>
    <w:rsid w:val="00AF600E"/>
    <w:rsid w:val="00AF666D"/>
    <w:rsid w:val="00AF6804"/>
    <w:rsid w:val="00AF6AA5"/>
    <w:rsid w:val="00AF6AB0"/>
    <w:rsid w:val="00AF6DE2"/>
    <w:rsid w:val="00AF7210"/>
    <w:rsid w:val="00AF7582"/>
    <w:rsid w:val="00AF78EF"/>
    <w:rsid w:val="00B00433"/>
    <w:rsid w:val="00B00AFA"/>
    <w:rsid w:val="00B0162E"/>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9D6"/>
    <w:rsid w:val="00B10E0B"/>
    <w:rsid w:val="00B11876"/>
    <w:rsid w:val="00B11C72"/>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506"/>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1C5"/>
    <w:rsid w:val="00B26305"/>
    <w:rsid w:val="00B26A62"/>
    <w:rsid w:val="00B26AD4"/>
    <w:rsid w:val="00B26E98"/>
    <w:rsid w:val="00B26F1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876"/>
    <w:rsid w:val="00B31C36"/>
    <w:rsid w:val="00B31D68"/>
    <w:rsid w:val="00B31F3C"/>
    <w:rsid w:val="00B32E4C"/>
    <w:rsid w:val="00B33139"/>
    <w:rsid w:val="00B336C5"/>
    <w:rsid w:val="00B33B3A"/>
    <w:rsid w:val="00B33D52"/>
    <w:rsid w:val="00B33D84"/>
    <w:rsid w:val="00B3401F"/>
    <w:rsid w:val="00B34227"/>
    <w:rsid w:val="00B3429A"/>
    <w:rsid w:val="00B3450B"/>
    <w:rsid w:val="00B34CC4"/>
    <w:rsid w:val="00B34D59"/>
    <w:rsid w:val="00B353BF"/>
    <w:rsid w:val="00B35C30"/>
    <w:rsid w:val="00B36423"/>
    <w:rsid w:val="00B3655F"/>
    <w:rsid w:val="00B36FC7"/>
    <w:rsid w:val="00B37033"/>
    <w:rsid w:val="00B370F3"/>
    <w:rsid w:val="00B37B74"/>
    <w:rsid w:val="00B37BA4"/>
    <w:rsid w:val="00B37DE7"/>
    <w:rsid w:val="00B404FD"/>
    <w:rsid w:val="00B4072C"/>
    <w:rsid w:val="00B408CB"/>
    <w:rsid w:val="00B4095A"/>
    <w:rsid w:val="00B40BBE"/>
    <w:rsid w:val="00B40CAF"/>
    <w:rsid w:val="00B40D2F"/>
    <w:rsid w:val="00B4139F"/>
    <w:rsid w:val="00B429BA"/>
    <w:rsid w:val="00B42D85"/>
    <w:rsid w:val="00B42E79"/>
    <w:rsid w:val="00B433DE"/>
    <w:rsid w:val="00B4369C"/>
    <w:rsid w:val="00B437BB"/>
    <w:rsid w:val="00B43CA2"/>
    <w:rsid w:val="00B44444"/>
    <w:rsid w:val="00B44A2B"/>
    <w:rsid w:val="00B4516E"/>
    <w:rsid w:val="00B45389"/>
    <w:rsid w:val="00B457E2"/>
    <w:rsid w:val="00B45822"/>
    <w:rsid w:val="00B458C2"/>
    <w:rsid w:val="00B4690A"/>
    <w:rsid w:val="00B4717F"/>
    <w:rsid w:val="00B471BE"/>
    <w:rsid w:val="00B4780B"/>
    <w:rsid w:val="00B47AF6"/>
    <w:rsid w:val="00B47FDD"/>
    <w:rsid w:val="00B50F32"/>
    <w:rsid w:val="00B512C9"/>
    <w:rsid w:val="00B51C2E"/>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2EFC"/>
    <w:rsid w:val="00B632EB"/>
    <w:rsid w:val="00B6335A"/>
    <w:rsid w:val="00B63B96"/>
    <w:rsid w:val="00B63F44"/>
    <w:rsid w:val="00B6404F"/>
    <w:rsid w:val="00B64240"/>
    <w:rsid w:val="00B64CD9"/>
    <w:rsid w:val="00B65160"/>
    <w:rsid w:val="00B6543A"/>
    <w:rsid w:val="00B6549C"/>
    <w:rsid w:val="00B6553F"/>
    <w:rsid w:val="00B6561B"/>
    <w:rsid w:val="00B6566B"/>
    <w:rsid w:val="00B658F2"/>
    <w:rsid w:val="00B65C8D"/>
    <w:rsid w:val="00B65DA8"/>
    <w:rsid w:val="00B65EFE"/>
    <w:rsid w:val="00B66B90"/>
    <w:rsid w:val="00B670BF"/>
    <w:rsid w:val="00B670E1"/>
    <w:rsid w:val="00B674B6"/>
    <w:rsid w:val="00B67A58"/>
    <w:rsid w:val="00B67D9E"/>
    <w:rsid w:val="00B7023B"/>
    <w:rsid w:val="00B702FF"/>
    <w:rsid w:val="00B70436"/>
    <w:rsid w:val="00B70562"/>
    <w:rsid w:val="00B70D3B"/>
    <w:rsid w:val="00B71320"/>
    <w:rsid w:val="00B71A99"/>
    <w:rsid w:val="00B71B3E"/>
    <w:rsid w:val="00B71BB3"/>
    <w:rsid w:val="00B7210F"/>
    <w:rsid w:val="00B72791"/>
    <w:rsid w:val="00B72D8F"/>
    <w:rsid w:val="00B73397"/>
    <w:rsid w:val="00B7377D"/>
    <w:rsid w:val="00B739CC"/>
    <w:rsid w:val="00B73D05"/>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39D"/>
    <w:rsid w:val="00B81AA9"/>
    <w:rsid w:val="00B81EC8"/>
    <w:rsid w:val="00B82061"/>
    <w:rsid w:val="00B8248A"/>
    <w:rsid w:val="00B82664"/>
    <w:rsid w:val="00B82A0A"/>
    <w:rsid w:val="00B82E1A"/>
    <w:rsid w:val="00B82EA0"/>
    <w:rsid w:val="00B83024"/>
    <w:rsid w:val="00B836F9"/>
    <w:rsid w:val="00B83743"/>
    <w:rsid w:val="00B8374F"/>
    <w:rsid w:val="00B83A4E"/>
    <w:rsid w:val="00B83BCF"/>
    <w:rsid w:val="00B83E0A"/>
    <w:rsid w:val="00B84996"/>
    <w:rsid w:val="00B8504C"/>
    <w:rsid w:val="00B862EF"/>
    <w:rsid w:val="00B86500"/>
    <w:rsid w:val="00B8691D"/>
    <w:rsid w:val="00B8698A"/>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6EDF"/>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6E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5D32"/>
    <w:rsid w:val="00BB6023"/>
    <w:rsid w:val="00BB6DCE"/>
    <w:rsid w:val="00BB766C"/>
    <w:rsid w:val="00BB7671"/>
    <w:rsid w:val="00BB7DD5"/>
    <w:rsid w:val="00BB7EEF"/>
    <w:rsid w:val="00BC0244"/>
    <w:rsid w:val="00BC0602"/>
    <w:rsid w:val="00BC0DC9"/>
    <w:rsid w:val="00BC0FB0"/>
    <w:rsid w:val="00BC127B"/>
    <w:rsid w:val="00BC15FC"/>
    <w:rsid w:val="00BC1BF9"/>
    <w:rsid w:val="00BC1F14"/>
    <w:rsid w:val="00BC2134"/>
    <w:rsid w:val="00BC2C8D"/>
    <w:rsid w:val="00BC3335"/>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0F88"/>
    <w:rsid w:val="00BD1201"/>
    <w:rsid w:val="00BD13A7"/>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DC1"/>
    <w:rsid w:val="00BD41E1"/>
    <w:rsid w:val="00BD476F"/>
    <w:rsid w:val="00BD47EC"/>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B19"/>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2C"/>
    <w:rsid w:val="00BE393E"/>
    <w:rsid w:val="00BE3C93"/>
    <w:rsid w:val="00BE3CD3"/>
    <w:rsid w:val="00BE426A"/>
    <w:rsid w:val="00BE4301"/>
    <w:rsid w:val="00BE4FEF"/>
    <w:rsid w:val="00BE520A"/>
    <w:rsid w:val="00BE5406"/>
    <w:rsid w:val="00BE5BF2"/>
    <w:rsid w:val="00BE64AA"/>
    <w:rsid w:val="00BE6801"/>
    <w:rsid w:val="00BE69BB"/>
    <w:rsid w:val="00BE6DFC"/>
    <w:rsid w:val="00BE6E21"/>
    <w:rsid w:val="00BE7094"/>
    <w:rsid w:val="00BE7160"/>
    <w:rsid w:val="00BE7455"/>
    <w:rsid w:val="00BE780B"/>
    <w:rsid w:val="00BF01F9"/>
    <w:rsid w:val="00BF0A04"/>
    <w:rsid w:val="00BF0A20"/>
    <w:rsid w:val="00BF0C82"/>
    <w:rsid w:val="00BF0D9D"/>
    <w:rsid w:val="00BF11D4"/>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1F"/>
    <w:rsid w:val="00BF44D4"/>
    <w:rsid w:val="00BF4D9D"/>
    <w:rsid w:val="00BF4DA4"/>
    <w:rsid w:val="00BF5778"/>
    <w:rsid w:val="00BF57DE"/>
    <w:rsid w:val="00BF5D87"/>
    <w:rsid w:val="00BF5E1E"/>
    <w:rsid w:val="00BF5ECF"/>
    <w:rsid w:val="00BF65CD"/>
    <w:rsid w:val="00BF730C"/>
    <w:rsid w:val="00BF759E"/>
    <w:rsid w:val="00BF7609"/>
    <w:rsid w:val="00BF7A88"/>
    <w:rsid w:val="00BF7E75"/>
    <w:rsid w:val="00BF7F62"/>
    <w:rsid w:val="00C00A4F"/>
    <w:rsid w:val="00C00DED"/>
    <w:rsid w:val="00C01033"/>
    <w:rsid w:val="00C012F5"/>
    <w:rsid w:val="00C014C4"/>
    <w:rsid w:val="00C01C12"/>
    <w:rsid w:val="00C0287B"/>
    <w:rsid w:val="00C0287D"/>
    <w:rsid w:val="00C03D86"/>
    <w:rsid w:val="00C04246"/>
    <w:rsid w:val="00C0462C"/>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06"/>
    <w:rsid w:val="00C07364"/>
    <w:rsid w:val="00C07BA7"/>
    <w:rsid w:val="00C07EB0"/>
    <w:rsid w:val="00C07EFB"/>
    <w:rsid w:val="00C101EC"/>
    <w:rsid w:val="00C1090A"/>
    <w:rsid w:val="00C109A6"/>
    <w:rsid w:val="00C11023"/>
    <w:rsid w:val="00C11036"/>
    <w:rsid w:val="00C111ED"/>
    <w:rsid w:val="00C117F2"/>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5FA9"/>
    <w:rsid w:val="00C162AA"/>
    <w:rsid w:val="00C162BC"/>
    <w:rsid w:val="00C16533"/>
    <w:rsid w:val="00C165B7"/>
    <w:rsid w:val="00C1677A"/>
    <w:rsid w:val="00C167F8"/>
    <w:rsid w:val="00C170C0"/>
    <w:rsid w:val="00C1788F"/>
    <w:rsid w:val="00C17BE6"/>
    <w:rsid w:val="00C17E34"/>
    <w:rsid w:val="00C201F9"/>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9C5"/>
    <w:rsid w:val="00C2413D"/>
    <w:rsid w:val="00C2419D"/>
    <w:rsid w:val="00C2477D"/>
    <w:rsid w:val="00C24E74"/>
    <w:rsid w:val="00C2505C"/>
    <w:rsid w:val="00C251D9"/>
    <w:rsid w:val="00C25432"/>
    <w:rsid w:val="00C25749"/>
    <w:rsid w:val="00C25915"/>
    <w:rsid w:val="00C25B9A"/>
    <w:rsid w:val="00C25C9E"/>
    <w:rsid w:val="00C25FC0"/>
    <w:rsid w:val="00C2624B"/>
    <w:rsid w:val="00C26C8E"/>
    <w:rsid w:val="00C26D28"/>
    <w:rsid w:val="00C26DB6"/>
    <w:rsid w:val="00C26EE1"/>
    <w:rsid w:val="00C270CC"/>
    <w:rsid w:val="00C2728B"/>
    <w:rsid w:val="00C272C4"/>
    <w:rsid w:val="00C27473"/>
    <w:rsid w:val="00C30987"/>
    <w:rsid w:val="00C30AFA"/>
    <w:rsid w:val="00C30B58"/>
    <w:rsid w:val="00C30D8E"/>
    <w:rsid w:val="00C30DEB"/>
    <w:rsid w:val="00C30E89"/>
    <w:rsid w:val="00C31358"/>
    <w:rsid w:val="00C31439"/>
    <w:rsid w:val="00C31C12"/>
    <w:rsid w:val="00C31E6E"/>
    <w:rsid w:val="00C324FF"/>
    <w:rsid w:val="00C32704"/>
    <w:rsid w:val="00C32A12"/>
    <w:rsid w:val="00C32AF1"/>
    <w:rsid w:val="00C3322C"/>
    <w:rsid w:val="00C3344C"/>
    <w:rsid w:val="00C33653"/>
    <w:rsid w:val="00C34A5D"/>
    <w:rsid w:val="00C34D97"/>
    <w:rsid w:val="00C34EAD"/>
    <w:rsid w:val="00C3507E"/>
    <w:rsid w:val="00C35370"/>
    <w:rsid w:val="00C359E1"/>
    <w:rsid w:val="00C35AC0"/>
    <w:rsid w:val="00C35BCB"/>
    <w:rsid w:val="00C35FAE"/>
    <w:rsid w:val="00C362EF"/>
    <w:rsid w:val="00C3630F"/>
    <w:rsid w:val="00C36605"/>
    <w:rsid w:val="00C36B01"/>
    <w:rsid w:val="00C36BCF"/>
    <w:rsid w:val="00C36C82"/>
    <w:rsid w:val="00C373D3"/>
    <w:rsid w:val="00C37BB6"/>
    <w:rsid w:val="00C37D0B"/>
    <w:rsid w:val="00C37DBE"/>
    <w:rsid w:val="00C4027A"/>
    <w:rsid w:val="00C404A7"/>
    <w:rsid w:val="00C4097C"/>
    <w:rsid w:val="00C40B33"/>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CB0"/>
    <w:rsid w:val="00C509E0"/>
    <w:rsid w:val="00C51011"/>
    <w:rsid w:val="00C51174"/>
    <w:rsid w:val="00C515D3"/>
    <w:rsid w:val="00C51B84"/>
    <w:rsid w:val="00C52067"/>
    <w:rsid w:val="00C52634"/>
    <w:rsid w:val="00C52B31"/>
    <w:rsid w:val="00C5304D"/>
    <w:rsid w:val="00C531ED"/>
    <w:rsid w:val="00C532A1"/>
    <w:rsid w:val="00C537ED"/>
    <w:rsid w:val="00C53832"/>
    <w:rsid w:val="00C53AA8"/>
    <w:rsid w:val="00C53B2B"/>
    <w:rsid w:val="00C5431F"/>
    <w:rsid w:val="00C5456C"/>
    <w:rsid w:val="00C54994"/>
    <w:rsid w:val="00C54DE2"/>
    <w:rsid w:val="00C5546B"/>
    <w:rsid w:val="00C557C0"/>
    <w:rsid w:val="00C56020"/>
    <w:rsid w:val="00C560B2"/>
    <w:rsid w:val="00C565FD"/>
    <w:rsid w:val="00C56C35"/>
    <w:rsid w:val="00C57536"/>
    <w:rsid w:val="00C575DC"/>
    <w:rsid w:val="00C579C8"/>
    <w:rsid w:val="00C57C36"/>
    <w:rsid w:val="00C6039F"/>
    <w:rsid w:val="00C60451"/>
    <w:rsid w:val="00C60670"/>
    <w:rsid w:val="00C60737"/>
    <w:rsid w:val="00C61257"/>
    <w:rsid w:val="00C6136E"/>
    <w:rsid w:val="00C617D8"/>
    <w:rsid w:val="00C61968"/>
    <w:rsid w:val="00C61B60"/>
    <w:rsid w:val="00C61CA3"/>
    <w:rsid w:val="00C6361D"/>
    <w:rsid w:val="00C63817"/>
    <w:rsid w:val="00C63B82"/>
    <w:rsid w:val="00C63B87"/>
    <w:rsid w:val="00C63BB3"/>
    <w:rsid w:val="00C63C0B"/>
    <w:rsid w:val="00C6414E"/>
    <w:rsid w:val="00C642B6"/>
    <w:rsid w:val="00C6479D"/>
    <w:rsid w:val="00C64EA9"/>
    <w:rsid w:val="00C65140"/>
    <w:rsid w:val="00C652E4"/>
    <w:rsid w:val="00C652F1"/>
    <w:rsid w:val="00C65D22"/>
    <w:rsid w:val="00C65E23"/>
    <w:rsid w:val="00C660C0"/>
    <w:rsid w:val="00C6660B"/>
    <w:rsid w:val="00C666DD"/>
    <w:rsid w:val="00C66CF0"/>
    <w:rsid w:val="00C67029"/>
    <w:rsid w:val="00C6714B"/>
    <w:rsid w:val="00C678DC"/>
    <w:rsid w:val="00C67A2F"/>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125"/>
    <w:rsid w:val="00C74A5B"/>
    <w:rsid w:val="00C74D6F"/>
    <w:rsid w:val="00C74F1F"/>
    <w:rsid w:val="00C75A98"/>
    <w:rsid w:val="00C75E0F"/>
    <w:rsid w:val="00C75E2B"/>
    <w:rsid w:val="00C76228"/>
    <w:rsid w:val="00C762BE"/>
    <w:rsid w:val="00C763B6"/>
    <w:rsid w:val="00C7658F"/>
    <w:rsid w:val="00C765D7"/>
    <w:rsid w:val="00C766E2"/>
    <w:rsid w:val="00C77B9A"/>
    <w:rsid w:val="00C80686"/>
    <w:rsid w:val="00C80C33"/>
    <w:rsid w:val="00C80F2F"/>
    <w:rsid w:val="00C8175E"/>
    <w:rsid w:val="00C81780"/>
    <w:rsid w:val="00C817F9"/>
    <w:rsid w:val="00C832DB"/>
    <w:rsid w:val="00C83B22"/>
    <w:rsid w:val="00C83B54"/>
    <w:rsid w:val="00C845B7"/>
    <w:rsid w:val="00C851A0"/>
    <w:rsid w:val="00C858A1"/>
    <w:rsid w:val="00C8600E"/>
    <w:rsid w:val="00C86505"/>
    <w:rsid w:val="00C86F92"/>
    <w:rsid w:val="00C8742E"/>
    <w:rsid w:val="00C87484"/>
    <w:rsid w:val="00C874D1"/>
    <w:rsid w:val="00C876B5"/>
    <w:rsid w:val="00C902AA"/>
    <w:rsid w:val="00C904DF"/>
    <w:rsid w:val="00C9058E"/>
    <w:rsid w:val="00C90621"/>
    <w:rsid w:val="00C909AB"/>
    <w:rsid w:val="00C91540"/>
    <w:rsid w:val="00C9158B"/>
    <w:rsid w:val="00C91703"/>
    <w:rsid w:val="00C91B1E"/>
    <w:rsid w:val="00C91C4E"/>
    <w:rsid w:val="00C91CF5"/>
    <w:rsid w:val="00C920F6"/>
    <w:rsid w:val="00C923FF"/>
    <w:rsid w:val="00C92C19"/>
    <w:rsid w:val="00C9345A"/>
    <w:rsid w:val="00C93AA0"/>
    <w:rsid w:val="00C94090"/>
    <w:rsid w:val="00C94214"/>
    <w:rsid w:val="00C949F5"/>
    <w:rsid w:val="00C94FBE"/>
    <w:rsid w:val="00C95350"/>
    <w:rsid w:val="00C95433"/>
    <w:rsid w:val="00C955D1"/>
    <w:rsid w:val="00C95AB8"/>
    <w:rsid w:val="00C95F0C"/>
    <w:rsid w:val="00C96891"/>
    <w:rsid w:val="00C96993"/>
    <w:rsid w:val="00C96D6C"/>
    <w:rsid w:val="00C96EE5"/>
    <w:rsid w:val="00C97601"/>
    <w:rsid w:val="00C97657"/>
    <w:rsid w:val="00C97FEC"/>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7D0"/>
    <w:rsid w:val="00CB4A05"/>
    <w:rsid w:val="00CB5131"/>
    <w:rsid w:val="00CB5179"/>
    <w:rsid w:val="00CB568D"/>
    <w:rsid w:val="00CB5968"/>
    <w:rsid w:val="00CB6AFC"/>
    <w:rsid w:val="00CB7765"/>
    <w:rsid w:val="00CB77DC"/>
    <w:rsid w:val="00CB7BE6"/>
    <w:rsid w:val="00CB7E6A"/>
    <w:rsid w:val="00CB7ECA"/>
    <w:rsid w:val="00CB7F5E"/>
    <w:rsid w:val="00CC0066"/>
    <w:rsid w:val="00CC0119"/>
    <w:rsid w:val="00CC091C"/>
    <w:rsid w:val="00CC09C4"/>
    <w:rsid w:val="00CC0B00"/>
    <w:rsid w:val="00CC0C40"/>
    <w:rsid w:val="00CC10BA"/>
    <w:rsid w:val="00CC11E1"/>
    <w:rsid w:val="00CC1266"/>
    <w:rsid w:val="00CC18C6"/>
    <w:rsid w:val="00CC1AFD"/>
    <w:rsid w:val="00CC268C"/>
    <w:rsid w:val="00CC29B3"/>
    <w:rsid w:val="00CC2BDE"/>
    <w:rsid w:val="00CC2F9B"/>
    <w:rsid w:val="00CC31EC"/>
    <w:rsid w:val="00CC3EC6"/>
    <w:rsid w:val="00CC43B2"/>
    <w:rsid w:val="00CC496B"/>
    <w:rsid w:val="00CC4E9F"/>
    <w:rsid w:val="00CC54F6"/>
    <w:rsid w:val="00CC5A45"/>
    <w:rsid w:val="00CC5BE8"/>
    <w:rsid w:val="00CC5C94"/>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777"/>
    <w:rsid w:val="00CD3CE5"/>
    <w:rsid w:val="00CD3CEB"/>
    <w:rsid w:val="00CD420A"/>
    <w:rsid w:val="00CD42BB"/>
    <w:rsid w:val="00CD42D7"/>
    <w:rsid w:val="00CD452F"/>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DE6"/>
    <w:rsid w:val="00CE6E54"/>
    <w:rsid w:val="00CE6F2A"/>
    <w:rsid w:val="00CE713D"/>
    <w:rsid w:val="00CE7BD0"/>
    <w:rsid w:val="00CE7E48"/>
    <w:rsid w:val="00CF0247"/>
    <w:rsid w:val="00CF036F"/>
    <w:rsid w:val="00CF063E"/>
    <w:rsid w:val="00CF065E"/>
    <w:rsid w:val="00CF12E0"/>
    <w:rsid w:val="00CF1334"/>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6FBF"/>
    <w:rsid w:val="00CF73A4"/>
    <w:rsid w:val="00CF7747"/>
    <w:rsid w:val="00CF7A36"/>
    <w:rsid w:val="00D00689"/>
    <w:rsid w:val="00D00C59"/>
    <w:rsid w:val="00D00E2D"/>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673C"/>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3ADC"/>
    <w:rsid w:val="00D13DBD"/>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5FA"/>
    <w:rsid w:val="00D20BB8"/>
    <w:rsid w:val="00D20D2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121"/>
    <w:rsid w:val="00D31D2C"/>
    <w:rsid w:val="00D3264A"/>
    <w:rsid w:val="00D32A6E"/>
    <w:rsid w:val="00D32E8E"/>
    <w:rsid w:val="00D33354"/>
    <w:rsid w:val="00D33742"/>
    <w:rsid w:val="00D33F14"/>
    <w:rsid w:val="00D34079"/>
    <w:rsid w:val="00D34502"/>
    <w:rsid w:val="00D34734"/>
    <w:rsid w:val="00D34820"/>
    <w:rsid w:val="00D3542A"/>
    <w:rsid w:val="00D35677"/>
    <w:rsid w:val="00D35A0A"/>
    <w:rsid w:val="00D35F5A"/>
    <w:rsid w:val="00D3614C"/>
    <w:rsid w:val="00D3659C"/>
    <w:rsid w:val="00D3697A"/>
    <w:rsid w:val="00D36B52"/>
    <w:rsid w:val="00D370E5"/>
    <w:rsid w:val="00D37164"/>
    <w:rsid w:val="00D37659"/>
    <w:rsid w:val="00D379EE"/>
    <w:rsid w:val="00D37D9C"/>
    <w:rsid w:val="00D40641"/>
    <w:rsid w:val="00D40820"/>
    <w:rsid w:val="00D40DF5"/>
    <w:rsid w:val="00D41403"/>
    <w:rsid w:val="00D41678"/>
    <w:rsid w:val="00D41FB8"/>
    <w:rsid w:val="00D42003"/>
    <w:rsid w:val="00D42D77"/>
    <w:rsid w:val="00D42E52"/>
    <w:rsid w:val="00D42FD2"/>
    <w:rsid w:val="00D4339F"/>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C13"/>
    <w:rsid w:val="00D51DD0"/>
    <w:rsid w:val="00D5273C"/>
    <w:rsid w:val="00D53470"/>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1FC"/>
    <w:rsid w:val="00D6249A"/>
    <w:rsid w:val="00D62C04"/>
    <w:rsid w:val="00D6301D"/>
    <w:rsid w:val="00D632E4"/>
    <w:rsid w:val="00D63416"/>
    <w:rsid w:val="00D63796"/>
    <w:rsid w:val="00D639B5"/>
    <w:rsid w:val="00D63A6C"/>
    <w:rsid w:val="00D63D48"/>
    <w:rsid w:val="00D63F84"/>
    <w:rsid w:val="00D6449A"/>
    <w:rsid w:val="00D646CE"/>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1AB"/>
    <w:rsid w:val="00D70537"/>
    <w:rsid w:val="00D7066E"/>
    <w:rsid w:val="00D70792"/>
    <w:rsid w:val="00D70BD1"/>
    <w:rsid w:val="00D70C58"/>
    <w:rsid w:val="00D710A9"/>
    <w:rsid w:val="00D71424"/>
    <w:rsid w:val="00D7153E"/>
    <w:rsid w:val="00D721FF"/>
    <w:rsid w:val="00D72A3E"/>
    <w:rsid w:val="00D72BC8"/>
    <w:rsid w:val="00D72D57"/>
    <w:rsid w:val="00D72D95"/>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3CE2"/>
    <w:rsid w:val="00D841D6"/>
    <w:rsid w:val="00D84DD7"/>
    <w:rsid w:val="00D854F7"/>
    <w:rsid w:val="00D857BD"/>
    <w:rsid w:val="00D86022"/>
    <w:rsid w:val="00D8613A"/>
    <w:rsid w:val="00D861DF"/>
    <w:rsid w:val="00D862B0"/>
    <w:rsid w:val="00D86B2E"/>
    <w:rsid w:val="00D86BBA"/>
    <w:rsid w:val="00D86DB1"/>
    <w:rsid w:val="00D872C1"/>
    <w:rsid w:val="00D874AE"/>
    <w:rsid w:val="00D87830"/>
    <w:rsid w:val="00D87866"/>
    <w:rsid w:val="00D87A96"/>
    <w:rsid w:val="00D87B57"/>
    <w:rsid w:val="00D87B90"/>
    <w:rsid w:val="00D87E3C"/>
    <w:rsid w:val="00D9006A"/>
    <w:rsid w:val="00D901A5"/>
    <w:rsid w:val="00D901FD"/>
    <w:rsid w:val="00D902A0"/>
    <w:rsid w:val="00D902DD"/>
    <w:rsid w:val="00D9044A"/>
    <w:rsid w:val="00D904EC"/>
    <w:rsid w:val="00D907D7"/>
    <w:rsid w:val="00D908C6"/>
    <w:rsid w:val="00D90BFB"/>
    <w:rsid w:val="00D910FE"/>
    <w:rsid w:val="00D91156"/>
    <w:rsid w:val="00D9150D"/>
    <w:rsid w:val="00D91CEB"/>
    <w:rsid w:val="00D91F7E"/>
    <w:rsid w:val="00D9209C"/>
    <w:rsid w:val="00D92719"/>
    <w:rsid w:val="00D92B1C"/>
    <w:rsid w:val="00D931C3"/>
    <w:rsid w:val="00D93E1C"/>
    <w:rsid w:val="00D943AD"/>
    <w:rsid w:val="00D94F7E"/>
    <w:rsid w:val="00D9517F"/>
    <w:rsid w:val="00D95890"/>
    <w:rsid w:val="00D95B90"/>
    <w:rsid w:val="00D965CB"/>
    <w:rsid w:val="00D972DF"/>
    <w:rsid w:val="00D9746A"/>
    <w:rsid w:val="00D97B01"/>
    <w:rsid w:val="00D97C41"/>
    <w:rsid w:val="00DA0680"/>
    <w:rsid w:val="00DA098F"/>
    <w:rsid w:val="00DA09FE"/>
    <w:rsid w:val="00DA0D82"/>
    <w:rsid w:val="00DA1542"/>
    <w:rsid w:val="00DA172A"/>
    <w:rsid w:val="00DA1753"/>
    <w:rsid w:val="00DA1F6B"/>
    <w:rsid w:val="00DA1F8E"/>
    <w:rsid w:val="00DA2779"/>
    <w:rsid w:val="00DA2A2F"/>
    <w:rsid w:val="00DA2BA1"/>
    <w:rsid w:val="00DA36A4"/>
    <w:rsid w:val="00DA415B"/>
    <w:rsid w:val="00DA41DF"/>
    <w:rsid w:val="00DA42A8"/>
    <w:rsid w:val="00DA49C5"/>
    <w:rsid w:val="00DA4A20"/>
    <w:rsid w:val="00DA4F0F"/>
    <w:rsid w:val="00DA5070"/>
    <w:rsid w:val="00DA5902"/>
    <w:rsid w:val="00DA5BEE"/>
    <w:rsid w:val="00DA6079"/>
    <w:rsid w:val="00DA6459"/>
    <w:rsid w:val="00DA64FC"/>
    <w:rsid w:val="00DA6961"/>
    <w:rsid w:val="00DA6A1D"/>
    <w:rsid w:val="00DA6F2A"/>
    <w:rsid w:val="00DA70A2"/>
    <w:rsid w:val="00DA75D8"/>
    <w:rsid w:val="00DA7A4B"/>
    <w:rsid w:val="00DA7ACC"/>
    <w:rsid w:val="00DA7F32"/>
    <w:rsid w:val="00DB0F93"/>
    <w:rsid w:val="00DB17F5"/>
    <w:rsid w:val="00DB19B1"/>
    <w:rsid w:val="00DB230F"/>
    <w:rsid w:val="00DB278D"/>
    <w:rsid w:val="00DB2A8D"/>
    <w:rsid w:val="00DB2AD1"/>
    <w:rsid w:val="00DB2F5C"/>
    <w:rsid w:val="00DB3269"/>
    <w:rsid w:val="00DB38A0"/>
    <w:rsid w:val="00DB3C59"/>
    <w:rsid w:val="00DB3CBC"/>
    <w:rsid w:val="00DB4162"/>
    <w:rsid w:val="00DB49DE"/>
    <w:rsid w:val="00DB4BD2"/>
    <w:rsid w:val="00DB4EA5"/>
    <w:rsid w:val="00DB571D"/>
    <w:rsid w:val="00DB59FD"/>
    <w:rsid w:val="00DB5A9B"/>
    <w:rsid w:val="00DB5D1A"/>
    <w:rsid w:val="00DB60EF"/>
    <w:rsid w:val="00DB62AD"/>
    <w:rsid w:val="00DB6631"/>
    <w:rsid w:val="00DB67A2"/>
    <w:rsid w:val="00DB690A"/>
    <w:rsid w:val="00DB6E34"/>
    <w:rsid w:val="00DB768E"/>
    <w:rsid w:val="00DB785B"/>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763"/>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3DE0"/>
    <w:rsid w:val="00DD4200"/>
    <w:rsid w:val="00DD47D8"/>
    <w:rsid w:val="00DD482D"/>
    <w:rsid w:val="00DD54FD"/>
    <w:rsid w:val="00DD56D7"/>
    <w:rsid w:val="00DD5A6E"/>
    <w:rsid w:val="00DD5C06"/>
    <w:rsid w:val="00DD5D1D"/>
    <w:rsid w:val="00DD5DD0"/>
    <w:rsid w:val="00DD63FD"/>
    <w:rsid w:val="00DD6ACB"/>
    <w:rsid w:val="00DD6E3B"/>
    <w:rsid w:val="00DD70A7"/>
    <w:rsid w:val="00DD7238"/>
    <w:rsid w:val="00DD735B"/>
    <w:rsid w:val="00DD75DF"/>
    <w:rsid w:val="00DD7833"/>
    <w:rsid w:val="00DE03C3"/>
    <w:rsid w:val="00DE0635"/>
    <w:rsid w:val="00DE07DE"/>
    <w:rsid w:val="00DE0987"/>
    <w:rsid w:val="00DE09EA"/>
    <w:rsid w:val="00DE0E1F"/>
    <w:rsid w:val="00DE14DB"/>
    <w:rsid w:val="00DE1BB0"/>
    <w:rsid w:val="00DE20CE"/>
    <w:rsid w:val="00DE2245"/>
    <w:rsid w:val="00DE27B9"/>
    <w:rsid w:val="00DE291C"/>
    <w:rsid w:val="00DE3281"/>
    <w:rsid w:val="00DE32BD"/>
    <w:rsid w:val="00DE4C6A"/>
    <w:rsid w:val="00DE4F04"/>
    <w:rsid w:val="00DE522B"/>
    <w:rsid w:val="00DE5C5D"/>
    <w:rsid w:val="00DE710A"/>
    <w:rsid w:val="00DE79CA"/>
    <w:rsid w:val="00DE7D96"/>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43C"/>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84F"/>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3C9"/>
    <w:rsid w:val="00E135E3"/>
    <w:rsid w:val="00E140DB"/>
    <w:rsid w:val="00E14248"/>
    <w:rsid w:val="00E14410"/>
    <w:rsid w:val="00E1547E"/>
    <w:rsid w:val="00E15996"/>
    <w:rsid w:val="00E15B7C"/>
    <w:rsid w:val="00E15CE9"/>
    <w:rsid w:val="00E15F5D"/>
    <w:rsid w:val="00E16144"/>
    <w:rsid w:val="00E162F9"/>
    <w:rsid w:val="00E16B94"/>
    <w:rsid w:val="00E16D5B"/>
    <w:rsid w:val="00E175F1"/>
    <w:rsid w:val="00E1798C"/>
    <w:rsid w:val="00E17C6D"/>
    <w:rsid w:val="00E17F95"/>
    <w:rsid w:val="00E202D0"/>
    <w:rsid w:val="00E2047C"/>
    <w:rsid w:val="00E20680"/>
    <w:rsid w:val="00E20C81"/>
    <w:rsid w:val="00E21688"/>
    <w:rsid w:val="00E21CD6"/>
    <w:rsid w:val="00E21D24"/>
    <w:rsid w:val="00E22111"/>
    <w:rsid w:val="00E222FC"/>
    <w:rsid w:val="00E223D9"/>
    <w:rsid w:val="00E22CB9"/>
    <w:rsid w:val="00E22F11"/>
    <w:rsid w:val="00E23BEA"/>
    <w:rsid w:val="00E24147"/>
    <w:rsid w:val="00E247B4"/>
    <w:rsid w:val="00E2492F"/>
    <w:rsid w:val="00E24948"/>
    <w:rsid w:val="00E24F33"/>
    <w:rsid w:val="00E251A2"/>
    <w:rsid w:val="00E25286"/>
    <w:rsid w:val="00E254E5"/>
    <w:rsid w:val="00E254F5"/>
    <w:rsid w:val="00E25896"/>
    <w:rsid w:val="00E25BCE"/>
    <w:rsid w:val="00E269D3"/>
    <w:rsid w:val="00E26A34"/>
    <w:rsid w:val="00E26E66"/>
    <w:rsid w:val="00E27A00"/>
    <w:rsid w:val="00E27A19"/>
    <w:rsid w:val="00E27C78"/>
    <w:rsid w:val="00E27CF0"/>
    <w:rsid w:val="00E27F2C"/>
    <w:rsid w:val="00E301D1"/>
    <w:rsid w:val="00E30EAD"/>
    <w:rsid w:val="00E30EE0"/>
    <w:rsid w:val="00E30F72"/>
    <w:rsid w:val="00E313D9"/>
    <w:rsid w:val="00E31B8A"/>
    <w:rsid w:val="00E31E59"/>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976"/>
    <w:rsid w:val="00E36E2C"/>
    <w:rsid w:val="00E36ECB"/>
    <w:rsid w:val="00E3707E"/>
    <w:rsid w:val="00E37291"/>
    <w:rsid w:val="00E37602"/>
    <w:rsid w:val="00E37C0C"/>
    <w:rsid w:val="00E4061B"/>
    <w:rsid w:val="00E40C05"/>
    <w:rsid w:val="00E40C6C"/>
    <w:rsid w:val="00E410D6"/>
    <w:rsid w:val="00E417BC"/>
    <w:rsid w:val="00E41A79"/>
    <w:rsid w:val="00E4255B"/>
    <w:rsid w:val="00E426DA"/>
    <w:rsid w:val="00E4281C"/>
    <w:rsid w:val="00E42B3B"/>
    <w:rsid w:val="00E42C94"/>
    <w:rsid w:val="00E43398"/>
    <w:rsid w:val="00E433BE"/>
    <w:rsid w:val="00E434D0"/>
    <w:rsid w:val="00E436CF"/>
    <w:rsid w:val="00E437BC"/>
    <w:rsid w:val="00E43977"/>
    <w:rsid w:val="00E43CD5"/>
    <w:rsid w:val="00E4522B"/>
    <w:rsid w:val="00E4591C"/>
    <w:rsid w:val="00E4630A"/>
    <w:rsid w:val="00E46901"/>
    <w:rsid w:val="00E469DD"/>
    <w:rsid w:val="00E46C23"/>
    <w:rsid w:val="00E46D9F"/>
    <w:rsid w:val="00E46E5C"/>
    <w:rsid w:val="00E473E7"/>
    <w:rsid w:val="00E47A98"/>
    <w:rsid w:val="00E47D1E"/>
    <w:rsid w:val="00E50111"/>
    <w:rsid w:val="00E501AD"/>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6A2"/>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3E"/>
    <w:rsid w:val="00E62E78"/>
    <w:rsid w:val="00E62EF7"/>
    <w:rsid w:val="00E63879"/>
    <w:rsid w:val="00E63EF1"/>
    <w:rsid w:val="00E63F97"/>
    <w:rsid w:val="00E6422A"/>
    <w:rsid w:val="00E644BF"/>
    <w:rsid w:val="00E6468D"/>
    <w:rsid w:val="00E64788"/>
    <w:rsid w:val="00E64B70"/>
    <w:rsid w:val="00E64C98"/>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50A"/>
    <w:rsid w:val="00E7362F"/>
    <w:rsid w:val="00E739B0"/>
    <w:rsid w:val="00E74013"/>
    <w:rsid w:val="00E741AB"/>
    <w:rsid w:val="00E743A9"/>
    <w:rsid w:val="00E74A3E"/>
    <w:rsid w:val="00E74CBF"/>
    <w:rsid w:val="00E74FC7"/>
    <w:rsid w:val="00E75190"/>
    <w:rsid w:val="00E75FFA"/>
    <w:rsid w:val="00E76018"/>
    <w:rsid w:val="00E764C6"/>
    <w:rsid w:val="00E776DD"/>
    <w:rsid w:val="00E77CAE"/>
    <w:rsid w:val="00E77DDD"/>
    <w:rsid w:val="00E8018B"/>
    <w:rsid w:val="00E80430"/>
    <w:rsid w:val="00E8067B"/>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5E0F"/>
    <w:rsid w:val="00E864BC"/>
    <w:rsid w:val="00E86D91"/>
    <w:rsid w:val="00E86F02"/>
    <w:rsid w:val="00E87202"/>
    <w:rsid w:val="00E87347"/>
    <w:rsid w:val="00E87B3F"/>
    <w:rsid w:val="00E90303"/>
    <w:rsid w:val="00E904D3"/>
    <w:rsid w:val="00E90569"/>
    <w:rsid w:val="00E9072E"/>
    <w:rsid w:val="00E908B6"/>
    <w:rsid w:val="00E910FD"/>
    <w:rsid w:val="00E915BF"/>
    <w:rsid w:val="00E9176C"/>
    <w:rsid w:val="00E92BD6"/>
    <w:rsid w:val="00E92DEA"/>
    <w:rsid w:val="00E93029"/>
    <w:rsid w:val="00E9381A"/>
    <w:rsid w:val="00E93D98"/>
    <w:rsid w:val="00E9404C"/>
    <w:rsid w:val="00E94C42"/>
    <w:rsid w:val="00E95021"/>
    <w:rsid w:val="00E95025"/>
    <w:rsid w:val="00E95227"/>
    <w:rsid w:val="00E95576"/>
    <w:rsid w:val="00E95FCF"/>
    <w:rsid w:val="00E9636B"/>
    <w:rsid w:val="00E96576"/>
    <w:rsid w:val="00E96D09"/>
    <w:rsid w:val="00E96E3D"/>
    <w:rsid w:val="00E96FED"/>
    <w:rsid w:val="00E97776"/>
    <w:rsid w:val="00E979FE"/>
    <w:rsid w:val="00EA08B3"/>
    <w:rsid w:val="00EA09C8"/>
    <w:rsid w:val="00EA0AC5"/>
    <w:rsid w:val="00EA0EE3"/>
    <w:rsid w:val="00EA0F13"/>
    <w:rsid w:val="00EA114B"/>
    <w:rsid w:val="00EA1178"/>
    <w:rsid w:val="00EA1449"/>
    <w:rsid w:val="00EA180E"/>
    <w:rsid w:val="00EA1822"/>
    <w:rsid w:val="00EA182F"/>
    <w:rsid w:val="00EA19E3"/>
    <w:rsid w:val="00EA1BEA"/>
    <w:rsid w:val="00EA1D08"/>
    <w:rsid w:val="00EA2415"/>
    <w:rsid w:val="00EA28ED"/>
    <w:rsid w:val="00EA29DF"/>
    <w:rsid w:val="00EA3073"/>
    <w:rsid w:val="00EA3163"/>
    <w:rsid w:val="00EA3433"/>
    <w:rsid w:val="00EA3498"/>
    <w:rsid w:val="00EA397A"/>
    <w:rsid w:val="00EA3C5F"/>
    <w:rsid w:val="00EA3F5A"/>
    <w:rsid w:val="00EA4C44"/>
    <w:rsid w:val="00EA4D19"/>
    <w:rsid w:val="00EA4DB7"/>
    <w:rsid w:val="00EA4E1E"/>
    <w:rsid w:val="00EA4F8A"/>
    <w:rsid w:val="00EA57A3"/>
    <w:rsid w:val="00EA5A7F"/>
    <w:rsid w:val="00EA5C9A"/>
    <w:rsid w:val="00EA660E"/>
    <w:rsid w:val="00EA6C70"/>
    <w:rsid w:val="00EA7530"/>
    <w:rsid w:val="00EA7BF6"/>
    <w:rsid w:val="00EA7C61"/>
    <w:rsid w:val="00EB0092"/>
    <w:rsid w:val="00EB03F3"/>
    <w:rsid w:val="00EB042B"/>
    <w:rsid w:val="00EB1712"/>
    <w:rsid w:val="00EB1E86"/>
    <w:rsid w:val="00EB2307"/>
    <w:rsid w:val="00EB260F"/>
    <w:rsid w:val="00EB3226"/>
    <w:rsid w:val="00EB3564"/>
    <w:rsid w:val="00EB38F4"/>
    <w:rsid w:val="00EB3C9C"/>
    <w:rsid w:val="00EB3DBF"/>
    <w:rsid w:val="00EB3EB1"/>
    <w:rsid w:val="00EB3F8C"/>
    <w:rsid w:val="00EB4036"/>
    <w:rsid w:val="00EB46C7"/>
    <w:rsid w:val="00EB4B1A"/>
    <w:rsid w:val="00EB52AF"/>
    <w:rsid w:val="00EB5537"/>
    <w:rsid w:val="00EB5940"/>
    <w:rsid w:val="00EB5F11"/>
    <w:rsid w:val="00EB61ED"/>
    <w:rsid w:val="00EB65AC"/>
    <w:rsid w:val="00EB6BC8"/>
    <w:rsid w:val="00EB74D6"/>
    <w:rsid w:val="00EB7608"/>
    <w:rsid w:val="00EB760C"/>
    <w:rsid w:val="00EC0452"/>
    <w:rsid w:val="00EC07D1"/>
    <w:rsid w:val="00EC08F4"/>
    <w:rsid w:val="00EC0A69"/>
    <w:rsid w:val="00EC0D4A"/>
    <w:rsid w:val="00EC10AF"/>
    <w:rsid w:val="00EC17EC"/>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A5"/>
    <w:rsid w:val="00EC77BC"/>
    <w:rsid w:val="00EC7833"/>
    <w:rsid w:val="00EC7A43"/>
    <w:rsid w:val="00EC7AAB"/>
    <w:rsid w:val="00EC7E67"/>
    <w:rsid w:val="00ED00CE"/>
    <w:rsid w:val="00ED09D9"/>
    <w:rsid w:val="00ED0C6B"/>
    <w:rsid w:val="00ED0EAE"/>
    <w:rsid w:val="00ED0F86"/>
    <w:rsid w:val="00ED1197"/>
    <w:rsid w:val="00ED12C1"/>
    <w:rsid w:val="00ED1FE7"/>
    <w:rsid w:val="00ED23BA"/>
    <w:rsid w:val="00ED2657"/>
    <w:rsid w:val="00ED27F8"/>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22"/>
    <w:rsid w:val="00ED5F50"/>
    <w:rsid w:val="00ED607E"/>
    <w:rsid w:val="00ED6202"/>
    <w:rsid w:val="00ED635F"/>
    <w:rsid w:val="00ED644A"/>
    <w:rsid w:val="00ED657F"/>
    <w:rsid w:val="00ED6A0C"/>
    <w:rsid w:val="00ED6D45"/>
    <w:rsid w:val="00ED6EA8"/>
    <w:rsid w:val="00ED744E"/>
    <w:rsid w:val="00ED750B"/>
    <w:rsid w:val="00ED7CF4"/>
    <w:rsid w:val="00ED7D94"/>
    <w:rsid w:val="00EE081C"/>
    <w:rsid w:val="00EE0A28"/>
    <w:rsid w:val="00EE0BDC"/>
    <w:rsid w:val="00EE0CC9"/>
    <w:rsid w:val="00EE10E5"/>
    <w:rsid w:val="00EE151F"/>
    <w:rsid w:val="00EE1603"/>
    <w:rsid w:val="00EE1A55"/>
    <w:rsid w:val="00EE2153"/>
    <w:rsid w:val="00EE36B2"/>
    <w:rsid w:val="00EE3A69"/>
    <w:rsid w:val="00EE3D13"/>
    <w:rsid w:val="00EE3D35"/>
    <w:rsid w:val="00EE3EBB"/>
    <w:rsid w:val="00EE438B"/>
    <w:rsid w:val="00EE4997"/>
    <w:rsid w:val="00EE4AFC"/>
    <w:rsid w:val="00EE4F66"/>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A31"/>
    <w:rsid w:val="00EF3D3F"/>
    <w:rsid w:val="00EF3F56"/>
    <w:rsid w:val="00EF430B"/>
    <w:rsid w:val="00EF460B"/>
    <w:rsid w:val="00EF563F"/>
    <w:rsid w:val="00EF5823"/>
    <w:rsid w:val="00EF6108"/>
    <w:rsid w:val="00EF6341"/>
    <w:rsid w:val="00EF6562"/>
    <w:rsid w:val="00EF682B"/>
    <w:rsid w:val="00EF692B"/>
    <w:rsid w:val="00EF7A5F"/>
    <w:rsid w:val="00EF7E99"/>
    <w:rsid w:val="00F004EB"/>
    <w:rsid w:val="00F00518"/>
    <w:rsid w:val="00F0072E"/>
    <w:rsid w:val="00F009B0"/>
    <w:rsid w:val="00F01211"/>
    <w:rsid w:val="00F018EC"/>
    <w:rsid w:val="00F01E57"/>
    <w:rsid w:val="00F01F96"/>
    <w:rsid w:val="00F028E1"/>
    <w:rsid w:val="00F02C33"/>
    <w:rsid w:val="00F02D86"/>
    <w:rsid w:val="00F03737"/>
    <w:rsid w:val="00F03856"/>
    <w:rsid w:val="00F038E2"/>
    <w:rsid w:val="00F038F7"/>
    <w:rsid w:val="00F03EDE"/>
    <w:rsid w:val="00F04172"/>
    <w:rsid w:val="00F041AE"/>
    <w:rsid w:val="00F041BD"/>
    <w:rsid w:val="00F04535"/>
    <w:rsid w:val="00F048BD"/>
    <w:rsid w:val="00F04D17"/>
    <w:rsid w:val="00F056C8"/>
    <w:rsid w:val="00F05A31"/>
    <w:rsid w:val="00F05C62"/>
    <w:rsid w:val="00F05EE8"/>
    <w:rsid w:val="00F06508"/>
    <w:rsid w:val="00F065C5"/>
    <w:rsid w:val="00F0669A"/>
    <w:rsid w:val="00F068E6"/>
    <w:rsid w:val="00F07639"/>
    <w:rsid w:val="00F076EE"/>
    <w:rsid w:val="00F078A2"/>
    <w:rsid w:val="00F078CD"/>
    <w:rsid w:val="00F07A4A"/>
    <w:rsid w:val="00F07ADB"/>
    <w:rsid w:val="00F10954"/>
    <w:rsid w:val="00F11066"/>
    <w:rsid w:val="00F11097"/>
    <w:rsid w:val="00F11189"/>
    <w:rsid w:val="00F11349"/>
    <w:rsid w:val="00F11738"/>
    <w:rsid w:val="00F11892"/>
    <w:rsid w:val="00F11CCD"/>
    <w:rsid w:val="00F11F59"/>
    <w:rsid w:val="00F124C4"/>
    <w:rsid w:val="00F12747"/>
    <w:rsid w:val="00F128E3"/>
    <w:rsid w:val="00F12C24"/>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17F4E"/>
    <w:rsid w:val="00F204AA"/>
    <w:rsid w:val="00F20DF0"/>
    <w:rsid w:val="00F210A1"/>
    <w:rsid w:val="00F21378"/>
    <w:rsid w:val="00F21940"/>
    <w:rsid w:val="00F21A36"/>
    <w:rsid w:val="00F21E4C"/>
    <w:rsid w:val="00F21F1B"/>
    <w:rsid w:val="00F22369"/>
    <w:rsid w:val="00F2284B"/>
    <w:rsid w:val="00F22851"/>
    <w:rsid w:val="00F229EB"/>
    <w:rsid w:val="00F233FC"/>
    <w:rsid w:val="00F23E78"/>
    <w:rsid w:val="00F23EA0"/>
    <w:rsid w:val="00F24333"/>
    <w:rsid w:val="00F247C5"/>
    <w:rsid w:val="00F248B9"/>
    <w:rsid w:val="00F24944"/>
    <w:rsid w:val="00F24C06"/>
    <w:rsid w:val="00F24DDE"/>
    <w:rsid w:val="00F25298"/>
    <w:rsid w:val="00F25495"/>
    <w:rsid w:val="00F25616"/>
    <w:rsid w:val="00F25B71"/>
    <w:rsid w:val="00F26603"/>
    <w:rsid w:val="00F267DB"/>
    <w:rsid w:val="00F269A3"/>
    <w:rsid w:val="00F271BB"/>
    <w:rsid w:val="00F272C0"/>
    <w:rsid w:val="00F2752A"/>
    <w:rsid w:val="00F2756C"/>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2B11"/>
    <w:rsid w:val="00F3304D"/>
    <w:rsid w:val="00F331B8"/>
    <w:rsid w:val="00F331DA"/>
    <w:rsid w:val="00F33227"/>
    <w:rsid w:val="00F33D77"/>
    <w:rsid w:val="00F33DEA"/>
    <w:rsid w:val="00F33E93"/>
    <w:rsid w:val="00F3465B"/>
    <w:rsid w:val="00F34A54"/>
    <w:rsid w:val="00F34E7F"/>
    <w:rsid w:val="00F34EAC"/>
    <w:rsid w:val="00F3523F"/>
    <w:rsid w:val="00F35840"/>
    <w:rsid w:val="00F3585E"/>
    <w:rsid w:val="00F35D9B"/>
    <w:rsid w:val="00F35FDF"/>
    <w:rsid w:val="00F368D7"/>
    <w:rsid w:val="00F36C78"/>
    <w:rsid w:val="00F375AE"/>
    <w:rsid w:val="00F376B8"/>
    <w:rsid w:val="00F37A8C"/>
    <w:rsid w:val="00F40403"/>
    <w:rsid w:val="00F40AB4"/>
    <w:rsid w:val="00F41112"/>
    <w:rsid w:val="00F411B4"/>
    <w:rsid w:val="00F41594"/>
    <w:rsid w:val="00F4185B"/>
    <w:rsid w:val="00F418D3"/>
    <w:rsid w:val="00F42107"/>
    <w:rsid w:val="00F42208"/>
    <w:rsid w:val="00F42A49"/>
    <w:rsid w:val="00F42A7A"/>
    <w:rsid w:val="00F42EFD"/>
    <w:rsid w:val="00F43039"/>
    <w:rsid w:val="00F440C9"/>
    <w:rsid w:val="00F440EE"/>
    <w:rsid w:val="00F44818"/>
    <w:rsid w:val="00F451F3"/>
    <w:rsid w:val="00F453FE"/>
    <w:rsid w:val="00F4541A"/>
    <w:rsid w:val="00F45C9E"/>
    <w:rsid w:val="00F45CA1"/>
    <w:rsid w:val="00F45F59"/>
    <w:rsid w:val="00F46526"/>
    <w:rsid w:val="00F47012"/>
    <w:rsid w:val="00F47307"/>
    <w:rsid w:val="00F4763B"/>
    <w:rsid w:val="00F47BB9"/>
    <w:rsid w:val="00F47DC9"/>
    <w:rsid w:val="00F47E7E"/>
    <w:rsid w:val="00F501F3"/>
    <w:rsid w:val="00F5023D"/>
    <w:rsid w:val="00F50294"/>
    <w:rsid w:val="00F50BA7"/>
    <w:rsid w:val="00F50C6C"/>
    <w:rsid w:val="00F50F92"/>
    <w:rsid w:val="00F51056"/>
    <w:rsid w:val="00F51676"/>
    <w:rsid w:val="00F5180B"/>
    <w:rsid w:val="00F52A74"/>
    <w:rsid w:val="00F52E42"/>
    <w:rsid w:val="00F530DD"/>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6920"/>
    <w:rsid w:val="00F67155"/>
    <w:rsid w:val="00F672D7"/>
    <w:rsid w:val="00F674E3"/>
    <w:rsid w:val="00F67C84"/>
    <w:rsid w:val="00F700B6"/>
    <w:rsid w:val="00F7012D"/>
    <w:rsid w:val="00F702A9"/>
    <w:rsid w:val="00F7061C"/>
    <w:rsid w:val="00F70890"/>
    <w:rsid w:val="00F7215C"/>
    <w:rsid w:val="00F72873"/>
    <w:rsid w:val="00F72A89"/>
    <w:rsid w:val="00F72CD7"/>
    <w:rsid w:val="00F72DC1"/>
    <w:rsid w:val="00F731FF"/>
    <w:rsid w:val="00F733F4"/>
    <w:rsid w:val="00F73B13"/>
    <w:rsid w:val="00F73E79"/>
    <w:rsid w:val="00F73F66"/>
    <w:rsid w:val="00F74ACF"/>
    <w:rsid w:val="00F74CA7"/>
    <w:rsid w:val="00F74D16"/>
    <w:rsid w:val="00F74E3B"/>
    <w:rsid w:val="00F751BE"/>
    <w:rsid w:val="00F75223"/>
    <w:rsid w:val="00F75E2C"/>
    <w:rsid w:val="00F760EE"/>
    <w:rsid w:val="00F76223"/>
    <w:rsid w:val="00F76B07"/>
    <w:rsid w:val="00F76F53"/>
    <w:rsid w:val="00F77161"/>
    <w:rsid w:val="00F77596"/>
    <w:rsid w:val="00F77896"/>
    <w:rsid w:val="00F77BB3"/>
    <w:rsid w:val="00F800B0"/>
    <w:rsid w:val="00F80204"/>
    <w:rsid w:val="00F80770"/>
    <w:rsid w:val="00F8097E"/>
    <w:rsid w:val="00F8149A"/>
    <w:rsid w:val="00F816B7"/>
    <w:rsid w:val="00F8178C"/>
    <w:rsid w:val="00F81C1E"/>
    <w:rsid w:val="00F81E14"/>
    <w:rsid w:val="00F82063"/>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0841"/>
    <w:rsid w:val="00F9198D"/>
    <w:rsid w:val="00F91B15"/>
    <w:rsid w:val="00F91B7E"/>
    <w:rsid w:val="00F92016"/>
    <w:rsid w:val="00F925B4"/>
    <w:rsid w:val="00F925F6"/>
    <w:rsid w:val="00F93AA3"/>
    <w:rsid w:val="00F94191"/>
    <w:rsid w:val="00F9443B"/>
    <w:rsid w:val="00F94CA5"/>
    <w:rsid w:val="00F952C5"/>
    <w:rsid w:val="00F953FE"/>
    <w:rsid w:val="00F97540"/>
    <w:rsid w:val="00F976B2"/>
    <w:rsid w:val="00F9777B"/>
    <w:rsid w:val="00F979B0"/>
    <w:rsid w:val="00F97FB0"/>
    <w:rsid w:val="00FA0BCC"/>
    <w:rsid w:val="00FA1070"/>
    <w:rsid w:val="00FA109C"/>
    <w:rsid w:val="00FA164F"/>
    <w:rsid w:val="00FA165E"/>
    <w:rsid w:val="00FA19BE"/>
    <w:rsid w:val="00FA1ACB"/>
    <w:rsid w:val="00FA1BB5"/>
    <w:rsid w:val="00FA1CF7"/>
    <w:rsid w:val="00FA1FDF"/>
    <w:rsid w:val="00FA21F4"/>
    <w:rsid w:val="00FA2F3A"/>
    <w:rsid w:val="00FA304B"/>
    <w:rsid w:val="00FA3214"/>
    <w:rsid w:val="00FA397C"/>
    <w:rsid w:val="00FA3D5B"/>
    <w:rsid w:val="00FA4C39"/>
    <w:rsid w:val="00FA4C7D"/>
    <w:rsid w:val="00FA4E97"/>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45B6"/>
    <w:rsid w:val="00FB546C"/>
    <w:rsid w:val="00FB580C"/>
    <w:rsid w:val="00FB584F"/>
    <w:rsid w:val="00FB5D61"/>
    <w:rsid w:val="00FB6343"/>
    <w:rsid w:val="00FB6A75"/>
    <w:rsid w:val="00FB6BF7"/>
    <w:rsid w:val="00FB746B"/>
    <w:rsid w:val="00FB74A0"/>
    <w:rsid w:val="00FB7D96"/>
    <w:rsid w:val="00FC00F5"/>
    <w:rsid w:val="00FC0142"/>
    <w:rsid w:val="00FC03A1"/>
    <w:rsid w:val="00FC0623"/>
    <w:rsid w:val="00FC1717"/>
    <w:rsid w:val="00FC1D06"/>
    <w:rsid w:val="00FC1F16"/>
    <w:rsid w:val="00FC1FB3"/>
    <w:rsid w:val="00FC1FBC"/>
    <w:rsid w:val="00FC2855"/>
    <w:rsid w:val="00FC2977"/>
    <w:rsid w:val="00FC2979"/>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E3D"/>
    <w:rsid w:val="00FC5F6D"/>
    <w:rsid w:val="00FC6457"/>
    <w:rsid w:val="00FC66C1"/>
    <w:rsid w:val="00FC6703"/>
    <w:rsid w:val="00FC6BA8"/>
    <w:rsid w:val="00FC6EA8"/>
    <w:rsid w:val="00FC7248"/>
    <w:rsid w:val="00FD0CF5"/>
    <w:rsid w:val="00FD0F80"/>
    <w:rsid w:val="00FD0FBF"/>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68E"/>
    <w:rsid w:val="00FD4795"/>
    <w:rsid w:val="00FD4955"/>
    <w:rsid w:val="00FD49B4"/>
    <w:rsid w:val="00FD4B84"/>
    <w:rsid w:val="00FD52E0"/>
    <w:rsid w:val="00FD5528"/>
    <w:rsid w:val="00FD5F8B"/>
    <w:rsid w:val="00FD61E3"/>
    <w:rsid w:val="00FD6751"/>
    <w:rsid w:val="00FD6D64"/>
    <w:rsid w:val="00FD701C"/>
    <w:rsid w:val="00FD7164"/>
    <w:rsid w:val="00FD76D9"/>
    <w:rsid w:val="00FD78CB"/>
    <w:rsid w:val="00FD7DCF"/>
    <w:rsid w:val="00FD7F1A"/>
    <w:rsid w:val="00FE00DF"/>
    <w:rsid w:val="00FE01E9"/>
    <w:rsid w:val="00FE0888"/>
    <w:rsid w:val="00FE0AF7"/>
    <w:rsid w:val="00FE1448"/>
    <w:rsid w:val="00FE1B15"/>
    <w:rsid w:val="00FE20D0"/>
    <w:rsid w:val="00FE22B4"/>
    <w:rsid w:val="00FE22B8"/>
    <w:rsid w:val="00FE31A3"/>
    <w:rsid w:val="00FE31B9"/>
    <w:rsid w:val="00FE3716"/>
    <w:rsid w:val="00FE37FF"/>
    <w:rsid w:val="00FE389E"/>
    <w:rsid w:val="00FE3FE0"/>
    <w:rsid w:val="00FE40BA"/>
    <w:rsid w:val="00FE41D7"/>
    <w:rsid w:val="00FE449C"/>
    <w:rsid w:val="00FE4949"/>
    <w:rsid w:val="00FE4B78"/>
    <w:rsid w:val="00FE4B9D"/>
    <w:rsid w:val="00FE55DF"/>
    <w:rsid w:val="00FE5641"/>
    <w:rsid w:val="00FE5A58"/>
    <w:rsid w:val="00FE5CAA"/>
    <w:rsid w:val="00FE6915"/>
    <w:rsid w:val="00FE695C"/>
    <w:rsid w:val="00FE6E29"/>
    <w:rsid w:val="00FE7017"/>
    <w:rsid w:val="00FE72AE"/>
    <w:rsid w:val="00FE7BC4"/>
    <w:rsid w:val="00FF0A09"/>
    <w:rsid w:val="00FF0BE3"/>
    <w:rsid w:val="00FF0BF3"/>
    <w:rsid w:val="00FF11C6"/>
    <w:rsid w:val="00FF1384"/>
    <w:rsid w:val="00FF163D"/>
    <w:rsid w:val="00FF1B34"/>
    <w:rsid w:val="00FF205D"/>
    <w:rsid w:val="00FF2495"/>
    <w:rsid w:val="00FF2910"/>
    <w:rsid w:val="00FF2AC3"/>
    <w:rsid w:val="00FF2EC4"/>
    <w:rsid w:val="00FF33C0"/>
    <w:rsid w:val="00FF3625"/>
    <w:rsid w:val="00FF36AA"/>
    <w:rsid w:val="00FF3D9F"/>
    <w:rsid w:val="00FF4055"/>
    <w:rsid w:val="00FF4786"/>
    <w:rsid w:val="00FF4BA5"/>
    <w:rsid w:val="00FF4D59"/>
    <w:rsid w:val="00FF5169"/>
    <w:rsid w:val="00FF5328"/>
    <w:rsid w:val="00FF5399"/>
    <w:rsid w:val="00FF58A7"/>
    <w:rsid w:val="00FF6A50"/>
    <w:rsid w:val="00FF6D0F"/>
    <w:rsid w:val="00FF72BE"/>
    <w:rsid w:val="00FF74EF"/>
    <w:rsid w:val="00FF75FD"/>
    <w:rsid w:val="00FF77F8"/>
    <w:rsid w:val="00FF786F"/>
    <w:rsid w:val="00FF79E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2" style="mso-position-horizontal-relative:page;mso-position-vertical-relative:page" stroke="f">
      <v:stroke on="f"/>
      <o:colormru v:ext="edit" colors="white"/>
    </o:shapedefaults>
    <o:shapelayout v:ext="edit">
      <o:idmap v:ext="edit" data="1"/>
    </o:shapelayout>
  </w:shapeDefaults>
  <w:decimalSymbol w:val="."/>
  <w:listSeparator w:val=","/>
  <w14:docId w14:val="76A95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8" w:uiPriority="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note reference"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qFormat="1"/>
    <w:lsdException w:name="List Continue 2"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99" w:qFormat="1"/>
  </w:latentStyles>
  <w:style w:type="paragraph" w:default="1" w:styleId="Normal">
    <w:name w:val="Normal"/>
    <w:qFormat/>
    <w:rsid w:val="00C95AB8"/>
  </w:style>
  <w:style w:type="paragraph" w:styleId="Heading1">
    <w:name w:val="heading 1"/>
    <w:basedOn w:val="Normal"/>
    <w:next w:val="BodyText"/>
    <w:link w:val="Heading1Char"/>
    <w:qFormat/>
    <w:rsid w:val="00321955"/>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DA2779"/>
    <w:pPr>
      <w:keepNext/>
      <w:keepLines/>
      <w:numPr>
        <w:ilvl w:val="1"/>
        <w:numId w:val="7"/>
      </w:numPr>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DA2779"/>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Bulleted list"/>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0758E3"/>
    <w:rPr>
      <w:b/>
      <w:color w:val="00B2A9" w:themeColor="text2"/>
      <w:sz w:val="24"/>
    </w:rPr>
  </w:style>
  <w:style w:type="paragraph" w:customStyle="1" w:styleId="AppendixHeading3">
    <w:name w:val="Appendix Heading 3"/>
    <w:basedOn w:val="Normal"/>
    <w:next w:val="BodyText"/>
    <w:uiPriority w:val="2"/>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807FD2"/>
    <w:pPr>
      <w:tabs>
        <w:tab w:val="right" w:pos="9582"/>
      </w:tabs>
      <w:spacing w:before="240" w:after="60"/>
      <w:ind w:right="851"/>
    </w:pPr>
    <w:rPr>
      <w:b/>
      <w:color w:val="00B2A9" w:themeColor="text2"/>
    </w:rPr>
  </w:style>
  <w:style w:type="paragraph" w:styleId="TOC6">
    <w:name w:val="toc 6"/>
    <w:basedOn w:val="Normal"/>
    <w:next w:val="Normal"/>
    <w:autoRedefine/>
    <w:uiPriority w:val="39"/>
    <w:rsid w:val="00DE27B9"/>
    <w:pPr>
      <w:spacing w:after="100"/>
      <w:ind w:left="1000"/>
    </w:pPr>
  </w:style>
  <w:style w:type="paragraph" w:styleId="TOC7">
    <w:name w:val="toc 7"/>
    <w:basedOn w:val="Normal"/>
    <w:next w:val="Normal"/>
    <w:autoRedefine/>
    <w:uiPriority w:val="39"/>
    <w:rsid w:val="00DE27B9"/>
    <w:pPr>
      <w:spacing w:after="100"/>
      <w:ind w:left="1200"/>
    </w:pPr>
  </w:style>
  <w:style w:type="paragraph" w:styleId="TOC8">
    <w:name w:val="toc 8"/>
    <w:basedOn w:val="Normal"/>
    <w:next w:val="Normal"/>
    <w:autoRedefine/>
    <w:uiPriority w:val="39"/>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748A0"/>
    <w:pPr>
      <w:spacing w:line="360" w:lineRule="exact"/>
      <w:jc w:val="right"/>
    </w:pPr>
    <w:rPr>
      <w:rFonts w:ascii="Arial Narrow" w:hAnsi="Arial Narrow"/>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D14E24"/>
    <w:pPr>
      <w:spacing w:before="40" w:after="40" w:line="220" w:lineRule="atLeast"/>
      <w:ind w:right="3119"/>
    </w:pPr>
    <w:rPr>
      <w:sz w:val="18"/>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D14E24"/>
    <w:pPr>
      <w:spacing w:after="40" w:line="220" w:lineRule="atLeast"/>
      <w:ind w:right="3119"/>
    </w:pPr>
    <w:rPr>
      <w:sz w:val="18"/>
    </w:rPr>
  </w:style>
  <w:style w:type="paragraph" w:customStyle="1" w:styleId="xWeb">
    <w:name w:val="xWeb"/>
    <w:basedOn w:val="Normal"/>
    <w:semiHidden/>
    <w:qFormat/>
    <w:rsid w:val="009363B5"/>
    <w:pPr>
      <w:spacing w:line="240" w:lineRule="auto"/>
    </w:pPr>
    <w:rPr>
      <w:color w:val="636366"/>
      <w:spacing w:val="-4"/>
      <w:sz w:val="36"/>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321955"/>
    <w:rPr>
      <w:color w:val="FF0000"/>
      <w:sz w:val="20"/>
      <w:u w:val="dotted"/>
    </w:rPr>
  </w:style>
  <w:style w:type="paragraph" w:customStyle="1" w:styleId="Default">
    <w:name w:val="Default"/>
    <w:rsid w:val="004260B8"/>
    <w:pPr>
      <w:autoSpaceDE w:val="0"/>
      <w:autoSpaceDN w:val="0"/>
      <w:adjustRightInd w:val="0"/>
      <w:spacing w:line="240" w:lineRule="auto"/>
    </w:pPr>
    <w:rPr>
      <w:rFonts w:ascii="Calibri" w:hAnsi="Calibri" w:cs="Calibri"/>
      <w:color w:val="000000"/>
      <w:sz w:val="24"/>
      <w:szCs w:val="24"/>
    </w:rPr>
  </w:style>
  <w:style w:type="paragraph" w:customStyle="1" w:styleId="TblBdy">
    <w:name w:val="_TblBdy"/>
    <w:uiPriority w:val="1"/>
    <w:qFormat/>
    <w:rsid w:val="00AF416A"/>
    <w:pPr>
      <w:spacing w:before="80" w:after="60" w:line="240" w:lineRule="auto"/>
    </w:pPr>
    <w:rPr>
      <w:rFonts w:ascii="Calibri" w:hAnsi="Calibri"/>
      <w:color w:val="auto"/>
      <w:sz w:val="22"/>
      <w:szCs w:val="24"/>
      <w:lang w:eastAsia="en-US"/>
    </w:rPr>
  </w:style>
  <w:style w:type="character" w:customStyle="1" w:styleId="ListParagraphChar">
    <w:name w:val="List Paragraph Char"/>
    <w:aliases w:val="Bulleted list Char"/>
    <w:basedOn w:val="DefaultParagraphFont"/>
    <w:link w:val="ListParagraph"/>
    <w:uiPriority w:val="34"/>
    <w:locked/>
    <w:rsid w:val="00552445"/>
  </w:style>
  <w:style w:type="paragraph" w:styleId="TOC9">
    <w:name w:val="toc 9"/>
    <w:basedOn w:val="Normal"/>
    <w:next w:val="Normal"/>
    <w:autoRedefine/>
    <w:uiPriority w:val="39"/>
    <w:unhideWhenUsed/>
    <w:rsid w:val="004265F0"/>
    <w:pPr>
      <w:spacing w:after="100" w:line="276" w:lineRule="auto"/>
      <w:ind w:left="1760"/>
    </w:pPr>
    <w:rPr>
      <w:rFonts w:eastAsiaTheme="minorEastAsia" w:cstheme="minorBidi"/>
      <w:color w:val="auto"/>
      <w:sz w:val="22"/>
      <w:szCs w:val="22"/>
    </w:rPr>
  </w:style>
  <w:style w:type="paragraph" w:customStyle="1" w:styleId="Body">
    <w:name w:val="_Body"/>
    <w:link w:val="BodyChar"/>
    <w:qFormat/>
    <w:rsid w:val="00E62EF7"/>
    <w:pPr>
      <w:spacing w:after="113"/>
    </w:pPr>
    <w:rPr>
      <w:rFonts w:ascii="Arial" w:hAnsi="Arial"/>
      <w:color w:val="auto"/>
      <w:sz w:val="18"/>
      <w:szCs w:val="24"/>
      <w:lang w:eastAsia="en-US"/>
    </w:rPr>
  </w:style>
  <w:style w:type="paragraph" w:customStyle="1" w:styleId="p">
    <w:name w:val="p"/>
    <w:basedOn w:val="Normal"/>
    <w:rsid w:val="00E62EF7"/>
    <w:pPr>
      <w:spacing w:before="120" w:line="240" w:lineRule="auto"/>
      <w:jc w:val="both"/>
    </w:pPr>
    <w:rPr>
      <w:rFonts w:ascii="Times New Roman" w:hAnsi="Times New Roman" w:cs="Times New Roman"/>
      <w:color w:val="auto"/>
      <w:sz w:val="24"/>
      <w:lang w:eastAsia="en-US"/>
    </w:rPr>
  </w:style>
  <w:style w:type="paragraph" w:customStyle="1" w:styleId="DSEBody">
    <w:name w:val="DSE_Body"/>
    <w:link w:val="DSEBodyChar"/>
    <w:uiPriority w:val="99"/>
    <w:rsid w:val="003E0A18"/>
    <w:pPr>
      <w:spacing w:after="113"/>
    </w:pPr>
    <w:rPr>
      <w:rFonts w:ascii="Arial" w:hAnsi="Arial"/>
      <w:color w:val="auto"/>
      <w:sz w:val="24"/>
      <w:szCs w:val="24"/>
      <w:lang w:eastAsia="en-US"/>
    </w:rPr>
  </w:style>
  <w:style w:type="character" w:customStyle="1" w:styleId="DSEBodyChar">
    <w:name w:val="DSE_Body Char"/>
    <w:link w:val="DSEBody"/>
    <w:uiPriority w:val="99"/>
    <w:locked/>
    <w:rsid w:val="003E0A18"/>
    <w:rPr>
      <w:rFonts w:ascii="Arial" w:hAnsi="Arial"/>
      <w:color w:val="auto"/>
      <w:sz w:val="24"/>
      <w:szCs w:val="24"/>
      <w:lang w:eastAsia="en-US"/>
    </w:rPr>
  </w:style>
  <w:style w:type="character" w:customStyle="1" w:styleId="BodyChar">
    <w:name w:val="_Body Char"/>
    <w:basedOn w:val="DefaultParagraphFont"/>
    <w:link w:val="Body"/>
    <w:locked/>
    <w:rsid w:val="00F90841"/>
    <w:rPr>
      <w:rFonts w:ascii="Arial" w:hAnsi="Arial"/>
      <w:color w:val="auto"/>
      <w:sz w:val="18"/>
      <w:szCs w:val="24"/>
      <w:lang w:eastAsia="en-US"/>
    </w:rPr>
  </w:style>
  <w:style w:type="paragraph" w:customStyle="1" w:styleId="TableTitle">
    <w:name w:val="_TableTitle"/>
    <w:qFormat/>
    <w:rsid w:val="00D83CE2"/>
    <w:pPr>
      <w:spacing w:after="120" w:line="220" w:lineRule="atLeast"/>
    </w:pPr>
    <w:rPr>
      <w:rFonts w:ascii="Calibri" w:hAnsi="Calibri"/>
      <w:b/>
      <w:color w:val="404040"/>
      <w:sz w:val="22"/>
      <w:szCs w:val="18"/>
      <w:lang w:eastAsia="en-US"/>
    </w:rPr>
  </w:style>
  <w:style w:type="paragraph" w:customStyle="1" w:styleId="TblHd">
    <w:name w:val="_TblHd"/>
    <w:qFormat/>
    <w:rsid w:val="00D83CE2"/>
    <w:pPr>
      <w:spacing w:before="60" w:after="60" w:line="230" w:lineRule="atLeast"/>
    </w:pPr>
    <w:rPr>
      <w:rFonts w:ascii="Calibri" w:hAnsi="Calibri"/>
      <w:b/>
      <w:color w:val="auto"/>
      <w:sz w:val="22"/>
      <w:szCs w:val="24"/>
      <w:lang w:eastAsia="en-US"/>
    </w:rPr>
  </w:style>
  <w:style w:type="paragraph" w:customStyle="1" w:styleId="Bullet">
    <w:name w:val="_Bullet"/>
    <w:link w:val="BulletChar"/>
    <w:qFormat/>
    <w:rsid w:val="00D83CE2"/>
    <w:pPr>
      <w:numPr>
        <w:numId w:val="35"/>
      </w:numPr>
      <w:tabs>
        <w:tab w:val="num" w:pos="0"/>
      </w:tabs>
      <w:spacing w:after="113" w:line="220" w:lineRule="atLeast"/>
    </w:pPr>
    <w:rPr>
      <w:rFonts w:ascii="Calibri" w:hAnsi="Calibri"/>
      <w:color w:val="auto"/>
      <w:sz w:val="22"/>
      <w:szCs w:val="24"/>
      <w:lang w:eastAsia="en-US"/>
    </w:rPr>
  </w:style>
  <w:style w:type="character" w:customStyle="1" w:styleId="BulletChar">
    <w:name w:val="_Bullet Char"/>
    <w:link w:val="Bullet"/>
    <w:rsid w:val="00D83CE2"/>
    <w:rPr>
      <w:rFonts w:ascii="Calibri" w:hAnsi="Calibri"/>
      <w:color w:val="auto"/>
      <w:sz w:val="22"/>
      <w:szCs w:val="24"/>
      <w:lang w:eastAsia="en-US"/>
    </w:rPr>
  </w:style>
  <w:style w:type="paragraph" w:customStyle="1" w:styleId="Pullout">
    <w:name w:val="_Pullout"/>
    <w:qFormat/>
    <w:rsid w:val="00732925"/>
    <w:pPr>
      <w:spacing w:before="85" w:after="170" w:line="300" w:lineRule="atLeast"/>
    </w:pPr>
    <w:rPr>
      <w:rFonts w:ascii="Calibri" w:hAnsi="Calibri"/>
      <w:color w:val="228591"/>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8" w:uiPriority="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note reference" w:uiPriority="99"/>
    <w:lsdException w:name="List Bullet" w:qFormat="1"/>
    <w:lsdException w:name="List Number" w:semiHidden="0" w:unhideWhenUsed="0" w:qFormat="1"/>
    <w:lsdException w:name="List 4" w:semiHidden="0" w:unhideWhenUsed="0"/>
    <w:lsdException w:name="List 5" w:semiHidden="0" w:unhideWhenUsed="0"/>
    <w:lsdException w:name="List Bullet 2" w:qFormat="1"/>
    <w:lsdException w:name="List Number 2" w:qFormat="1"/>
    <w:lsdException w:name="List Number 3" w:qFormat="1"/>
    <w:lsdException w:name="Title" w:semiHidden="0" w:uiPriority="99" w:unhideWhenUsed="0"/>
    <w:lsdException w:name="Default Paragraph Font" w:uiPriority="1"/>
    <w:lsdException w:name="Body Text" w:qFormat="1"/>
    <w:lsdException w:name="List Continue" w:qFormat="1"/>
    <w:lsdException w:name="List Continue 2" w:qFormat="1"/>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99" w:qFormat="1"/>
  </w:latentStyles>
  <w:style w:type="paragraph" w:default="1" w:styleId="Normal">
    <w:name w:val="Normal"/>
    <w:qFormat/>
    <w:rsid w:val="00C95AB8"/>
  </w:style>
  <w:style w:type="paragraph" w:styleId="Heading1">
    <w:name w:val="heading 1"/>
    <w:basedOn w:val="Normal"/>
    <w:next w:val="BodyText"/>
    <w:link w:val="Heading1Char"/>
    <w:qFormat/>
    <w:rsid w:val="00321955"/>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DA2779"/>
    <w:pPr>
      <w:keepNext/>
      <w:keepLines/>
      <w:numPr>
        <w:ilvl w:val="1"/>
        <w:numId w:val="7"/>
      </w:numPr>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basedOn w:val="Normal"/>
    <w:next w:val="BodyText"/>
    <w:link w:val="Heading3Char"/>
    <w:qFormat/>
    <w:rsid w:val="00DA2779"/>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Bulleted list"/>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360" w:lineRule="exact"/>
      <w:jc w:val="right"/>
    </w:pPr>
    <w:rPr>
      <w:rFonts w:asciiTheme="majorHAnsi" w:eastAsiaTheme="majorEastAsia" w:hAnsiTheme="majorHAnsi" w:cstheme="majorBidi"/>
      <w:iCs/>
      <w:color w:val="FFFFFF"/>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sz w:val="32"/>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0758E3"/>
    <w:rPr>
      <w:b/>
      <w:color w:val="00B2A9" w:themeColor="text2"/>
      <w:sz w:val="24"/>
    </w:rPr>
  </w:style>
  <w:style w:type="paragraph" w:customStyle="1" w:styleId="AppendixHeading3">
    <w:name w:val="Appendix Heading 3"/>
    <w:basedOn w:val="Normal"/>
    <w:next w:val="BodyText"/>
    <w:uiPriority w:val="2"/>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807FD2"/>
    <w:pPr>
      <w:tabs>
        <w:tab w:val="right" w:pos="9582"/>
      </w:tabs>
      <w:spacing w:before="240" w:after="60"/>
      <w:ind w:right="851"/>
    </w:pPr>
    <w:rPr>
      <w:b/>
      <w:color w:val="00B2A9" w:themeColor="text2"/>
    </w:rPr>
  </w:style>
  <w:style w:type="paragraph" w:styleId="TOC6">
    <w:name w:val="toc 6"/>
    <w:basedOn w:val="Normal"/>
    <w:next w:val="Normal"/>
    <w:autoRedefine/>
    <w:uiPriority w:val="39"/>
    <w:rsid w:val="00DE27B9"/>
    <w:pPr>
      <w:spacing w:after="100"/>
      <w:ind w:left="1000"/>
    </w:pPr>
  </w:style>
  <w:style w:type="paragraph" w:styleId="TOC7">
    <w:name w:val="toc 7"/>
    <w:basedOn w:val="Normal"/>
    <w:next w:val="Normal"/>
    <w:autoRedefine/>
    <w:uiPriority w:val="39"/>
    <w:rsid w:val="00DE27B9"/>
    <w:pPr>
      <w:spacing w:after="100"/>
      <w:ind w:left="1200"/>
    </w:pPr>
  </w:style>
  <w:style w:type="paragraph" w:styleId="TOC8">
    <w:name w:val="toc 8"/>
    <w:basedOn w:val="Normal"/>
    <w:next w:val="Normal"/>
    <w:autoRedefine/>
    <w:uiPriority w:val="39"/>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748A0"/>
    <w:pPr>
      <w:spacing w:line="360" w:lineRule="exact"/>
      <w:jc w:val="right"/>
    </w:pPr>
    <w:rPr>
      <w:rFonts w:ascii="Arial Narrow" w:hAnsi="Arial Narrow"/>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D14E24"/>
    <w:pPr>
      <w:spacing w:before="40" w:after="40" w:line="220" w:lineRule="atLeast"/>
      <w:ind w:right="3119"/>
    </w:pPr>
    <w:rPr>
      <w:sz w:val="18"/>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D14E24"/>
    <w:pPr>
      <w:spacing w:after="40" w:line="220" w:lineRule="atLeast"/>
      <w:ind w:right="3119"/>
    </w:pPr>
    <w:rPr>
      <w:sz w:val="18"/>
    </w:rPr>
  </w:style>
  <w:style w:type="paragraph" w:customStyle="1" w:styleId="xWeb">
    <w:name w:val="xWeb"/>
    <w:basedOn w:val="Normal"/>
    <w:semiHidden/>
    <w:qFormat/>
    <w:rsid w:val="009363B5"/>
    <w:pPr>
      <w:spacing w:line="240" w:lineRule="auto"/>
    </w:pPr>
    <w:rPr>
      <w:color w:val="636366"/>
      <w:spacing w:val="-4"/>
      <w:sz w:val="36"/>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text2"/>
      <w:kern w:val="20"/>
      <w:sz w:val="24"/>
      <w:szCs w:val="28"/>
    </w:rPr>
  </w:style>
  <w:style w:type="character" w:customStyle="1" w:styleId="Heading1Char">
    <w:name w:val="Heading 1 Char"/>
    <w:basedOn w:val="DefaultParagraphFont"/>
    <w:link w:val="Heading1"/>
    <w:rsid w:val="00321955"/>
    <w:rPr>
      <w:b/>
      <w:bCs/>
      <w:color w:val="00B2A9" w:themeColor="text2"/>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321955"/>
    <w:rPr>
      <w:color w:val="FF0000"/>
      <w:sz w:val="20"/>
      <w:u w:val="dotted"/>
    </w:rPr>
  </w:style>
  <w:style w:type="paragraph" w:customStyle="1" w:styleId="Default">
    <w:name w:val="Default"/>
    <w:rsid w:val="004260B8"/>
    <w:pPr>
      <w:autoSpaceDE w:val="0"/>
      <w:autoSpaceDN w:val="0"/>
      <w:adjustRightInd w:val="0"/>
      <w:spacing w:line="240" w:lineRule="auto"/>
    </w:pPr>
    <w:rPr>
      <w:rFonts w:ascii="Calibri" w:hAnsi="Calibri" w:cs="Calibri"/>
      <w:color w:val="000000"/>
      <w:sz w:val="24"/>
      <w:szCs w:val="24"/>
    </w:rPr>
  </w:style>
  <w:style w:type="paragraph" w:customStyle="1" w:styleId="TblBdy">
    <w:name w:val="_TblBdy"/>
    <w:uiPriority w:val="1"/>
    <w:qFormat/>
    <w:rsid w:val="00AF416A"/>
    <w:pPr>
      <w:spacing w:before="80" w:after="60" w:line="240" w:lineRule="auto"/>
    </w:pPr>
    <w:rPr>
      <w:rFonts w:ascii="Calibri" w:hAnsi="Calibri"/>
      <w:color w:val="auto"/>
      <w:sz w:val="22"/>
      <w:szCs w:val="24"/>
      <w:lang w:eastAsia="en-US"/>
    </w:rPr>
  </w:style>
  <w:style w:type="character" w:customStyle="1" w:styleId="ListParagraphChar">
    <w:name w:val="List Paragraph Char"/>
    <w:aliases w:val="Bulleted list Char"/>
    <w:basedOn w:val="DefaultParagraphFont"/>
    <w:link w:val="ListParagraph"/>
    <w:uiPriority w:val="34"/>
    <w:locked/>
    <w:rsid w:val="00552445"/>
  </w:style>
  <w:style w:type="paragraph" w:styleId="TOC9">
    <w:name w:val="toc 9"/>
    <w:basedOn w:val="Normal"/>
    <w:next w:val="Normal"/>
    <w:autoRedefine/>
    <w:uiPriority w:val="39"/>
    <w:unhideWhenUsed/>
    <w:rsid w:val="004265F0"/>
    <w:pPr>
      <w:spacing w:after="100" w:line="276" w:lineRule="auto"/>
      <w:ind w:left="1760"/>
    </w:pPr>
    <w:rPr>
      <w:rFonts w:eastAsiaTheme="minorEastAsia" w:cstheme="minorBidi"/>
      <w:color w:val="auto"/>
      <w:sz w:val="22"/>
      <w:szCs w:val="22"/>
    </w:rPr>
  </w:style>
  <w:style w:type="paragraph" w:customStyle="1" w:styleId="Body">
    <w:name w:val="_Body"/>
    <w:link w:val="BodyChar"/>
    <w:qFormat/>
    <w:rsid w:val="00E62EF7"/>
    <w:pPr>
      <w:spacing w:after="113"/>
    </w:pPr>
    <w:rPr>
      <w:rFonts w:ascii="Arial" w:hAnsi="Arial"/>
      <w:color w:val="auto"/>
      <w:sz w:val="18"/>
      <w:szCs w:val="24"/>
      <w:lang w:eastAsia="en-US"/>
    </w:rPr>
  </w:style>
  <w:style w:type="paragraph" w:customStyle="1" w:styleId="p">
    <w:name w:val="p"/>
    <w:basedOn w:val="Normal"/>
    <w:rsid w:val="00E62EF7"/>
    <w:pPr>
      <w:spacing w:before="120" w:line="240" w:lineRule="auto"/>
      <w:jc w:val="both"/>
    </w:pPr>
    <w:rPr>
      <w:rFonts w:ascii="Times New Roman" w:hAnsi="Times New Roman" w:cs="Times New Roman"/>
      <w:color w:val="auto"/>
      <w:sz w:val="24"/>
      <w:lang w:eastAsia="en-US"/>
    </w:rPr>
  </w:style>
  <w:style w:type="paragraph" w:customStyle="1" w:styleId="DSEBody">
    <w:name w:val="DSE_Body"/>
    <w:link w:val="DSEBodyChar"/>
    <w:uiPriority w:val="99"/>
    <w:rsid w:val="003E0A18"/>
    <w:pPr>
      <w:spacing w:after="113"/>
    </w:pPr>
    <w:rPr>
      <w:rFonts w:ascii="Arial" w:hAnsi="Arial"/>
      <w:color w:val="auto"/>
      <w:sz w:val="24"/>
      <w:szCs w:val="24"/>
      <w:lang w:eastAsia="en-US"/>
    </w:rPr>
  </w:style>
  <w:style w:type="character" w:customStyle="1" w:styleId="DSEBodyChar">
    <w:name w:val="DSE_Body Char"/>
    <w:link w:val="DSEBody"/>
    <w:uiPriority w:val="99"/>
    <w:locked/>
    <w:rsid w:val="003E0A18"/>
    <w:rPr>
      <w:rFonts w:ascii="Arial" w:hAnsi="Arial"/>
      <w:color w:val="auto"/>
      <w:sz w:val="24"/>
      <w:szCs w:val="24"/>
      <w:lang w:eastAsia="en-US"/>
    </w:rPr>
  </w:style>
  <w:style w:type="character" w:customStyle="1" w:styleId="BodyChar">
    <w:name w:val="_Body Char"/>
    <w:basedOn w:val="DefaultParagraphFont"/>
    <w:link w:val="Body"/>
    <w:locked/>
    <w:rsid w:val="00F90841"/>
    <w:rPr>
      <w:rFonts w:ascii="Arial" w:hAnsi="Arial"/>
      <w:color w:val="auto"/>
      <w:sz w:val="18"/>
      <w:szCs w:val="24"/>
      <w:lang w:eastAsia="en-US"/>
    </w:rPr>
  </w:style>
  <w:style w:type="paragraph" w:customStyle="1" w:styleId="TableTitle">
    <w:name w:val="_TableTitle"/>
    <w:qFormat/>
    <w:rsid w:val="00D83CE2"/>
    <w:pPr>
      <w:spacing w:after="120" w:line="220" w:lineRule="atLeast"/>
    </w:pPr>
    <w:rPr>
      <w:rFonts w:ascii="Calibri" w:hAnsi="Calibri"/>
      <w:b/>
      <w:color w:val="404040"/>
      <w:sz w:val="22"/>
      <w:szCs w:val="18"/>
      <w:lang w:eastAsia="en-US"/>
    </w:rPr>
  </w:style>
  <w:style w:type="paragraph" w:customStyle="1" w:styleId="TblHd">
    <w:name w:val="_TblHd"/>
    <w:qFormat/>
    <w:rsid w:val="00D83CE2"/>
    <w:pPr>
      <w:spacing w:before="60" w:after="60" w:line="230" w:lineRule="atLeast"/>
    </w:pPr>
    <w:rPr>
      <w:rFonts w:ascii="Calibri" w:hAnsi="Calibri"/>
      <w:b/>
      <w:color w:val="auto"/>
      <w:sz w:val="22"/>
      <w:szCs w:val="24"/>
      <w:lang w:eastAsia="en-US"/>
    </w:rPr>
  </w:style>
  <w:style w:type="paragraph" w:customStyle="1" w:styleId="Bullet">
    <w:name w:val="_Bullet"/>
    <w:link w:val="BulletChar"/>
    <w:qFormat/>
    <w:rsid w:val="00D83CE2"/>
    <w:pPr>
      <w:numPr>
        <w:numId w:val="35"/>
      </w:numPr>
      <w:tabs>
        <w:tab w:val="num" w:pos="0"/>
      </w:tabs>
      <w:spacing w:after="113" w:line="220" w:lineRule="atLeast"/>
    </w:pPr>
    <w:rPr>
      <w:rFonts w:ascii="Calibri" w:hAnsi="Calibri"/>
      <w:color w:val="auto"/>
      <w:sz w:val="22"/>
      <w:szCs w:val="24"/>
      <w:lang w:eastAsia="en-US"/>
    </w:rPr>
  </w:style>
  <w:style w:type="character" w:customStyle="1" w:styleId="BulletChar">
    <w:name w:val="_Bullet Char"/>
    <w:link w:val="Bullet"/>
    <w:rsid w:val="00D83CE2"/>
    <w:rPr>
      <w:rFonts w:ascii="Calibri" w:hAnsi="Calibri"/>
      <w:color w:val="auto"/>
      <w:sz w:val="22"/>
      <w:szCs w:val="24"/>
      <w:lang w:eastAsia="en-US"/>
    </w:rPr>
  </w:style>
  <w:style w:type="paragraph" w:customStyle="1" w:styleId="Pullout">
    <w:name w:val="_Pullout"/>
    <w:qFormat/>
    <w:rsid w:val="00732925"/>
    <w:pPr>
      <w:spacing w:before="85" w:after="170" w:line="300" w:lineRule="atLeast"/>
    </w:pPr>
    <w:rPr>
      <w:rFonts w:ascii="Calibri" w:hAnsi="Calibri"/>
      <w:color w:val="22859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598446">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7683803">
      <w:bodyDiv w:val="1"/>
      <w:marLeft w:val="0"/>
      <w:marRight w:val="0"/>
      <w:marTop w:val="0"/>
      <w:marBottom w:val="0"/>
      <w:divBdr>
        <w:top w:val="none" w:sz="0" w:space="0" w:color="auto"/>
        <w:left w:val="none" w:sz="0" w:space="0" w:color="auto"/>
        <w:bottom w:val="none" w:sz="0" w:space="0" w:color="auto"/>
        <w:right w:val="none" w:sz="0" w:space="0" w:color="auto"/>
      </w:divBdr>
    </w:div>
    <w:div w:id="428694162">
      <w:bodyDiv w:val="1"/>
      <w:marLeft w:val="0"/>
      <w:marRight w:val="0"/>
      <w:marTop w:val="0"/>
      <w:marBottom w:val="0"/>
      <w:divBdr>
        <w:top w:val="none" w:sz="0" w:space="0" w:color="auto"/>
        <w:left w:val="none" w:sz="0" w:space="0" w:color="auto"/>
        <w:bottom w:val="none" w:sz="0" w:space="0" w:color="auto"/>
        <w:right w:val="none" w:sz="0" w:space="0" w:color="auto"/>
      </w:divBdr>
      <w:divsChild>
        <w:div w:id="40447512">
          <w:marLeft w:val="0"/>
          <w:marRight w:val="0"/>
          <w:marTop w:val="0"/>
          <w:marBottom w:val="0"/>
          <w:divBdr>
            <w:top w:val="none" w:sz="0" w:space="0" w:color="auto"/>
            <w:left w:val="none" w:sz="0" w:space="0" w:color="auto"/>
            <w:bottom w:val="none" w:sz="0" w:space="0" w:color="auto"/>
            <w:right w:val="none" w:sz="0" w:space="0" w:color="auto"/>
          </w:divBdr>
        </w:div>
        <w:div w:id="41440785">
          <w:marLeft w:val="0"/>
          <w:marRight w:val="0"/>
          <w:marTop w:val="0"/>
          <w:marBottom w:val="0"/>
          <w:divBdr>
            <w:top w:val="none" w:sz="0" w:space="0" w:color="auto"/>
            <w:left w:val="none" w:sz="0" w:space="0" w:color="auto"/>
            <w:bottom w:val="none" w:sz="0" w:space="0" w:color="auto"/>
            <w:right w:val="none" w:sz="0" w:space="0" w:color="auto"/>
          </w:divBdr>
        </w:div>
        <w:div w:id="89785688">
          <w:marLeft w:val="0"/>
          <w:marRight w:val="0"/>
          <w:marTop w:val="0"/>
          <w:marBottom w:val="0"/>
          <w:divBdr>
            <w:top w:val="none" w:sz="0" w:space="0" w:color="auto"/>
            <w:left w:val="none" w:sz="0" w:space="0" w:color="auto"/>
            <w:bottom w:val="none" w:sz="0" w:space="0" w:color="auto"/>
            <w:right w:val="none" w:sz="0" w:space="0" w:color="auto"/>
          </w:divBdr>
        </w:div>
        <w:div w:id="119419425">
          <w:marLeft w:val="0"/>
          <w:marRight w:val="0"/>
          <w:marTop w:val="0"/>
          <w:marBottom w:val="0"/>
          <w:divBdr>
            <w:top w:val="none" w:sz="0" w:space="0" w:color="auto"/>
            <w:left w:val="none" w:sz="0" w:space="0" w:color="auto"/>
            <w:bottom w:val="none" w:sz="0" w:space="0" w:color="auto"/>
            <w:right w:val="none" w:sz="0" w:space="0" w:color="auto"/>
          </w:divBdr>
        </w:div>
        <w:div w:id="181089981">
          <w:marLeft w:val="0"/>
          <w:marRight w:val="0"/>
          <w:marTop w:val="0"/>
          <w:marBottom w:val="0"/>
          <w:divBdr>
            <w:top w:val="none" w:sz="0" w:space="0" w:color="auto"/>
            <w:left w:val="none" w:sz="0" w:space="0" w:color="auto"/>
            <w:bottom w:val="none" w:sz="0" w:space="0" w:color="auto"/>
            <w:right w:val="none" w:sz="0" w:space="0" w:color="auto"/>
          </w:divBdr>
        </w:div>
        <w:div w:id="239948016">
          <w:marLeft w:val="0"/>
          <w:marRight w:val="0"/>
          <w:marTop w:val="0"/>
          <w:marBottom w:val="0"/>
          <w:divBdr>
            <w:top w:val="none" w:sz="0" w:space="0" w:color="auto"/>
            <w:left w:val="none" w:sz="0" w:space="0" w:color="auto"/>
            <w:bottom w:val="none" w:sz="0" w:space="0" w:color="auto"/>
            <w:right w:val="none" w:sz="0" w:space="0" w:color="auto"/>
          </w:divBdr>
        </w:div>
        <w:div w:id="303853387">
          <w:marLeft w:val="0"/>
          <w:marRight w:val="0"/>
          <w:marTop w:val="0"/>
          <w:marBottom w:val="0"/>
          <w:divBdr>
            <w:top w:val="none" w:sz="0" w:space="0" w:color="auto"/>
            <w:left w:val="none" w:sz="0" w:space="0" w:color="auto"/>
            <w:bottom w:val="none" w:sz="0" w:space="0" w:color="auto"/>
            <w:right w:val="none" w:sz="0" w:space="0" w:color="auto"/>
          </w:divBdr>
        </w:div>
        <w:div w:id="350568071">
          <w:marLeft w:val="0"/>
          <w:marRight w:val="0"/>
          <w:marTop w:val="0"/>
          <w:marBottom w:val="0"/>
          <w:divBdr>
            <w:top w:val="none" w:sz="0" w:space="0" w:color="auto"/>
            <w:left w:val="none" w:sz="0" w:space="0" w:color="auto"/>
            <w:bottom w:val="none" w:sz="0" w:space="0" w:color="auto"/>
            <w:right w:val="none" w:sz="0" w:space="0" w:color="auto"/>
          </w:divBdr>
        </w:div>
        <w:div w:id="362903955">
          <w:marLeft w:val="0"/>
          <w:marRight w:val="0"/>
          <w:marTop w:val="0"/>
          <w:marBottom w:val="0"/>
          <w:divBdr>
            <w:top w:val="none" w:sz="0" w:space="0" w:color="auto"/>
            <w:left w:val="none" w:sz="0" w:space="0" w:color="auto"/>
            <w:bottom w:val="none" w:sz="0" w:space="0" w:color="auto"/>
            <w:right w:val="none" w:sz="0" w:space="0" w:color="auto"/>
          </w:divBdr>
        </w:div>
        <w:div w:id="419906813">
          <w:marLeft w:val="0"/>
          <w:marRight w:val="0"/>
          <w:marTop w:val="0"/>
          <w:marBottom w:val="0"/>
          <w:divBdr>
            <w:top w:val="none" w:sz="0" w:space="0" w:color="auto"/>
            <w:left w:val="none" w:sz="0" w:space="0" w:color="auto"/>
            <w:bottom w:val="none" w:sz="0" w:space="0" w:color="auto"/>
            <w:right w:val="none" w:sz="0" w:space="0" w:color="auto"/>
          </w:divBdr>
        </w:div>
        <w:div w:id="557981846">
          <w:marLeft w:val="0"/>
          <w:marRight w:val="0"/>
          <w:marTop w:val="0"/>
          <w:marBottom w:val="0"/>
          <w:divBdr>
            <w:top w:val="none" w:sz="0" w:space="0" w:color="auto"/>
            <w:left w:val="none" w:sz="0" w:space="0" w:color="auto"/>
            <w:bottom w:val="none" w:sz="0" w:space="0" w:color="auto"/>
            <w:right w:val="none" w:sz="0" w:space="0" w:color="auto"/>
          </w:divBdr>
        </w:div>
        <w:div w:id="642151217">
          <w:marLeft w:val="0"/>
          <w:marRight w:val="0"/>
          <w:marTop w:val="0"/>
          <w:marBottom w:val="0"/>
          <w:divBdr>
            <w:top w:val="none" w:sz="0" w:space="0" w:color="auto"/>
            <w:left w:val="none" w:sz="0" w:space="0" w:color="auto"/>
            <w:bottom w:val="none" w:sz="0" w:space="0" w:color="auto"/>
            <w:right w:val="none" w:sz="0" w:space="0" w:color="auto"/>
          </w:divBdr>
        </w:div>
        <w:div w:id="717510012">
          <w:marLeft w:val="0"/>
          <w:marRight w:val="0"/>
          <w:marTop w:val="0"/>
          <w:marBottom w:val="0"/>
          <w:divBdr>
            <w:top w:val="none" w:sz="0" w:space="0" w:color="auto"/>
            <w:left w:val="none" w:sz="0" w:space="0" w:color="auto"/>
            <w:bottom w:val="none" w:sz="0" w:space="0" w:color="auto"/>
            <w:right w:val="none" w:sz="0" w:space="0" w:color="auto"/>
          </w:divBdr>
        </w:div>
        <w:div w:id="741370988">
          <w:marLeft w:val="0"/>
          <w:marRight w:val="0"/>
          <w:marTop w:val="0"/>
          <w:marBottom w:val="0"/>
          <w:divBdr>
            <w:top w:val="none" w:sz="0" w:space="0" w:color="auto"/>
            <w:left w:val="none" w:sz="0" w:space="0" w:color="auto"/>
            <w:bottom w:val="none" w:sz="0" w:space="0" w:color="auto"/>
            <w:right w:val="none" w:sz="0" w:space="0" w:color="auto"/>
          </w:divBdr>
        </w:div>
        <w:div w:id="741412542">
          <w:marLeft w:val="0"/>
          <w:marRight w:val="0"/>
          <w:marTop w:val="0"/>
          <w:marBottom w:val="0"/>
          <w:divBdr>
            <w:top w:val="none" w:sz="0" w:space="0" w:color="auto"/>
            <w:left w:val="none" w:sz="0" w:space="0" w:color="auto"/>
            <w:bottom w:val="none" w:sz="0" w:space="0" w:color="auto"/>
            <w:right w:val="none" w:sz="0" w:space="0" w:color="auto"/>
          </w:divBdr>
        </w:div>
        <w:div w:id="741559443">
          <w:marLeft w:val="0"/>
          <w:marRight w:val="0"/>
          <w:marTop w:val="0"/>
          <w:marBottom w:val="0"/>
          <w:divBdr>
            <w:top w:val="none" w:sz="0" w:space="0" w:color="auto"/>
            <w:left w:val="none" w:sz="0" w:space="0" w:color="auto"/>
            <w:bottom w:val="none" w:sz="0" w:space="0" w:color="auto"/>
            <w:right w:val="none" w:sz="0" w:space="0" w:color="auto"/>
          </w:divBdr>
        </w:div>
        <w:div w:id="769157264">
          <w:marLeft w:val="0"/>
          <w:marRight w:val="0"/>
          <w:marTop w:val="0"/>
          <w:marBottom w:val="0"/>
          <w:divBdr>
            <w:top w:val="none" w:sz="0" w:space="0" w:color="auto"/>
            <w:left w:val="none" w:sz="0" w:space="0" w:color="auto"/>
            <w:bottom w:val="none" w:sz="0" w:space="0" w:color="auto"/>
            <w:right w:val="none" w:sz="0" w:space="0" w:color="auto"/>
          </w:divBdr>
        </w:div>
        <w:div w:id="818544706">
          <w:marLeft w:val="0"/>
          <w:marRight w:val="0"/>
          <w:marTop w:val="0"/>
          <w:marBottom w:val="0"/>
          <w:divBdr>
            <w:top w:val="none" w:sz="0" w:space="0" w:color="auto"/>
            <w:left w:val="none" w:sz="0" w:space="0" w:color="auto"/>
            <w:bottom w:val="none" w:sz="0" w:space="0" w:color="auto"/>
            <w:right w:val="none" w:sz="0" w:space="0" w:color="auto"/>
          </w:divBdr>
        </w:div>
        <w:div w:id="854198157">
          <w:marLeft w:val="0"/>
          <w:marRight w:val="0"/>
          <w:marTop w:val="0"/>
          <w:marBottom w:val="0"/>
          <w:divBdr>
            <w:top w:val="none" w:sz="0" w:space="0" w:color="auto"/>
            <w:left w:val="none" w:sz="0" w:space="0" w:color="auto"/>
            <w:bottom w:val="none" w:sz="0" w:space="0" w:color="auto"/>
            <w:right w:val="none" w:sz="0" w:space="0" w:color="auto"/>
          </w:divBdr>
        </w:div>
        <w:div w:id="978413292">
          <w:marLeft w:val="0"/>
          <w:marRight w:val="0"/>
          <w:marTop w:val="0"/>
          <w:marBottom w:val="0"/>
          <w:divBdr>
            <w:top w:val="none" w:sz="0" w:space="0" w:color="auto"/>
            <w:left w:val="none" w:sz="0" w:space="0" w:color="auto"/>
            <w:bottom w:val="none" w:sz="0" w:space="0" w:color="auto"/>
            <w:right w:val="none" w:sz="0" w:space="0" w:color="auto"/>
          </w:divBdr>
        </w:div>
        <w:div w:id="1075475465">
          <w:marLeft w:val="0"/>
          <w:marRight w:val="0"/>
          <w:marTop w:val="0"/>
          <w:marBottom w:val="0"/>
          <w:divBdr>
            <w:top w:val="none" w:sz="0" w:space="0" w:color="auto"/>
            <w:left w:val="none" w:sz="0" w:space="0" w:color="auto"/>
            <w:bottom w:val="none" w:sz="0" w:space="0" w:color="auto"/>
            <w:right w:val="none" w:sz="0" w:space="0" w:color="auto"/>
          </w:divBdr>
        </w:div>
        <w:div w:id="1082458505">
          <w:marLeft w:val="0"/>
          <w:marRight w:val="0"/>
          <w:marTop w:val="0"/>
          <w:marBottom w:val="0"/>
          <w:divBdr>
            <w:top w:val="none" w:sz="0" w:space="0" w:color="auto"/>
            <w:left w:val="none" w:sz="0" w:space="0" w:color="auto"/>
            <w:bottom w:val="none" w:sz="0" w:space="0" w:color="auto"/>
            <w:right w:val="none" w:sz="0" w:space="0" w:color="auto"/>
          </w:divBdr>
        </w:div>
        <w:div w:id="1101605752">
          <w:marLeft w:val="0"/>
          <w:marRight w:val="0"/>
          <w:marTop w:val="0"/>
          <w:marBottom w:val="0"/>
          <w:divBdr>
            <w:top w:val="none" w:sz="0" w:space="0" w:color="auto"/>
            <w:left w:val="none" w:sz="0" w:space="0" w:color="auto"/>
            <w:bottom w:val="none" w:sz="0" w:space="0" w:color="auto"/>
            <w:right w:val="none" w:sz="0" w:space="0" w:color="auto"/>
          </w:divBdr>
        </w:div>
        <w:div w:id="1138450124">
          <w:marLeft w:val="0"/>
          <w:marRight w:val="0"/>
          <w:marTop w:val="0"/>
          <w:marBottom w:val="0"/>
          <w:divBdr>
            <w:top w:val="none" w:sz="0" w:space="0" w:color="auto"/>
            <w:left w:val="none" w:sz="0" w:space="0" w:color="auto"/>
            <w:bottom w:val="none" w:sz="0" w:space="0" w:color="auto"/>
            <w:right w:val="none" w:sz="0" w:space="0" w:color="auto"/>
          </w:divBdr>
        </w:div>
        <w:div w:id="1196581694">
          <w:marLeft w:val="0"/>
          <w:marRight w:val="0"/>
          <w:marTop w:val="0"/>
          <w:marBottom w:val="0"/>
          <w:divBdr>
            <w:top w:val="none" w:sz="0" w:space="0" w:color="auto"/>
            <w:left w:val="none" w:sz="0" w:space="0" w:color="auto"/>
            <w:bottom w:val="none" w:sz="0" w:space="0" w:color="auto"/>
            <w:right w:val="none" w:sz="0" w:space="0" w:color="auto"/>
          </w:divBdr>
        </w:div>
        <w:div w:id="1241062302">
          <w:marLeft w:val="0"/>
          <w:marRight w:val="0"/>
          <w:marTop w:val="0"/>
          <w:marBottom w:val="0"/>
          <w:divBdr>
            <w:top w:val="none" w:sz="0" w:space="0" w:color="auto"/>
            <w:left w:val="none" w:sz="0" w:space="0" w:color="auto"/>
            <w:bottom w:val="none" w:sz="0" w:space="0" w:color="auto"/>
            <w:right w:val="none" w:sz="0" w:space="0" w:color="auto"/>
          </w:divBdr>
        </w:div>
        <w:div w:id="1250043150">
          <w:marLeft w:val="0"/>
          <w:marRight w:val="0"/>
          <w:marTop w:val="0"/>
          <w:marBottom w:val="0"/>
          <w:divBdr>
            <w:top w:val="none" w:sz="0" w:space="0" w:color="auto"/>
            <w:left w:val="none" w:sz="0" w:space="0" w:color="auto"/>
            <w:bottom w:val="none" w:sz="0" w:space="0" w:color="auto"/>
            <w:right w:val="none" w:sz="0" w:space="0" w:color="auto"/>
          </w:divBdr>
        </w:div>
        <w:div w:id="1371805474">
          <w:marLeft w:val="0"/>
          <w:marRight w:val="0"/>
          <w:marTop w:val="0"/>
          <w:marBottom w:val="0"/>
          <w:divBdr>
            <w:top w:val="none" w:sz="0" w:space="0" w:color="auto"/>
            <w:left w:val="none" w:sz="0" w:space="0" w:color="auto"/>
            <w:bottom w:val="none" w:sz="0" w:space="0" w:color="auto"/>
            <w:right w:val="none" w:sz="0" w:space="0" w:color="auto"/>
          </w:divBdr>
        </w:div>
        <w:div w:id="1373455148">
          <w:marLeft w:val="0"/>
          <w:marRight w:val="0"/>
          <w:marTop w:val="0"/>
          <w:marBottom w:val="0"/>
          <w:divBdr>
            <w:top w:val="none" w:sz="0" w:space="0" w:color="auto"/>
            <w:left w:val="none" w:sz="0" w:space="0" w:color="auto"/>
            <w:bottom w:val="none" w:sz="0" w:space="0" w:color="auto"/>
            <w:right w:val="none" w:sz="0" w:space="0" w:color="auto"/>
          </w:divBdr>
        </w:div>
        <w:div w:id="1443111984">
          <w:marLeft w:val="0"/>
          <w:marRight w:val="0"/>
          <w:marTop w:val="0"/>
          <w:marBottom w:val="0"/>
          <w:divBdr>
            <w:top w:val="none" w:sz="0" w:space="0" w:color="auto"/>
            <w:left w:val="none" w:sz="0" w:space="0" w:color="auto"/>
            <w:bottom w:val="none" w:sz="0" w:space="0" w:color="auto"/>
            <w:right w:val="none" w:sz="0" w:space="0" w:color="auto"/>
          </w:divBdr>
        </w:div>
        <w:div w:id="1481264607">
          <w:marLeft w:val="0"/>
          <w:marRight w:val="0"/>
          <w:marTop w:val="0"/>
          <w:marBottom w:val="0"/>
          <w:divBdr>
            <w:top w:val="none" w:sz="0" w:space="0" w:color="auto"/>
            <w:left w:val="none" w:sz="0" w:space="0" w:color="auto"/>
            <w:bottom w:val="none" w:sz="0" w:space="0" w:color="auto"/>
            <w:right w:val="none" w:sz="0" w:space="0" w:color="auto"/>
          </w:divBdr>
        </w:div>
        <w:div w:id="1493255319">
          <w:marLeft w:val="0"/>
          <w:marRight w:val="0"/>
          <w:marTop w:val="0"/>
          <w:marBottom w:val="0"/>
          <w:divBdr>
            <w:top w:val="none" w:sz="0" w:space="0" w:color="auto"/>
            <w:left w:val="none" w:sz="0" w:space="0" w:color="auto"/>
            <w:bottom w:val="none" w:sz="0" w:space="0" w:color="auto"/>
            <w:right w:val="none" w:sz="0" w:space="0" w:color="auto"/>
          </w:divBdr>
        </w:div>
        <w:div w:id="1564414506">
          <w:marLeft w:val="0"/>
          <w:marRight w:val="0"/>
          <w:marTop w:val="0"/>
          <w:marBottom w:val="0"/>
          <w:divBdr>
            <w:top w:val="none" w:sz="0" w:space="0" w:color="auto"/>
            <w:left w:val="none" w:sz="0" w:space="0" w:color="auto"/>
            <w:bottom w:val="none" w:sz="0" w:space="0" w:color="auto"/>
            <w:right w:val="none" w:sz="0" w:space="0" w:color="auto"/>
          </w:divBdr>
        </w:div>
        <w:div w:id="1566993413">
          <w:marLeft w:val="0"/>
          <w:marRight w:val="0"/>
          <w:marTop w:val="0"/>
          <w:marBottom w:val="0"/>
          <w:divBdr>
            <w:top w:val="none" w:sz="0" w:space="0" w:color="auto"/>
            <w:left w:val="none" w:sz="0" w:space="0" w:color="auto"/>
            <w:bottom w:val="none" w:sz="0" w:space="0" w:color="auto"/>
            <w:right w:val="none" w:sz="0" w:space="0" w:color="auto"/>
          </w:divBdr>
        </w:div>
        <w:div w:id="1592736827">
          <w:marLeft w:val="0"/>
          <w:marRight w:val="0"/>
          <w:marTop w:val="0"/>
          <w:marBottom w:val="0"/>
          <w:divBdr>
            <w:top w:val="none" w:sz="0" w:space="0" w:color="auto"/>
            <w:left w:val="none" w:sz="0" w:space="0" w:color="auto"/>
            <w:bottom w:val="none" w:sz="0" w:space="0" w:color="auto"/>
            <w:right w:val="none" w:sz="0" w:space="0" w:color="auto"/>
          </w:divBdr>
        </w:div>
        <w:div w:id="1630476299">
          <w:marLeft w:val="0"/>
          <w:marRight w:val="0"/>
          <w:marTop w:val="0"/>
          <w:marBottom w:val="0"/>
          <w:divBdr>
            <w:top w:val="none" w:sz="0" w:space="0" w:color="auto"/>
            <w:left w:val="none" w:sz="0" w:space="0" w:color="auto"/>
            <w:bottom w:val="none" w:sz="0" w:space="0" w:color="auto"/>
            <w:right w:val="none" w:sz="0" w:space="0" w:color="auto"/>
          </w:divBdr>
        </w:div>
        <w:div w:id="1650089786">
          <w:marLeft w:val="0"/>
          <w:marRight w:val="0"/>
          <w:marTop w:val="0"/>
          <w:marBottom w:val="0"/>
          <w:divBdr>
            <w:top w:val="none" w:sz="0" w:space="0" w:color="auto"/>
            <w:left w:val="none" w:sz="0" w:space="0" w:color="auto"/>
            <w:bottom w:val="none" w:sz="0" w:space="0" w:color="auto"/>
            <w:right w:val="none" w:sz="0" w:space="0" w:color="auto"/>
          </w:divBdr>
        </w:div>
        <w:div w:id="1700541925">
          <w:marLeft w:val="0"/>
          <w:marRight w:val="0"/>
          <w:marTop w:val="0"/>
          <w:marBottom w:val="0"/>
          <w:divBdr>
            <w:top w:val="none" w:sz="0" w:space="0" w:color="auto"/>
            <w:left w:val="none" w:sz="0" w:space="0" w:color="auto"/>
            <w:bottom w:val="none" w:sz="0" w:space="0" w:color="auto"/>
            <w:right w:val="none" w:sz="0" w:space="0" w:color="auto"/>
          </w:divBdr>
        </w:div>
        <w:div w:id="1764297999">
          <w:marLeft w:val="0"/>
          <w:marRight w:val="0"/>
          <w:marTop w:val="0"/>
          <w:marBottom w:val="0"/>
          <w:divBdr>
            <w:top w:val="none" w:sz="0" w:space="0" w:color="auto"/>
            <w:left w:val="none" w:sz="0" w:space="0" w:color="auto"/>
            <w:bottom w:val="none" w:sz="0" w:space="0" w:color="auto"/>
            <w:right w:val="none" w:sz="0" w:space="0" w:color="auto"/>
          </w:divBdr>
        </w:div>
        <w:div w:id="1859469645">
          <w:marLeft w:val="0"/>
          <w:marRight w:val="0"/>
          <w:marTop w:val="0"/>
          <w:marBottom w:val="0"/>
          <w:divBdr>
            <w:top w:val="none" w:sz="0" w:space="0" w:color="auto"/>
            <w:left w:val="none" w:sz="0" w:space="0" w:color="auto"/>
            <w:bottom w:val="none" w:sz="0" w:space="0" w:color="auto"/>
            <w:right w:val="none" w:sz="0" w:space="0" w:color="auto"/>
          </w:divBdr>
        </w:div>
        <w:div w:id="2052412335">
          <w:marLeft w:val="0"/>
          <w:marRight w:val="0"/>
          <w:marTop w:val="0"/>
          <w:marBottom w:val="0"/>
          <w:divBdr>
            <w:top w:val="none" w:sz="0" w:space="0" w:color="auto"/>
            <w:left w:val="none" w:sz="0" w:space="0" w:color="auto"/>
            <w:bottom w:val="none" w:sz="0" w:space="0" w:color="auto"/>
            <w:right w:val="none" w:sz="0" w:space="0" w:color="auto"/>
          </w:divBdr>
        </w:div>
        <w:div w:id="2109039308">
          <w:marLeft w:val="0"/>
          <w:marRight w:val="0"/>
          <w:marTop w:val="0"/>
          <w:marBottom w:val="0"/>
          <w:divBdr>
            <w:top w:val="none" w:sz="0" w:space="0" w:color="auto"/>
            <w:left w:val="none" w:sz="0" w:space="0" w:color="auto"/>
            <w:bottom w:val="none" w:sz="0" w:space="0" w:color="auto"/>
            <w:right w:val="none" w:sz="0" w:space="0" w:color="auto"/>
          </w:divBdr>
        </w:div>
        <w:div w:id="2126584179">
          <w:marLeft w:val="0"/>
          <w:marRight w:val="0"/>
          <w:marTop w:val="0"/>
          <w:marBottom w:val="0"/>
          <w:divBdr>
            <w:top w:val="none" w:sz="0" w:space="0" w:color="auto"/>
            <w:left w:val="none" w:sz="0" w:space="0" w:color="auto"/>
            <w:bottom w:val="none" w:sz="0" w:space="0" w:color="auto"/>
            <w:right w:val="none" w:sz="0" w:space="0" w:color="auto"/>
          </w:divBdr>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1506282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25642803">
      <w:bodyDiv w:val="1"/>
      <w:marLeft w:val="0"/>
      <w:marRight w:val="0"/>
      <w:marTop w:val="0"/>
      <w:marBottom w:val="0"/>
      <w:divBdr>
        <w:top w:val="none" w:sz="0" w:space="0" w:color="auto"/>
        <w:left w:val="none" w:sz="0" w:space="0" w:color="auto"/>
        <w:bottom w:val="none" w:sz="0" w:space="0" w:color="auto"/>
        <w:right w:val="none" w:sz="0" w:space="0" w:color="auto"/>
      </w:divBdr>
      <w:divsChild>
        <w:div w:id="104660995">
          <w:marLeft w:val="0"/>
          <w:marRight w:val="0"/>
          <w:marTop w:val="0"/>
          <w:marBottom w:val="0"/>
          <w:divBdr>
            <w:top w:val="none" w:sz="0" w:space="0" w:color="auto"/>
            <w:left w:val="none" w:sz="0" w:space="0" w:color="auto"/>
            <w:bottom w:val="none" w:sz="0" w:space="0" w:color="auto"/>
            <w:right w:val="none" w:sz="0" w:space="0" w:color="auto"/>
          </w:divBdr>
        </w:div>
        <w:div w:id="119305736">
          <w:marLeft w:val="0"/>
          <w:marRight w:val="0"/>
          <w:marTop w:val="0"/>
          <w:marBottom w:val="0"/>
          <w:divBdr>
            <w:top w:val="none" w:sz="0" w:space="0" w:color="auto"/>
            <w:left w:val="none" w:sz="0" w:space="0" w:color="auto"/>
            <w:bottom w:val="none" w:sz="0" w:space="0" w:color="auto"/>
            <w:right w:val="none" w:sz="0" w:space="0" w:color="auto"/>
          </w:divBdr>
        </w:div>
        <w:div w:id="211813306">
          <w:marLeft w:val="0"/>
          <w:marRight w:val="0"/>
          <w:marTop w:val="0"/>
          <w:marBottom w:val="0"/>
          <w:divBdr>
            <w:top w:val="none" w:sz="0" w:space="0" w:color="auto"/>
            <w:left w:val="none" w:sz="0" w:space="0" w:color="auto"/>
            <w:bottom w:val="none" w:sz="0" w:space="0" w:color="auto"/>
            <w:right w:val="none" w:sz="0" w:space="0" w:color="auto"/>
          </w:divBdr>
        </w:div>
        <w:div w:id="265696965">
          <w:marLeft w:val="0"/>
          <w:marRight w:val="0"/>
          <w:marTop w:val="0"/>
          <w:marBottom w:val="0"/>
          <w:divBdr>
            <w:top w:val="none" w:sz="0" w:space="0" w:color="auto"/>
            <w:left w:val="none" w:sz="0" w:space="0" w:color="auto"/>
            <w:bottom w:val="none" w:sz="0" w:space="0" w:color="auto"/>
            <w:right w:val="none" w:sz="0" w:space="0" w:color="auto"/>
          </w:divBdr>
        </w:div>
        <w:div w:id="338772619">
          <w:marLeft w:val="0"/>
          <w:marRight w:val="0"/>
          <w:marTop w:val="0"/>
          <w:marBottom w:val="0"/>
          <w:divBdr>
            <w:top w:val="none" w:sz="0" w:space="0" w:color="auto"/>
            <w:left w:val="none" w:sz="0" w:space="0" w:color="auto"/>
            <w:bottom w:val="none" w:sz="0" w:space="0" w:color="auto"/>
            <w:right w:val="none" w:sz="0" w:space="0" w:color="auto"/>
          </w:divBdr>
        </w:div>
        <w:div w:id="424422299">
          <w:marLeft w:val="0"/>
          <w:marRight w:val="0"/>
          <w:marTop w:val="0"/>
          <w:marBottom w:val="0"/>
          <w:divBdr>
            <w:top w:val="none" w:sz="0" w:space="0" w:color="auto"/>
            <w:left w:val="none" w:sz="0" w:space="0" w:color="auto"/>
            <w:bottom w:val="none" w:sz="0" w:space="0" w:color="auto"/>
            <w:right w:val="none" w:sz="0" w:space="0" w:color="auto"/>
          </w:divBdr>
        </w:div>
        <w:div w:id="478226522">
          <w:marLeft w:val="0"/>
          <w:marRight w:val="0"/>
          <w:marTop w:val="0"/>
          <w:marBottom w:val="0"/>
          <w:divBdr>
            <w:top w:val="none" w:sz="0" w:space="0" w:color="auto"/>
            <w:left w:val="none" w:sz="0" w:space="0" w:color="auto"/>
            <w:bottom w:val="none" w:sz="0" w:space="0" w:color="auto"/>
            <w:right w:val="none" w:sz="0" w:space="0" w:color="auto"/>
          </w:divBdr>
        </w:div>
        <w:div w:id="512306420">
          <w:marLeft w:val="0"/>
          <w:marRight w:val="0"/>
          <w:marTop w:val="0"/>
          <w:marBottom w:val="0"/>
          <w:divBdr>
            <w:top w:val="none" w:sz="0" w:space="0" w:color="auto"/>
            <w:left w:val="none" w:sz="0" w:space="0" w:color="auto"/>
            <w:bottom w:val="none" w:sz="0" w:space="0" w:color="auto"/>
            <w:right w:val="none" w:sz="0" w:space="0" w:color="auto"/>
          </w:divBdr>
        </w:div>
        <w:div w:id="758723137">
          <w:marLeft w:val="0"/>
          <w:marRight w:val="0"/>
          <w:marTop w:val="0"/>
          <w:marBottom w:val="0"/>
          <w:divBdr>
            <w:top w:val="none" w:sz="0" w:space="0" w:color="auto"/>
            <w:left w:val="none" w:sz="0" w:space="0" w:color="auto"/>
            <w:bottom w:val="none" w:sz="0" w:space="0" w:color="auto"/>
            <w:right w:val="none" w:sz="0" w:space="0" w:color="auto"/>
          </w:divBdr>
        </w:div>
        <w:div w:id="817067542">
          <w:marLeft w:val="0"/>
          <w:marRight w:val="0"/>
          <w:marTop w:val="0"/>
          <w:marBottom w:val="0"/>
          <w:divBdr>
            <w:top w:val="none" w:sz="0" w:space="0" w:color="auto"/>
            <w:left w:val="none" w:sz="0" w:space="0" w:color="auto"/>
            <w:bottom w:val="none" w:sz="0" w:space="0" w:color="auto"/>
            <w:right w:val="none" w:sz="0" w:space="0" w:color="auto"/>
          </w:divBdr>
        </w:div>
        <w:div w:id="920722166">
          <w:marLeft w:val="0"/>
          <w:marRight w:val="0"/>
          <w:marTop w:val="0"/>
          <w:marBottom w:val="0"/>
          <w:divBdr>
            <w:top w:val="none" w:sz="0" w:space="0" w:color="auto"/>
            <w:left w:val="none" w:sz="0" w:space="0" w:color="auto"/>
            <w:bottom w:val="none" w:sz="0" w:space="0" w:color="auto"/>
            <w:right w:val="none" w:sz="0" w:space="0" w:color="auto"/>
          </w:divBdr>
        </w:div>
        <w:div w:id="1046024171">
          <w:marLeft w:val="0"/>
          <w:marRight w:val="0"/>
          <w:marTop w:val="0"/>
          <w:marBottom w:val="0"/>
          <w:divBdr>
            <w:top w:val="none" w:sz="0" w:space="0" w:color="auto"/>
            <w:left w:val="none" w:sz="0" w:space="0" w:color="auto"/>
            <w:bottom w:val="none" w:sz="0" w:space="0" w:color="auto"/>
            <w:right w:val="none" w:sz="0" w:space="0" w:color="auto"/>
          </w:divBdr>
        </w:div>
        <w:div w:id="1059741217">
          <w:marLeft w:val="0"/>
          <w:marRight w:val="0"/>
          <w:marTop w:val="0"/>
          <w:marBottom w:val="0"/>
          <w:divBdr>
            <w:top w:val="none" w:sz="0" w:space="0" w:color="auto"/>
            <w:left w:val="none" w:sz="0" w:space="0" w:color="auto"/>
            <w:bottom w:val="none" w:sz="0" w:space="0" w:color="auto"/>
            <w:right w:val="none" w:sz="0" w:space="0" w:color="auto"/>
          </w:divBdr>
        </w:div>
        <w:div w:id="1060859791">
          <w:marLeft w:val="0"/>
          <w:marRight w:val="0"/>
          <w:marTop w:val="0"/>
          <w:marBottom w:val="0"/>
          <w:divBdr>
            <w:top w:val="none" w:sz="0" w:space="0" w:color="auto"/>
            <w:left w:val="none" w:sz="0" w:space="0" w:color="auto"/>
            <w:bottom w:val="none" w:sz="0" w:space="0" w:color="auto"/>
            <w:right w:val="none" w:sz="0" w:space="0" w:color="auto"/>
          </w:divBdr>
        </w:div>
        <w:div w:id="1065227596">
          <w:marLeft w:val="0"/>
          <w:marRight w:val="0"/>
          <w:marTop w:val="0"/>
          <w:marBottom w:val="0"/>
          <w:divBdr>
            <w:top w:val="none" w:sz="0" w:space="0" w:color="auto"/>
            <w:left w:val="none" w:sz="0" w:space="0" w:color="auto"/>
            <w:bottom w:val="none" w:sz="0" w:space="0" w:color="auto"/>
            <w:right w:val="none" w:sz="0" w:space="0" w:color="auto"/>
          </w:divBdr>
        </w:div>
        <w:div w:id="1159149111">
          <w:marLeft w:val="0"/>
          <w:marRight w:val="0"/>
          <w:marTop w:val="0"/>
          <w:marBottom w:val="0"/>
          <w:divBdr>
            <w:top w:val="none" w:sz="0" w:space="0" w:color="auto"/>
            <w:left w:val="none" w:sz="0" w:space="0" w:color="auto"/>
            <w:bottom w:val="none" w:sz="0" w:space="0" w:color="auto"/>
            <w:right w:val="none" w:sz="0" w:space="0" w:color="auto"/>
          </w:divBdr>
        </w:div>
        <w:div w:id="1197162899">
          <w:marLeft w:val="0"/>
          <w:marRight w:val="0"/>
          <w:marTop w:val="0"/>
          <w:marBottom w:val="0"/>
          <w:divBdr>
            <w:top w:val="none" w:sz="0" w:space="0" w:color="auto"/>
            <w:left w:val="none" w:sz="0" w:space="0" w:color="auto"/>
            <w:bottom w:val="none" w:sz="0" w:space="0" w:color="auto"/>
            <w:right w:val="none" w:sz="0" w:space="0" w:color="auto"/>
          </w:divBdr>
        </w:div>
        <w:div w:id="1212309201">
          <w:marLeft w:val="0"/>
          <w:marRight w:val="0"/>
          <w:marTop w:val="0"/>
          <w:marBottom w:val="0"/>
          <w:divBdr>
            <w:top w:val="none" w:sz="0" w:space="0" w:color="auto"/>
            <w:left w:val="none" w:sz="0" w:space="0" w:color="auto"/>
            <w:bottom w:val="none" w:sz="0" w:space="0" w:color="auto"/>
            <w:right w:val="none" w:sz="0" w:space="0" w:color="auto"/>
          </w:divBdr>
        </w:div>
        <w:div w:id="1299996454">
          <w:marLeft w:val="0"/>
          <w:marRight w:val="0"/>
          <w:marTop w:val="0"/>
          <w:marBottom w:val="0"/>
          <w:divBdr>
            <w:top w:val="none" w:sz="0" w:space="0" w:color="auto"/>
            <w:left w:val="none" w:sz="0" w:space="0" w:color="auto"/>
            <w:bottom w:val="none" w:sz="0" w:space="0" w:color="auto"/>
            <w:right w:val="none" w:sz="0" w:space="0" w:color="auto"/>
          </w:divBdr>
        </w:div>
        <w:div w:id="1340766266">
          <w:marLeft w:val="0"/>
          <w:marRight w:val="0"/>
          <w:marTop w:val="0"/>
          <w:marBottom w:val="0"/>
          <w:divBdr>
            <w:top w:val="none" w:sz="0" w:space="0" w:color="auto"/>
            <w:left w:val="none" w:sz="0" w:space="0" w:color="auto"/>
            <w:bottom w:val="none" w:sz="0" w:space="0" w:color="auto"/>
            <w:right w:val="none" w:sz="0" w:space="0" w:color="auto"/>
          </w:divBdr>
        </w:div>
        <w:div w:id="1399357070">
          <w:marLeft w:val="0"/>
          <w:marRight w:val="0"/>
          <w:marTop w:val="0"/>
          <w:marBottom w:val="0"/>
          <w:divBdr>
            <w:top w:val="none" w:sz="0" w:space="0" w:color="auto"/>
            <w:left w:val="none" w:sz="0" w:space="0" w:color="auto"/>
            <w:bottom w:val="none" w:sz="0" w:space="0" w:color="auto"/>
            <w:right w:val="none" w:sz="0" w:space="0" w:color="auto"/>
          </w:divBdr>
        </w:div>
        <w:div w:id="1407655276">
          <w:marLeft w:val="0"/>
          <w:marRight w:val="0"/>
          <w:marTop w:val="0"/>
          <w:marBottom w:val="0"/>
          <w:divBdr>
            <w:top w:val="none" w:sz="0" w:space="0" w:color="auto"/>
            <w:left w:val="none" w:sz="0" w:space="0" w:color="auto"/>
            <w:bottom w:val="none" w:sz="0" w:space="0" w:color="auto"/>
            <w:right w:val="none" w:sz="0" w:space="0" w:color="auto"/>
          </w:divBdr>
        </w:div>
        <w:div w:id="1501970560">
          <w:marLeft w:val="0"/>
          <w:marRight w:val="0"/>
          <w:marTop w:val="0"/>
          <w:marBottom w:val="0"/>
          <w:divBdr>
            <w:top w:val="none" w:sz="0" w:space="0" w:color="auto"/>
            <w:left w:val="none" w:sz="0" w:space="0" w:color="auto"/>
            <w:bottom w:val="none" w:sz="0" w:space="0" w:color="auto"/>
            <w:right w:val="none" w:sz="0" w:space="0" w:color="auto"/>
          </w:divBdr>
        </w:div>
        <w:div w:id="1616597429">
          <w:marLeft w:val="0"/>
          <w:marRight w:val="0"/>
          <w:marTop w:val="0"/>
          <w:marBottom w:val="0"/>
          <w:divBdr>
            <w:top w:val="none" w:sz="0" w:space="0" w:color="auto"/>
            <w:left w:val="none" w:sz="0" w:space="0" w:color="auto"/>
            <w:bottom w:val="none" w:sz="0" w:space="0" w:color="auto"/>
            <w:right w:val="none" w:sz="0" w:space="0" w:color="auto"/>
          </w:divBdr>
        </w:div>
        <w:div w:id="1638026634">
          <w:marLeft w:val="0"/>
          <w:marRight w:val="0"/>
          <w:marTop w:val="0"/>
          <w:marBottom w:val="0"/>
          <w:divBdr>
            <w:top w:val="none" w:sz="0" w:space="0" w:color="auto"/>
            <w:left w:val="none" w:sz="0" w:space="0" w:color="auto"/>
            <w:bottom w:val="none" w:sz="0" w:space="0" w:color="auto"/>
            <w:right w:val="none" w:sz="0" w:space="0" w:color="auto"/>
          </w:divBdr>
        </w:div>
        <w:div w:id="1688872184">
          <w:marLeft w:val="0"/>
          <w:marRight w:val="0"/>
          <w:marTop w:val="0"/>
          <w:marBottom w:val="0"/>
          <w:divBdr>
            <w:top w:val="none" w:sz="0" w:space="0" w:color="auto"/>
            <w:left w:val="none" w:sz="0" w:space="0" w:color="auto"/>
            <w:bottom w:val="none" w:sz="0" w:space="0" w:color="auto"/>
            <w:right w:val="none" w:sz="0" w:space="0" w:color="auto"/>
          </w:divBdr>
        </w:div>
        <w:div w:id="1877812984">
          <w:marLeft w:val="0"/>
          <w:marRight w:val="0"/>
          <w:marTop w:val="0"/>
          <w:marBottom w:val="0"/>
          <w:divBdr>
            <w:top w:val="none" w:sz="0" w:space="0" w:color="auto"/>
            <w:left w:val="none" w:sz="0" w:space="0" w:color="auto"/>
            <w:bottom w:val="none" w:sz="0" w:space="0" w:color="auto"/>
            <w:right w:val="none" w:sz="0" w:space="0" w:color="auto"/>
          </w:divBdr>
        </w:div>
        <w:div w:id="1915896889">
          <w:marLeft w:val="0"/>
          <w:marRight w:val="0"/>
          <w:marTop w:val="0"/>
          <w:marBottom w:val="0"/>
          <w:divBdr>
            <w:top w:val="none" w:sz="0" w:space="0" w:color="auto"/>
            <w:left w:val="none" w:sz="0" w:space="0" w:color="auto"/>
            <w:bottom w:val="none" w:sz="0" w:space="0" w:color="auto"/>
            <w:right w:val="none" w:sz="0" w:space="0" w:color="auto"/>
          </w:divBdr>
        </w:div>
        <w:div w:id="1923950757">
          <w:marLeft w:val="0"/>
          <w:marRight w:val="0"/>
          <w:marTop w:val="0"/>
          <w:marBottom w:val="0"/>
          <w:divBdr>
            <w:top w:val="none" w:sz="0" w:space="0" w:color="auto"/>
            <w:left w:val="none" w:sz="0" w:space="0" w:color="auto"/>
            <w:bottom w:val="none" w:sz="0" w:space="0" w:color="auto"/>
            <w:right w:val="none" w:sz="0" w:space="0" w:color="auto"/>
          </w:divBdr>
        </w:div>
        <w:div w:id="1926260991">
          <w:marLeft w:val="0"/>
          <w:marRight w:val="0"/>
          <w:marTop w:val="0"/>
          <w:marBottom w:val="0"/>
          <w:divBdr>
            <w:top w:val="none" w:sz="0" w:space="0" w:color="auto"/>
            <w:left w:val="none" w:sz="0" w:space="0" w:color="auto"/>
            <w:bottom w:val="none" w:sz="0" w:space="0" w:color="auto"/>
            <w:right w:val="none" w:sz="0" w:space="0" w:color="auto"/>
          </w:divBdr>
        </w:div>
        <w:div w:id="2069185347">
          <w:marLeft w:val="0"/>
          <w:marRight w:val="0"/>
          <w:marTop w:val="0"/>
          <w:marBottom w:val="0"/>
          <w:divBdr>
            <w:top w:val="none" w:sz="0" w:space="0" w:color="auto"/>
            <w:left w:val="none" w:sz="0" w:space="0" w:color="auto"/>
            <w:bottom w:val="none" w:sz="0" w:space="0" w:color="auto"/>
            <w:right w:val="none" w:sz="0" w:space="0" w:color="auto"/>
          </w:divBdr>
        </w:div>
        <w:div w:id="2094357583">
          <w:marLeft w:val="0"/>
          <w:marRight w:val="0"/>
          <w:marTop w:val="0"/>
          <w:marBottom w:val="0"/>
          <w:divBdr>
            <w:top w:val="none" w:sz="0" w:space="0" w:color="auto"/>
            <w:left w:val="none" w:sz="0" w:space="0" w:color="auto"/>
            <w:bottom w:val="none" w:sz="0" w:space="0" w:color="auto"/>
            <w:right w:val="none" w:sz="0" w:space="0" w:color="auto"/>
          </w:divBdr>
        </w:div>
        <w:div w:id="2136826973">
          <w:marLeft w:val="0"/>
          <w:marRight w:val="0"/>
          <w:marTop w:val="0"/>
          <w:marBottom w:val="0"/>
          <w:divBdr>
            <w:top w:val="none" w:sz="0" w:space="0" w:color="auto"/>
            <w:left w:val="none" w:sz="0" w:space="0" w:color="auto"/>
            <w:bottom w:val="none" w:sz="0" w:space="0" w:color="auto"/>
            <w:right w:val="none" w:sz="0" w:space="0" w:color="auto"/>
          </w:divBdr>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3.jpg"/><Relationship Id="rId26" Type="http://schemas.openxmlformats.org/officeDocument/2006/relationships/hyperlink" Target="mailto:customer.service@delwp.vic.gov.a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eader" Target="header6.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jpg"/><Relationship Id="rId25" Type="http://schemas.openxmlformats.org/officeDocument/2006/relationships/hyperlink" Target="http://creativecommons.org/licenses/by/4.0/" TargetMode="Externa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6.emf"/><Relationship Id="rId32" Type="http://schemas.openxmlformats.org/officeDocument/2006/relationships/footer" Target="footer5.xml"/><Relationship Id="rId37"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footer" Target="footer3.xml"/><Relationship Id="rId28" Type="http://schemas.openxmlformats.org/officeDocument/2006/relationships/hyperlink" Target="http://www.delwp.vic.gov.au" TargetMode="External"/><Relationship Id="rId36" Type="http://schemas.openxmlformats.org/officeDocument/2006/relationships/footer" Target="footer7.xml"/><Relationship Id="rId10" Type="http://schemas.microsoft.com/office/2007/relationships/stylesWithEffects" Target="stylesWithEffects.xml"/><Relationship Id="rId19" Type="http://schemas.openxmlformats.org/officeDocument/2006/relationships/header" Target="header1.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header" Target="header2.xml"/><Relationship Id="rId27" Type="http://schemas.openxmlformats.org/officeDocument/2006/relationships/hyperlink" Target="http://www.relayservice.com.au" TargetMode="External"/><Relationship Id="rId30" Type="http://schemas.openxmlformats.org/officeDocument/2006/relationships/footer" Target="footer4.xml"/><Relationship Id="rId35" Type="http://schemas.openxmlformats.org/officeDocument/2006/relationships/footer" Target="footer6.xm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5\AppData\Roaming\Microsoft\Templates\DELWP%20Report%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xmlns="">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Implementation Plan" ma:contentTypeID="0x0101002517F445A0F35E449C98AAD631F2B0386F07003980CE0F88331240A52937E13592C401" ma:contentTypeVersion="69" ma:contentTypeDescription="Plans for implementing a project." ma:contentTypeScope="" ma:versionID="0115180261bdf7db018096ff1308f8a7">
  <xsd:schema xmlns:xsd="http://www.w3.org/2001/XMLSchema" xmlns:xs="http://www.w3.org/2001/XMLSchema" xmlns:p="http://schemas.microsoft.com/office/2006/metadata/properties" xmlns:ns1="a5f32de4-e402-4188-b034-e71ca7d22e54" xmlns:ns2="http://schemas.microsoft.com/sharepoint/v3" xmlns:ns3="9fd47c19-1c4a-4d7d-b342-c10cef269344" xmlns:ns5="153f2783-1c70-4464-955e-85040a58200f" targetNamespace="http://schemas.microsoft.com/office/2006/metadata/properties" ma:root="true" ma:fieldsID="1e49db7c4ca2f2be520ffe70f891837c" ns1:_="" ns2:_="" ns3:_="" ns5:_="">
    <xsd:import namespace="a5f32de4-e402-4188-b034-e71ca7d22e54"/>
    <xsd:import namespace="http://schemas.microsoft.com/sharepoint/v3"/>
    <xsd:import namespace="9fd47c19-1c4a-4d7d-b342-c10cef269344"/>
    <xsd:import namespace="153f2783-1c70-4464-955e-85040a58200f"/>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5:o625803ee3d646698133034a99544ba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readOnly="false"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readOnly="false" ma:default=""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description="" ma:hidden="true" ma:list="{5bf557a4-09fa-4dd8-a780-7bea7ec75b81}" ma:internalName="TaxCatchAll" ma:showField="CatchAllData"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description="" ma:hidden="true" ma:list="{5bf557a4-09fa-4dd8-a780-7bea7ec75b81}" ma:internalName="TaxCatchAllLabel" ma:readOnly="true" ma:showField="CatchAllDataLabel" ma:web="153f2783-1c70-4464-955e-85040a58200f">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readOnly="false" ma:default=""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readOnly="false" ma:default=""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o625803ee3d646698133034a99544ba1" ma:index="32" nillable="true" ma:taxonomy="true" ma:internalName="o625803ee3d646698133034a99544ba1" ma:taxonomyFieldName="KDS_x0020_Projects_x0020_and_x0020_Activities1" ma:displayName="KDS Projects and Activities" ma:default="" ma:fieldId="{8625803e-e3d6-4669-8133-034a99544ba1}" ma:sspId="797aeec6-0273-40f2-ab3e-beee73212332" ma:termSetId="c3a916a8-f120-4b1b-bb11-0cf3f610a86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True</openByDefault>
  <xsnScope>/sites/ecm_107/Projects and Activities</xsnScope>
</customXsn>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DOCID107-6-291</_dlc_DocId>
    <RoutingRuleDescription xmlns="http://schemas.microsoft.com/sharepoint/v3">MER, monitoring, evaluation, reporting</RoutingRuleDescription>
    <_dlc_DocIdUrl xmlns="a5f32de4-e402-4188-b034-e71ca7d22e54">
      <Url>https://delwpvicgovau.sharepoint.com/sites/ecm_107/_layouts/15/DocIdRedir.aspx?ID=DOCID107-6-291</Url>
      <Description>DOCID107-6-291</Description>
    </_dlc_DocIdUrl>
    <Language xmlns="http://schemas.microsoft.com/sharepoint/v3">English</Language>
    <a25c4e3633654d669cbaa09ae6b70789 xmlns="9fd47c19-1c4a-4d7d-b342-c10cef269344">
      <Terms xmlns="http://schemas.microsoft.com/office/infopath/2007/PartnerControls"/>
    </a25c4e3633654d669cbaa09ae6b70789>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Energy, Environment and Climate Change</TermName>
          <TermId xmlns="http://schemas.microsoft.com/office/infopath/2007/PartnerControls">94bee464-a01d-4057-aeaf-10b10373b617</TermId>
        </TermInfo>
      </Terms>
    </ic50d0a05a8e4d9791dac67f8a1e716c>
    <TaxCatchAll xmlns="9fd47c19-1c4a-4d7d-b342-c10cef269344">
      <Value>5</Value>
      <Value>18</Value>
      <Value>15</Value>
      <Value>7</Value>
      <Value>6</Value>
      <Value>22</Value>
      <Value>1</Value>
    </TaxCatchAll>
    <k1bd994a94c2413797db3bab8f123f6f xmlns="9fd47c19-1c4a-4d7d-b342-c10cef269344">
      <Terms xmlns="http://schemas.microsoft.com/office/infopath/2007/PartnerControls"/>
    </k1bd994a94c2413797db3bab8f123f6f>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Knowledge and Decision Systems</TermName>
          <TermId xmlns="http://schemas.microsoft.com/office/infopath/2007/PartnerControls">b4e6fa65-71ac-4707-b13f-b1fda20207e7</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o625803ee3d646698133034a99544ba1 xmlns="153f2783-1c70-4464-955e-85040a58200f">
      <Terms xmlns="http://schemas.microsoft.com/office/infopath/2007/PartnerControls">
        <TermInfo xmlns="http://schemas.microsoft.com/office/infopath/2007/PartnerControls">
          <TermName xmlns="http://schemas.microsoft.com/office/infopath/2007/PartnerControls">Monitoring,evaluation, reporting and research</TermName>
          <TermId xmlns="http://schemas.microsoft.com/office/infopath/2007/PartnerControls">b22d5384-4e28-4d9d-9e96-b2877a8d2533</TermId>
        </TermInfo>
      </Terms>
    </o625803ee3d646698133034a99544ba1>
    <_dlc_DocIdPersistId xmlns="a5f32de4-e402-4188-b034-e71ca7d22e54" xsi:nil="true"/>
  </documentManagement>
</p:properties>
</file>

<file path=customXml/item6.xml><?xml version="1.0" encoding="utf-8"?>
<?mso-contentType ?>
<SharedContentType xmlns="Microsoft.SharePoint.Taxonomy.ContentTypeSync" SourceId="3452d580-73c1-4b2b-acb3-3600a17877a9" ContentTypeId="0x0101002517F445A0F35E449C98AAD631F2B0386F07"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9794D-EBBE-469D-AB5E-8B9A91E0BAE4}">
  <ds:schemaRefs>
    <ds:schemaRef ds:uri="http://schemas.microsoft.com/sharepoint/events"/>
    <ds:schemaRef ds:uri=""/>
  </ds:schemaRefs>
</ds:datastoreItem>
</file>

<file path=customXml/itemProps2.xml><?xml version="1.0" encoding="utf-8"?>
<ds:datastoreItem xmlns:ds="http://schemas.openxmlformats.org/officeDocument/2006/customXml" ds:itemID="{FF291210-0FB3-4370-B652-D30A5B24B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FC557B-1AE5-4119-BB4E-399871D48098}">
  <ds:schemaRefs>
    <ds:schemaRef ds:uri="http://schemas.microsoft.com/sharepoint/v3/contenttype/forms"/>
  </ds:schemaRefs>
</ds:datastoreItem>
</file>

<file path=customXml/itemProps4.xml><?xml version="1.0" encoding="utf-8"?>
<ds:datastoreItem xmlns:ds="http://schemas.openxmlformats.org/officeDocument/2006/customXml" ds:itemID="{16EC2FF4-4639-4F6C-BF8E-10B88432033B}">
  <ds:schemaRefs>
    <ds:schemaRef ds:uri="http://schemas.microsoft.com/office/2006/metadata/customXsn"/>
  </ds:schemaRefs>
</ds:datastoreItem>
</file>

<file path=customXml/itemProps5.xml><?xml version="1.0" encoding="utf-8"?>
<ds:datastoreItem xmlns:ds="http://schemas.openxmlformats.org/officeDocument/2006/customXml" ds:itemID="{AC386B9D-7B29-4BB9-AB47-96DED08CE137}">
  <ds:schemaRefs>
    <ds:schemaRef ds:uri="http://schemas.microsoft.com/office/infopath/2007/PartnerControls"/>
    <ds:schemaRef ds:uri="9fd47c19-1c4a-4d7d-b342-c10cef269344"/>
    <ds:schemaRef ds:uri="http://purl.org/dc/dcmitype/"/>
    <ds:schemaRef ds:uri="http://schemas.microsoft.com/sharepoint/v3"/>
    <ds:schemaRef ds:uri="http://purl.org/dc/elements/1.1/"/>
    <ds:schemaRef ds:uri="http://www.w3.org/XML/1998/namespace"/>
    <ds:schemaRef ds:uri="153f2783-1c70-4464-955e-85040a58200f"/>
    <ds:schemaRef ds:uri="http://schemas.microsoft.com/office/2006/documentManagement/types"/>
    <ds:schemaRef ds:uri="http://purl.org/dc/terms/"/>
    <ds:schemaRef ds:uri="http://schemas.openxmlformats.org/package/2006/metadata/core-properties"/>
    <ds:schemaRef ds:uri="a5f32de4-e402-4188-b034-e71ca7d22e54"/>
    <ds:schemaRef ds:uri="http://schemas.microsoft.com/office/2006/metadata/properties"/>
  </ds:schemaRefs>
</ds:datastoreItem>
</file>

<file path=customXml/itemProps6.xml><?xml version="1.0" encoding="utf-8"?>
<ds:datastoreItem xmlns:ds="http://schemas.openxmlformats.org/officeDocument/2006/customXml" ds:itemID="{C4A57266-DA1B-4DC7-9105-A91A11FC7801}">
  <ds:schemaRefs>
    <ds:schemaRef ds:uri="Microsoft.SharePoint.Taxonomy.ContentTypeSync"/>
  </ds:schemaRefs>
</ds:datastoreItem>
</file>

<file path=customXml/itemProps7.xml><?xml version="1.0" encoding="utf-8"?>
<ds:datastoreItem xmlns:ds="http://schemas.openxmlformats.org/officeDocument/2006/customXml" ds:itemID="{ADA44CC7-0332-4D19-8B22-B454C426D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template.dotm</Template>
  <TotalTime>1</TotalTime>
  <Pages>39</Pages>
  <Words>13629</Words>
  <Characters>77686</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MER Strategy for the Biodiversity Plan</vt:lpstr>
    </vt:vector>
  </TitlesOfParts>
  <Company>Victorian Government</Company>
  <LinksUpToDate>false</LinksUpToDate>
  <CharactersWithSpaces>91133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 Strategy for the Biodiversity Plan</dc:title>
  <dc:creator>Anne Buchan</dc:creator>
  <cp:lastModifiedBy>Chris J Chambers (DELWP)</cp:lastModifiedBy>
  <cp:revision>2</cp:revision>
  <cp:lastPrinted>2018-01-29T03:02:00Z</cp:lastPrinted>
  <dcterms:created xsi:type="dcterms:W3CDTF">2018-02-15T03:18:00Z</dcterms:created>
  <dcterms:modified xsi:type="dcterms:W3CDTF">2018-02-15T03:18:00Z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Section">
    <vt:lpwstr/>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Branch">
    <vt:lpwstr>7;#Knowledge and Decision Systems|b4e6fa65-71ac-4707-b13f-b1fda20207e7</vt:lpwstr>
  </property>
  <property fmtid="{D5CDD505-2E9C-101B-9397-08002B2CF9AE}" pid="22" name="o85941e134754762b9719660a258a6e6">
    <vt:lpwstr/>
  </property>
  <property fmtid="{D5CDD505-2E9C-101B-9397-08002B2CF9AE}" pid="23" name="ContentTypeId">
    <vt:lpwstr>0x0101002517F445A0F35E449C98AAD631F2B0386F07003980CE0F88331240A52937E13592C401</vt:lpwstr>
  </property>
  <property fmtid="{D5CDD505-2E9C-101B-9397-08002B2CF9AE}" pid="24" name="Copyright License Type">
    <vt:lpwstr/>
  </property>
  <property fmtid="{D5CDD505-2E9C-101B-9397-08002B2CF9AE}" pid="25" name="Reference Type">
    <vt:lpwstr/>
  </property>
  <property fmtid="{D5CDD505-2E9C-101B-9397-08002B2CF9AE}" pid="26" name="Copyright Licence Name">
    <vt:lpwstr/>
  </property>
  <property fmtid="{D5CDD505-2E9C-101B-9397-08002B2CF9AE}" pid="27" name="df723ab3fe1c4eb7a0b151674e7ac40d">
    <vt:lpwstr/>
  </property>
  <property fmtid="{D5CDD505-2E9C-101B-9397-08002B2CF9AE}" pid="28" name="_dlc_DocIdItemGuid">
    <vt:lpwstr>f24656fe-0063-4917-ba24-2b4c5f52d1a7</vt:lpwstr>
  </property>
  <property fmtid="{D5CDD505-2E9C-101B-9397-08002B2CF9AE}" pid="29" name="Division">
    <vt:lpwstr>6;#Biodiversity|a369ff78-9705-4b66-a29c-499bde0c7988</vt:lpwstr>
  </property>
  <property fmtid="{D5CDD505-2E9C-101B-9397-08002B2CF9AE}" pid="30" name="Location Type">
    <vt:lpwstr/>
  </property>
  <property fmtid="{D5CDD505-2E9C-101B-9397-08002B2CF9AE}" pid="31" name="Group1">
    <vt:lpwstr>5;#Energy, Environment and Climate Change|94bee464-a01d-4057-aeaf-10b10373b617</vt:lpwstr>
  </property>
  <property fmtid="{D5CDD505-2E9C-101B-9397-08002B2CF9AE}" pid="32" name="Dissemination Limiting Marker">
    <vt:lpwstr>15;#None|cc223d34-0ee9-4df6-81c7-2f6860593f8f</vt:lpwstr>
  </property>
  <property fmtid="{D5CDD505-2E9C-101B-9397-08002B2CF9AE}" pid="33" name="Security Classification">
    <vt:lpwstr>22;#Public|4cf06271-6744-4b13-adab-7df8d80986af</vt:lpwstr>
  </property>
  <property fmtid="{D5CDD505-2E9C-101B-9397-08002B2CF9AE}" pid="34" name="o2e611f6ba3e4c8f9a895dfb7980639e">
    <vt:lpwstr/>
  </property>
  <property fmtid="{D5CDD505-2E9C-101B-9397-08002B2CF9AE}" pid="35" name="ld508a88e6264ce89693af80a72862cb">
    <vt:lpwstr/>
  </property>
  <property fmtid="{D5CDD505-2E9C-101B-9397-08002B2CF9AE}" pid="36" name="a6b8025dacc14cf9b4d4600d95399d54">
    <vt:lpwstr/>
  </property>
  <property fmtid="{D5CDD505-2E9C-101B-9397-08002B2CF9AE}" pid="37" name="Month">
    <vt:lpwstr/>
  </property>
  <property fmtid="{D5CDD505-2E9C-101B-9397-08002B2CF9AE}" pid="38" name="KDS Projects and Activities1">
    <vt:lpwstr>18;#Monitoring,evaluation, reporting and research|b22d5384-4e28-4d9d-9e96-b2877a8d2533</vt:lpwstr>
  </property>
  <property fmtid="{D5CDD505-2E9C-101B-9397-08002B2CF9AE}" pid="39" name="KDS Projects and Activities">
    <vt:lpwstr>3</vt:lpwstr>
  </property>
  <property fmtid="{D5CDD505-2E9C-101B-9397-08002B2CF9AE}" pid="40" name="VideoSetEmbedCode">
    <vt:lpwstr/>
  </property>
  <property fmtid="{D5CDD505-2E9C-101B-9397-08002B2CF9AE}" pid="41" name="Order">
    <vt:r8>29100</vt:r8>
  </property>
  <property fmtid="{D5CDD505-2E9C-101B-9397-08002B2CF9AE}" pid="42" name="AlternateThumbnailUrl">
    <vt:lpwstr/>
  </property>
  <property fmtid="{D5CDD505-2E9C-101B-9397-08002B2CF9AE}" pid="43" name="Duration1">
    <vt:lpwstr/>
  </property>
  <property fmtid="{D5CDD505-2E9C-101B-9397-08002B2CF9AE}" pid="44" name="xd_ProgID">
    <vt:lpwstr/>
  </property>
  <property fmtid="{D5CDD505-2E9C-101B-9397-08002B2CF9AE}" pid="45" name="VideoSetDescription">
    <vt:lpwstr/>
  </property>
  <property fmtid="{D5CDD505-2E9C-101B-9397-08002B2CF9AE}" pid="46" name="VideoSetUserOverrideEncoding">
    <vt:lpwstr/>
  </property>
  <property fmtid="{D5CDD505-2E9C-101B-9397-08002B2CF9AE}" pid="47" name="ComplianceAssetId">
    <vt:lpwstr/>
  </property>
  <property fmtid="{D5CDD505-2E9C-101B-9397-08002B2CF9AE}" pid="48" name="TemplateUrl">
    <vt:lpwstr/>
  </property>
  <property fmtid="{D5CDD505-2E9C-101B-9397-08002B2CF9AE}" pid="49" name="VideoSetRenditionsInfo">
    <vt:lpwstr/>
  </property>
  <property fmtid="{D5CDD505-2E9C-101B-9397-08002B2CF9AE}" pid="50" name="Resolution">
    <vt:lpwstr/>
  </property>
  <property fmtid="{D5CDD505-2E9C-101B-9397-08002B2CF9AE}" pid="51" name="VideoRenditionLabel">
    <vt:lpwstr/>
  </property>
  <property fmtid="{D5CDD505-2E9C-101B-9397-08002B2CF9AE}" pid="52" name="People in Image">
    <vt:lpwstr/>
  </property>
  <property fmtid="{D5CDD505-2E9C-101B-9397-08002B2CF9AE}" pid="53" name="KpiDescription">
    <vt:lpwstr/>
  </property>
  <property fmtid="{D5CDD505-2E9C-101B-9397-08002B2CF9AE}" pid="54" name="Originating Author">
    <vt:lpwstr/>
  </property>
  <property fmtid="{D5CDD505-2E9C-101B-9397-08002B2CF9AE}" pid="55" name="URL">
    <vt:lpwstr/>
  </property>
  <property fmtid="{D5CDD505-2E9C-101B-9397-08002B2CF9AE}" pid="56" name="Event Name">
    <vt:lpwstr/>
  </property>
  <property fmtid="{D5CDD505-2E9C-101B-9397-08002B2CF9AE}" pid="57" name="wic_System_Copyright">
    <vt:lpwstr/>
  </property>
  <property fmtid="{D5CDD505-2E9C-101B-9397-08002B2CF9AE}" pid="58" name="VideoSetDefaultEncoding">
    <vt:lpwstr/>
  </property>
  <property fmtid="{D5CDD505-2E9C-101B-9397-08002B2CF9AE}" pid="59" name="Reference Number">
    <vt:lpwstr/>
  </property>
  <property fmtid="{D5CDD505-2E9C-101B-9397-08002B2CF9AE}" pid="60" name="VideoSetExternalLink">
    <vt:lpwstr/>
  </property>
  <property fmtid="{D5CDD505-2E9C-101B-9397-08002B2CF9AE}" pid="61" name="Location Value">
    <vt:lpwstr/>
  </property>
</Properties>
</file>