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E1F46" w14:textId="77777777" w:rsidR="009F14D2" w:rsidRDefault="009F14D2" w:rsidP="002C296E">
      <w:pPr>
        <w:pStyle w:val="BodyText"/>
      </w:pPr>
    </w:p>
    <w:p w14:paraId="7247EE74" w14:textId="77777777" w:rsidR="009F14D2" w:rsidRDefault="009F14D2" w:rsidP="002C296E">
      <w:pPr>
        <w:pStyle w:val="BodyText"/>
      </w:pPr>
    </w:p>
    <w:p w14:paraId="5E1922B6" w14:textId="77777777" w:rsidR="009F14D2" w:rsidRDefault="009F14D2" w:rsidP="002C296E">
      <w:pPr>
        <w:pStyle w:val="BodyText"/>
      </w:pPr>
    </w:p>
    <w:p w14:paraId="3F986B1C" w14:textId="77777777" w:rsidR="009F14D2" w:rsidRDefault="009F14D2" w:rsidP="002C296E">
      <w:pPr>
        <w:pStyle w:val="BodyText"/>
      </w:pPr>
    </w:p>
    <w:p w14:paraId="429D84AB" w14:textId="77777777" w:rsidR="009F14D2" w:rsidRDefault="009F14D2" w:rsidP="002C296E">
      <w:pPr>
        <w:pStyle w:val="BodyText"/>
      </w:pPr>
    </w:p>
    <w:p w14:paraId="40C3F93D" w14:textId="77777777" w:rsidR="009F14D2" w:rsidRDefault="009F14D2" w:rsidP="002C296E">
      <w:pPr>
        <w:pStyle w:val="BodyText"/>
      </w:pPr>
    </w:p>
    <w:p w14:paraId="0706E671" w14:textId="77777777" w:rsidR="009F14D2" w:rsidRDefault="009F14D2" w:rsidP="002C296E">
      <w:pPr>
        <w:pStyle w:val="BodyText"/>
      </w:pPr>
    </w:p>
    <w:p w14:paraId="1040A732" w14:textId="77777777" w:rsidR="009F14D2" w:rsidRDefault="009F14D2" w:rsidP="002C296E">
      <w:pPr>
        <w:pStyle w:val="BodyText"/>
      </w:pPr>
    </w:p>
    <w:p w14:paraId="7DE217A9" w14:textId="274007A9" w:rsidR="005A2A5D" w:rsidRDefault="00157498" w:rsidP="002C296E">
      <w:pPr>
        <w:pStyle w:val="BodyText"/>
      </w:pPr>
      <w:r w:rsidRPr="00157498">
        <w:rPr>
          <w:rFonts w:ascii="Arial" w:hAnsi="Arial" w:cs="Arial"/>
          <w:noProof/>
          <w:color w:val="363534"/>
          <w:lang w:eastAsia="en-AU"/>
        </w:rPr>
        <mc:AlternateContent>
          <mc:Choice Requires="wps">
            <w:drawing>
              <wp:anchor distT="0" distB="0" distL="114300" distR="114300" simplePos="0" relativeHeight="251658252" behindDoc="0" locked="1" layoutInCell="1" allowOverlap="1" wp14:anchorId="5E72AE57" wp14:editId="17F0357C">
                <wp:simplePos x="0" y="0"/>
                <wp:positionH relativeFrom="page">
                  <wp:posOffset>371475</wp:posOffset>
                </wp:positionH>
                <wp:positionV relativeFrom="page">
                  <wp:posOffset>2353945</wp:posOffset>
                </wp:positionV>
                <wp:extent cx="6840001" cy="4752000"/>
                <wp:effectExtent l="0" t="0" r="0" b="0"/>
                <wp:wrapNone/>
                <wp:docPr id="60"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3" cstate="email">
                            <a:extLst>
                              <a:ext uri="{28A0092B-C50C-407E-A947-70E740481C1C}">
                                <a14:useLocalDpi xmlns:a14="http://schemas.microsoft.com/office/drawing/2010/main"/>
                              </a:ext>
                            </a:extLst>
                          </a:blip>
                          <a:srcRect/>
                          <a:stretch>
                            <a:fillRect t="-1972" b="-197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BB19" id="PicSingle" o:spid="_x0000_s1026" alt="Title: Cover Image - Description: Cover Image" style="position:absolute;margin-left:29.25pt;margin-top:185.35pt;width:538.6pt;height:374.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" stroked="f" strokeweight="2pt">
                <v:fill r:id="rId14" o:title="Cover Image" recolor="t" rotate="t" type="frame"/>
                <w10:wrap anchorx="page" anchory="page"/>
                <w10:anchorlock/>
              </v:rect>
            </w:pict>
          </mc:Fallback>
        </mc:AlternateContent>
      </w:r>
      <w:r w:rsidR="0039720E">
        <w:rPr>
          <w:noProof/>
          <w:lang w:eastAsia="en-AU"/>
        </w:rPr>
        <mc:AlternateContent>
          <mc:Choice Requires="wps">
            <w:drawing>
              <wp:anchor distT="0" distB="0" distL="114300" distR="114300" simplePos="0" relativeHeight="251658242" behindDoc="0" locked="1" layoutInCell="1" allowOverlap="1" wp14:anchorId="7DE21867" wp14:editId="69B8B171">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A6F44"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7DE21869" wp14:editId="7DE2186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9551F"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7DE2186B" wp14:editId="7DE2186C">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0CC21"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4" behindDoc="0" locked="1" layoutInCell="1" allowOverlap="1" wp14:anchorId="7DE2186D" wp14:editId="7DE2186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BFD40" id="Multi2" o:spid="_x0000_s1026" style="position:absolute;margin-left:278.9pt;margin-top:185.35pt;width:4in;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3" behindDoc="0" locked="1" layoutInCell="1" allowOverlap="1" wp14:anchorId="7DE2186F" wp14:editId="7DE21870">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A601E" id="Multi1" o:spid="_x0000_s1026" style="position:absolute;margin-left:28.6pt;margin-top:185.35pt;width:250.6pt;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0"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5" behindDoc="0" locked="1" layoutInCell="1" allowOverlap="1" wp14:anchorId="7DE21871" wp14:editId="7DE2187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7890D" id="OverlayLeft" o:spid="_x0000_s1026" style="position:absolute;margin-left:28.6pt;margin-top:185.35pt;width:250.6pt;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6" behindDoc="0" locked="1" layoutInCell="1" allowOverlap="1" wp14:anchorId="7DE21873" wp14:editId="7DE2187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305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279F5" id="OverlayRight" o:spid="_x0000_s1026" style="position:absolute;margin-left:278.9pt;margin-top:185.35pt;width:4in;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" path="m3536,l,7483r5762,l5762,,3536,xe" fillcolor="#00b2a9 [3202]" stroked="f">
                <v:fill opacity="19532f"/>
                <v:path arrowok="t" o:connecttype="custom" o:connectlocs="4639969,0;0,273050;7560945,273050;7560945,0;4639969,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7DE21875" wp14:editId="7DE21876">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4ED2E" id="TriangleBottom" o:spid="_x0000_s1026" style="position:absolute;margin-left:278.9pt;margin-top:559.55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B1AIAANo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" path="m1745,3697l,,3496,,1745,3697xe" fillcolor="#201547"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DE21877" wp14:editId="7DE2187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67372"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IMXwND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7DE21879" wp14:editId="7DE2187A">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218EE" w14:textId="77777777" w:rsidR="00651CDF" w:rsidRPr="009F69FA" w:rsidRDefault="00651CDF"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21879"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DE218EE" w14:textId="77777777" w:rsidR="00651CDF" w:rsidRPr="009F69FA" w:rsidRDefault="00651CDF"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DE2187B" wp14:editId="7DE2187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218EF" w14:textId="1AC144E0" w:rsidR="00651CDF" w:rsidRPr="00271B90" w:rsidRDefault="00651CDF"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187B"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DE218EF" w14:textId="1AC144E0" w:rsidR="00651CDF" w:rsidRPr="00271B90" w:rsidRDefault="00651CDF"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7DE2187D" wp14:editId="7DE2187E">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218F0" w14:textId="77777777" w:rsidR="00651CDF" w:rsidRPr="00455A7E" w:rsidRDefault="00651CDF"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187D"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7DE218F0" w14:textId="77777777" w:rsidR="00651CDF" w:rsidRPr="00455A7E" w:rsidRDefault="00651CDF"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7DE2187F" wp14:editId="7DE2188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1">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80B06"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2"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1" locked="1" layoutInCell="1" allowOverlap="1" wp14:anchorId="7DE21881" wp14:editId="0C5E86A3">
                <wp:simplePos x="0" y="0"/>
                <wp:positionH relativeFrom="page">
                  <wp:posOffset>361950</wp:posOffset>
                </wp:positionH>
                <wp:positionV relativeFrom="page">
                  <wp:posOffset>2355850</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23">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9DE8F" id="PicSingle" o:spid="_x0000_s1026" alt="Title: Cover Image - Description: Cover Image" style="position:absolute;margin-left:28.5pt;margin-top:185.5pt;width:538.55pt;height:374.1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" stroked="f" strokeweight="2pt">
                <v:fill r:id="rId24"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7DE21883" wp14:editId="7DE2188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218F1" w14:textId="5C39BC19" w:rsidR="00651CDF" w:rsidRDefault="00651CDF" w:rsidP="00C832ED">
                            <w:pPr>
                              <w:jc w:val="center"/>
                            </w:pPr>
                            <w:r>
                              <w:t xml:space="preserve">asdfasdfsdfasdfdaThursday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21883" id="CoverRectangle" o:spid="_x0000_s1029"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" fillcolor="#00b2a9 [3204]" stroked="f" strokeweight="2pt">
                <v:textbox>
                  <w:txbxContent>
                    <w:p w14:paraId="7DE218F1" w14:textId="5C39BC19" w:rsidR="00651CDF" w:rsidRDefault="00651CDF" w:rsidP="00C832ED">
                      <w:pPr>
                        <w:jc w:val="center"/>
                      </w:pPr>
                      <w:r>
                        <w:t xml:space="preserve">asdfasdfsdfasdfdaThursday </w:t>
                      </w:r>
                    </w:p>
                  </w:txbxContent>
                </v:textbox>
                <w10:wrap anchorx="page" anchory="page"/>
                <w10:anchorlock/>
              </v:rect>
            </w:pict>
          </mc:Fallback>
        </mc:AlternateContent>
      </w:r>
    </w:p>
    <w:p w14:paraId="7DE217AA"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DE217AE" w14:textId="77777777" w:rsidTr="00DA40F2">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03A8BFD21A5C4652B524041861FF1B41"/>
              </w:placeholder>
            </w:sdtPr>
            <w:sdtEndPr/>
            <w:sdtContent>
              <w:p w14:paraId="093F9488" w14:textId="77777777" w:rsidR="00E439B2" w:rsidRDefault="00E439B2" w:rsidP="00E439B2">
                <w:pPr>
                  <w:pStyle w:val="Title"/>
                </w:pPr>
                <w:r>
                  <w:t>2021-24 Victorian Landcare Facilitator Program</w:t>
                </w:r>
                <w:r>
                  <w:br/>
                  <w:t>Guidelines</w:t>
                </w:r>
              </w:p>
              <w:p w14:paraId="7DE217AD" w14:textId="7E24B999" w:rsidR="00512DFB" w:rsidRPr="00CB1FB7" w:rsidRDefault="00E439B2" w:rsidP="00E9754C">
                <w:pPr>
                  <w:pStyle w:val="Subtitle"/>
                </w:pPr>
                <w:r w:rsidRPr="00061BF9">
                  <w:rPr>
                    <w:sz w:val="28"/>
                    <w:szCs w:val="28"/>
                  </w:rPr>
                  <w:t xml:space="preserve">Applications </w:t>
                </w:r>
                <w:r w:rsidR="00840B86" w:rsidRPr="00061BF9">
                  <w:rPr>
                    <w:sz w:val="28"/>
                    <w:szCs w:val="28"/>
                  </w:rPr>
                  <w:t>c</w:t>
                </w:r>
                <w:r w:rsidRPr="00061BF9">
                  <w:rPr>
                    <w:sz w:val="28"/>
                    <w:szCs w:val="28"/>
                  </w:rPr>
                  <w:t>lose 5</w:t>
                </w:r>
                <w:r w:rsidR="00840B86" w:rsidRPr="00061BF9">
                  <w:rPr>
                    <w:sz w:val="28"/>
                    <w:szCs w:val="28"/>
                  </w:rPr>
                  <w:t>pm</w:t>
                </w:r>
                <w:r w:rsidR="00C23BA1" w:rsidRPr="00061BF9">
                  <w:rPr>
                    <w:sz w:val="28"/>
                    <w:szCs w:val="28"/>
                  </w:rPr>
                  <w:t xml:space="preserve"> </w:t>
                </w:r>
                <w:r w:rsidR="00061BF9">
                  <w:rPr>
                    <w:sz w:val="28"/>
                    <w:szCs w:val="28"/>
                  </w:rPr>
                  <w:t xml:space="preserve">Thursday </w:t>
                </w:r>
                <w:r w:rsidR="00B00DA8" w:rsidRPr="00061BF9">
                  <w:rPr>
                    <w:sz w:val="28"/>
                    <w:szCs w:val="28"/>
                  </w:rPr>
                  <w:t>18 March 2021</w:t>
                </w:r>
              </w:p>
            </w:sdtContent>
          </w:sdt>
        </w:tc>
      </w:tr>
    </w:tbl>
    <w:p w14:paraId="7DE217AF" w14:textId="77777777" w:rsidR="00D73B6C" w:rsidRDefault="00D73B6C"/>
    <w:p w14:paraId="7DE217B0"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7DE21885" wp14:editId="7DE2188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51CDF" w:rsidRPr="00AB780B" w14:paraId="7DE218F4" w14:textId="77777777" w:rsidTr="00AA4BE4">
                              <w:trPr>
                                <w:trHeight w:hRule="exact" w:val="964"/>
                                <w:tblCellSpacing w:w="71" w:type="dxa"/>
                              </w:trPr>
                              <w:tc>
                                <w:tcPr>
                                  <w:tcW w:w="1204" w:type="dxa"/>
                                  <w:vAlign w:val="bottom"/>
                                </w:tcPr>
                                <w:p w14:paraId="7DE218F2" w14:textId="77777777" w:rsidR="00651CDF" w:rsidRPr="00D55628" w:rsidRDefault="00651CDF" w:rsidP="00D55628">
                                  <w:r w:rsidRPr="00D55628">
                                    <w:rPr>
                                      <w:noProof/>
                                    </w:rPr>
                                    <w:drawing>
                                      <wp:inline distT="0" distB="0" distL="0" distR="0" wp14:anchorId="7DE218FC" wp14:editId="7DE218F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DE218F3" w14:textId="77777777" w:rsidR="00651CDF" w:rsidRPr="00D55628" w:rsidRDefault="00651CDF" w:rsidP="00D55628">
                                  <w:r w:rsidRPr="00D55628">
                                    <w:rPr>
                                      <w:noProof/>
                                    </w:rPr>
                                    <w:drawing>
                                      <wp:inline distT="0" distB="0" distL="0" distR="0" wp14:anchorId="7DE218FE" wp14:editId="7DE218F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DE218F5" w14:textId="77777777" w:rsidR="00651CDF" w:rsidRDefault="00651CDF"/>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1885" id="CoverCoBranded" o:spid="_x0000_s1030"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51CDF" w:rsidRPr="00AB780B" w14:paraId="7DE218F4" w14:textId="77777777" w:rsidTr="00AA4BE4">
                        <w:trPr>
                          <w:trHeight w:hRule="exact" w:val="964"/>
                          <w:tblCellSpacing w:w="71" w:type="dxa"/>
                        </w:trPr>
                        <w:tc>
                          <w:tcPr>
                            <w:tcW w:w="1204" w:type="dxa"/>
                            <w:vAlign w:val="bottom"/>
                          </w:tcPr>
                          <w:p w14:paraId="7DE218F2" w14:textId="77777777" w:rsidR="00651CDF" w:rsidRPr="00D55628" w:rsidRDefault="00651CDF" w:rsidP="00D55628">
                            <w:r w:rsidRPr="00D55628">
                              <w:rPr>
                                <w:noProof/>
                              </w:rPr>
                              <w:drawing>
                                <wp:inline distT="0" distB="0" distL="0" distR="0" wp14:anchorId="7DE218FC" wp14:editId="7DE218F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DE218F3" w14:textId="77777777" w:rsidR="00651CDF" w:rsidRPr="00D55628" w:rsidRDefault="00651CDF" w:rsidP="00D55628">
                            <w:r w:rsidRPr="00D55628">
                              <w:rPr>
                                <w:noProof/>
                              </w:rPr>
                              <w:drawing>
                                <wp:inline distT="0" distB="0" distL="0" distR="0" wp14:anchorId="7DE218FE" wp14:editId="7DE218F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DE218F5" w14:textId="77777777" w:rsidR="00651CDF" w:rsidRDefault="00651CDF"/>
                  </w:txbxContent>
                </v:textbox>
                <w10:wrap anchorx="page" anchory="page"/>
              </v:shape>
            </w:pict>
          </mc:Fallback>
        </mc:AlternateContent>
      </w:r>
    </w:p>
    <w:p w14:paraId="7DE217B1" w14:textId="77777777" w:rsidR="00D73B6C" w:rsidRPr="00D55628" w:rsidRDefault="00D73B6C">
      <w:pPr>
        <w:sectPr w:rsidR="00D73B6C" w:rsidRPr="00D55628" w:rsidSect="005E59CF">
          <w:headerReference w:type="even" r:id="rId27"/>
          <w:headerReference w:type="default"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p>
    <w:p w14:paraId="7DE217B2" w14:textId="3D84155D" w:rsidR="003C4209" w:rsidRPr="006D0741" w:rsidRDefault="003C4209" w:rsidP="006D0741">
      <w:pPr>
        <w:rPr>
          <w:sz w:val="12"/>
          <w:szCs w:val="12"/>
        </w:rPr>
      </w:pPr>
    </w:p>
    <w:p w14:paraId="7DE217B9" w14:textId="77777777" w:rsidR="00AB780B" w:rsidRDefault="00AB780B" w:rsidP="00446920">
      <w:pPr>
        <w:pStyle w:val="SmallHeading"/>
      </w:pPr>
      <w:r>
        <w:t>Photo credit</w:t>
      </w:r>
    </w:p>
    <w:p w14:paraId="5926CBB0" w14:textId="77777777" w:rsidR="00B1321E" w:rsidRDefault="00B1321E" w:rsidP="0005484A">
      <w:r w:rsidRPr="006C3CC3">
        <w:t>Department of Environment, Land Water and Planning</w:t>
      </w:r>
    </w:p>
    <w:p w14:paraId="4060FF98" w14:textId="66D785B8" w:rsidR="00B1321E" w:rsidRDefault="00B1321E" w:rsidP="00B1321E">
      <w:r>
        <w:t>Knobs Reserve, Stratford, looking north</w:t>
      </w:r>
      <w:r w:rsidR="00BC694F">
        <w:t>-</w:t>
      </w:r>
      <w:r>
        <w:t>west</w:t>
      </w:r>
    </w:p>
    <w:p w14:paraId="70018237" w14:textId="77777777" w:rsidR="00804D6C" w:rsidRDefault="00804D6C" w:rsidP="00B1321E"/>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7DE217C4" w14:textId="77777777" w:rsidTr="005E59CF">
        <w:tc>
          <w:tcPr>
            <w:tcW w:w="5000" w:type="pct"/>
            <w:vAlign w:val="bottom"/>
          </w:tcPr>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Pr>
            <w:tblGrid>
              <w:gridCol w:w="9639"/>
            </w:tblGrid>
            <w:tr w:rsidR="00FB6319" w14:paraId="4A17D6B3" w14:textId="77777777" w:rsidTr="6B559B68">
              <w:tc>
                <w:tcPr>
                  <w:tcW w:w="5000" w:type="pct"/>
                  <w:shd w:val="clear" w:color="auto" w:fill="E5F7F6" w:themeFill="background2"/>
                  <w:tcMar>
                    <w:right w:w="0" w:type="dxa"/>
                  </w:tcMar>
                </w:tcPr>
                <w:p w14:paraId="1D7283BA" w14:textId="77777777" w:rsidR="00FB6319" w:rsidRPr="00035BAD" w:rsidRDefault="00FB6319" w:rsidP="00FB6319">
                  <w:pPr>
                    <w:pStyle w:val="xDisclaimertext6"/>
                    <w:framePr w:hSpace="0" w:wrap="auto" w:hAnchor="text" w:yAlign="inline"/>
                    <w:suppressOverlap w:val="0"/>
                  </w:pPr>
                  <w:r w:rsidRPr="00035BAD">
                    <w:rPr>
                      <w:noProof/>
                    </w:rPr>
                    <w:drawing>
                      <wp:anchor distT="0" distB="0" distL="114300" distR="114300" simplePos="0" relativeHeight="251658257" behindDoc="0" locked="1" layoutInCell="1" allowOverlap="1" wp14:anchorId="11EB8B24" wp14:editId="1445A173">
                        <wp:simplePos x="0" y="0"/>
                        <wp:positionH relativeFrom="margin">
                          <wp:posOffset>3711575</wp:posOffset>
                        </wp:positionH>
                        <wp:positionV relativeFrom="margin">
                          <wp:posOffset>-1270</wp:posOffset>
                        </wp:positionV>
                        <wp:extent cx="2406650" cy="1602105"/>
                        <wp:effectExtent l="0" t="0" r="0" b="0"/>
                        <wp:wrapNone/>
                        <wp:docPr id="57"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3">
                                  <a:extLst>
                                    <a:ext uri="{28A0092B-C50C-407E-A947-70E740481C1C}">
                                      <a14:useLocalDpi xmlns:a14="http://schemas.microsoft.com/office/drawing/2010/main" val="0"/>
                                    </a:ext>
                                  </a:extLst>
                                </a:blip>
                                <a:stretch>
                                  <a:fillRect/>
                                </a:stretch>
                              </pic:blipFill>
                              <pic:spPr>
                                <a:xfrm>
                                  <a:off x="0" y="0"/>
                                  <a:ext cx="2406650" cy="1602105"/>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D344A01" w14:textId="7531DEB9" w:rsidR="00FB6319" w:rsidRDefault="00FB6319" w:rsidP="00FB6319">
                  <w:pPr>
                    <w:pStyle w:val="xDisclaimertext4"/>
                    <w:framePr w:hSpace="0" w:wrap="auto" w:hAnchor="text" w:yAlign="inline"/>
                    <w:suppressOverlap w:val="0"/>
                  </w:pPr>
                  <w: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6A07D8DF" w14:textId="77777777" w:rsidR="00FB6319" w:rsidRDefault="00FB6319" w:rsidP="00FB6319">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FB6319" w:rsidRPr="00D55628" w14:paraId="714C29C6" w14:textId="77777777" w:rsidTr="00181EB6">
              <w:trPr>
                <w:trHeight w:val="3773"/>
              </w:trPr>
              <w:tc>
                <w:tcPr>
                  <w:tcW w:w="5000" w:type="pct"/>
                  <w:tcMar>
                    <w:top w:w="227" w:type="dxa"/>
                  </w:tcMar>
                  <w:vAlign w:val="bottom"/>
                </w:tcPr>
                <w:p w14:paraId="0F947C41" w14:textId="20376365" w:rsidR="00FB6319" w:rsidRPr="00D55628" w:rsidRDefault="00FB6319" w:rsidP="00905035">
                  <w:pPr>
                    <w:pStyle w:val="xDisclaimertext3"/>
                  </w:pPr>
                  <w:r>
                    <w:t>© The State of Victoria Department of Environment, Land, Water and Planning 20</w:t>
                  </w:r>
                  <w:r w:rsidRPr="007E179A">
                    <w:rPr>
                      <w:rFonts w:eastAsia="Calibri" w:cstheme="minorHAnsi"/>
                    </w:rPr>
                    <w:t>2</w:t>
                  </w:r>
                  <w:r w:rsidR="004308BF">
                    <w:rPr>
                      <w:rFonts w:eastAsia="Calibri" w:cstheme="minorHAnsi"/>
                    </w:rPr>
                    <w:t>1</w:t>
                  </w:r>
                </w:p>
                <w:p w14:paraId="4E6F7A51" w14:textId="153A5B37" w:rsidR="00FB6319" w:rsidRPr="00D55628" w:rsidRDefault="00FB6319" w:rsidP="00905035">
                  <w:pPr>
                    <w:pStyle w:val="xDisclaimertext3"/>
                  </w:pPr>
                  <w:bookmarkStart w:id="0" w:name="_CreativeCommonsMarker"/>
                  <w:bookmarkEnd w:id="0"/>
                  <w:r w:rsidRPr="00D55628">
                    <w:rPr>
                      <w:noProof/>
                    </w:rPr>
                    <w:drawing>
                      <wp:anchor distT="0" distB="0" distL="114300" distR="114300" simplePos="0" relativeHeight="251658258" behindDoc="0" locked="1" layoutInCell="1" allowOverlap="1" wp14:anchorId="4E4F6330" wp14:editId="569CFAEF">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5" w:history="1">
                    <w:r w:rsidRPr="00D55628">
                      <w:t>http://creativecommons.org/licenses/by/4.0/</w:t>
                    </w:r>
                  </w:hyperlink>
                </w:p>
                <w:p w14:paraId="2D8BF8FB" w14:textId="77777777" w:rsidR="00106D5A" w:rsidRPr="00106D5A" w:rsidRDefault="00106D5A" w:rsidP="00905035">
                  <w:pPr>
                    <w:autoSpaceDE w:val="0"/>
                    <w:autoSpaceDN w:val="0"/>
                    <w:rPr>
                      <w:sz w:val="16"/>
                    </w:rPr>
                  </w:pPr>
                  <w:r w:rsidRPr="00106D5A">
                    <w:rPr>
                      <w:sz w:val="16"/>
                    </w:rPr>
                    <w:t>ISBN 978-1-76105-307-8 (pdf/online/MS word)</w:t>
                  </w:r>
                </w:p>
                <w:p w14:paraId="11B370FB" w14:textId="77777777" w:rsidR="00FB6319" w:rsidRPr="00D55628" w:rsidRDefault="00FB6319" w:rsidP="00905035">
                  <w:pPr>
                    <w:pStyle w:val="xDisclaimerHeading"/>
                  </w:pPr>
                  <w:r>
                    <w:t>Disclaimer</w:t>
                  </w:r>
                </w:p>
                <w:p w14:paraId="2C020D8C" w14:textId="77777777" w:rsidR="00FB6319" w:rsidRPr="00D55628" w:rsidRDefault="00FB6319" w:rsidP="00905035">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5CE8ED2" w14:textId="77777777" w:rsidR="00FB6319" w:rsidRPr="00D55628" w:rsidRDefault="00FB6319" w:rsidP="00905035">
                  <w:pPr>
                    <w:pStyle w:val="xAccessibilityHeading"/>
                  </w:pPr>
                  <w:r w:rsidRPr="0084503F">
                    <w:t>Accessibility</w:t>
                  </w:r>
                </w:p>
                <w:p w14:paraId="4049FBC2" w14:textId="77777777" w:rsidR="00FB6319" w:rsidRPr="00D55628" w:rsidRDefault="00FB6319" w:rsidP="00905035">
                  <w:pPr>
                    <w:pStyle w:val="xAccessibilityText"/>
                  </w:pPr>
                  <w:r>
                    <w:t>If you would like to receive this publication in an alternative format, please teleph</w:t>
                  </w:r>
                  <w:r w:rsidRPr="00D55628">
                    <w:t>one</w:t>
                  </w:r>
                  <w:r>
                    <w:t xml:space="preserve"> </w:t>
                  </w:r>
                  <w:r w:rsidRPr="00D55628">
                    <w:t>the</w:t>
                  </w:r>
                  <w:r>
                    <w:t xml:space="preserve"> </w:t>
                  </w:r>
                  <w:r w:rsidRPr="00C832ED">
                    <w:t>Grants Information Line on 1300 366 356 or email grantsinfo@delwp.vic.gov.au</w:t>
                  </w:r>
                  <w:r w:rsidRPr="00D55628">
                    <w:t xml:space="preserve"> or via the National Relay Service on 133 677 </w:t>
                  </w:r>
                  <w:hyperlink r:id="rId36" w:history="1">
                    <w:r w:rsidRPr="00D55628">
                      <w:t>www.relayservice.com.au</w:t>
                    </w:r>
                  </w:hyperlink>
                  <w:r w:rsidRPr="00D55628">
                    <w:t xml:space="preserve">. This document is also available on the internet at </w:t>
                  </w:r>
                  <w:hyperlink r:id="rId37" w:history="1">
                    <w:r w:rsidRPr="00A800A7">
                      <w:rPr>
                        <w:rStyle w:val="Hyperlink"/>
                      </w:rPr>
                      <w:t>www.delwp.vic.gov.au</w:t>
                    </w:r>
                  </w:hyperlink>
                  <w:r w:rsidRPr="00D55628">
                    <w:t>.</w:t>
                  </w:r>
                </w:p>
              </w:tc>
            </w:tr>
          </w:tbl>
          <w:p w14:paraId="7DE217C3" w14:textId="1D2B33E4" w:rsidR="004D2591" w:rsidRPr="00D55628" w:rsidRDefault="004D2591" w:rsidP="00DD46DD">
            <w:pPr>
              <w:pStyle w:val="xAccessibilityText"/>
            </w:pPr>
          </w:p>
        </w:tc>
      </w:tr>
    </w:tbl>
    <w:p w14:paraId="7DE217C5" w14:textId="77777777" w:rsidR="00AB780B" w:rsidRDefault="00AB780B"/>
    <w:p w14:paraId="7DE217C6" w14:textId="77777777" w:rsidR="004561E6" w:rsidRDefault="004561E6">
      <w:pPr>
        <w:sectPr w:rsidR="004561E6" w:rsidSect="005E59CF">
          <w:headerReference w:type="even" r:id="rId38"/>
          <w:headerReference w:type="default"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53AB939A" w14:textId="77777777" w:rsidR="00162897" w:rsidRDefault="00162897">
      <w:bookmarkStart w:id="1" w:name="_Toc480916924"/>
      <w:r>
        <w:rPr>
          <w:b/>
        </w:rPr>
        <w:br w:type="page"/>
      </w:r>
    </w:p>
    <w:p w14:paraId="7DE217C7" w14:textId="10096670" w:rsidR="00DA40F2" w:rsidRDefault="00DA40F2" w:rsidP="00420A7E">
      <w:pPr>
        <w:pStyle w:val="TOCHeading"/>
        <w:framePr w:w="11731" w:h="1441" w:wrap="around"/>
      </w:pPr>
      <w:r>
        <w:lastRenderedPageBreak/>
        <w:t>Contents</w:t>
      </w:r>
      <w:bookmarkStart w:id="2" w:name="_TOCMarker"/>
      <w:bookmarkEnd w:id="2"/>
    </w:p>
    <w:p w14:paraId="3B2E08F5" w14:textId="7437E3DA" w:rsidR="004308BF" w:rsidRDefault="00F475C8">
      <w:pPr>
        <w:pStyle w:val="TOC1"/>
        <w:rPr>
          <w:rFonts w:eastAsiaTheme="minorEastAsia" w:cstheme="minorBidi"/>
          <w:b w:val="0"/>
          <w:color w:val="auto"/>
          <w:sz w:val="22"/>
          <w:szCs w:val="22"/>
        </w:rPr>
      </w:pPr>
      <w:r>
        <w:fldChar w:fldCharType="begin"/>
      </w:r>
      <w:r>
        <w:instrText xml:space="preserve"> TOC \o "1-2" \h \z \u </w:instrText>
      </w:r>
      <w:r>
        <w:fldChar w:fldCharType="separate"/>
      </w:r>
      <w:hyperlink w:anchor="_Toc62137233" w:history="1">
        <w:r w:rsidR="004308BF" w:rsidRPr="000C51A0">
          <w:rPr>
            <w:rStyle w:val="Hyperlink"/>
          </w:rPr>
          <w:t>Purpose of these guidelines</w:t>
        </w:r>
        <w:r w:rsidR="004308BF">
          <w:rPr>
            <w:webHidden/>
          </w:rPr>
          <w:tab/>
        </w:r>
        <w:r w:rsidR="004308BF">
          <w:rPr>
            <w:webHidden/>
          </w:rPr>
          <w:fldChar w:fldCharType="begin"/>
        </w:r>
        <w:r w:rsidR="004308BF">
          <w:rPr>
            <w:webHidden/>
          </w:rPr>
          <w:instrText xml:space="preserve"> PAGEREF _Toc62137233 \h </w:instrText>
        </w:r>
        <w:r w:rsidR="004308BF">
          <w:rPr>
            <w:webHidden/>
          </w:rPr>
        </w:r>
        <w:r w:rsidR="004308BF">
          <w:rPr>
            <w:webHidden/>
          </w:rPr>
          <w:fldChar w:fldCharType="separate"/>
        </w:r>
        <w:r w:rsidR="004D535A">
          <w:rPr>
            <w:webHidden/>
          </w:rPr>
          <w:t>4</w:t>
        </w:r>
        <w:r w:rsidR="004308BF">
          <w:rPr>
            <w:webHidden/>
          </w:rPr>
          <w:fldChar w:fldCharType="end"/>
        </w:r>
      </w:hyperlink>
    </w:p>
    <w:p w14:paraId="701A82BB" w14:textId="6F4E5647" w:rsidR="004308BF" w:rsidRDefault="00604735">
      <w:pPr>
        <w:pStyle w:val="TOC1"/>
        <w:rPr>
          <w:rFonts w:eastAsiaTheme="minorEastAsia" w:cstheme="minorBidi"/>
          <w:b w:val="0"/>
          <w:color w:val="auto"/>
          <w:sz w:val="22"/>
          <w:szCs w:val="22"/>
        </w:rPr>
      </w:pPr>
      <w:hyperlink w:anchor="_Toc62137234" w:history="1">
        <w:r w:rsidR="004308BF" w:rsidRPr="000C51A0">
          <w:rPr>
            <w:rStyle w:val="Hyperlink"/>
          </w:rPr>
          <w:t xml:space="preserve">About the Victorian </w:t>
        </w:r>
        <w:r w:rsidR="004308BF" w:rsidRPr="000C51A0">
          <w:rPr>
            <w:rStyle w:val="Hyperlink"/>
            <w:rFonts w:cstheme="minorHAnsi"/>
          </w:rPr>
          <w:t>Landcare Facilitator Program</w:t>
        </w:r>
        <w:r w:rsidR="004308BF">
          <w:rPr>
            <w:webHidden/>
          </w:rPr>
          <w:tab/>
        </w:r>
        <w:r w:rsidR="004308BF">
          <w:rPr>
            <w:webHidden/>
          </w:rPr>
          <w:fldChar w:fldCharType="begin"/>
        </w:r>
        <w:r w:rsidR="004308BF">
          <w:rPr>
            <w:webHidden/>
          </w:rPr>
          <w:instrText xml:space="preserve"> PAGEREF _Toc62137234 \h </w:instrText>
        </w:r>
        <w:r w:rsidR="004308BF">
          <w:rPr>
            <w:webHidden/>
          </w:rPr>
        </w:r>
        <w:r w:rsidR="004308BF">
          <w:rPr>
            <w:webHidden/>
          </w:rPr>
          <w:fldChar w:fldCharType="separate"/>
        </w:r>
        <w:r w:rsidR="004D535A">
          <w:rPr>
            <w:webHidden/>
          </w:rPr>
          <w:t>4</w:t>
        </w:r>
        <w:r w:rsidR="004308BF">
          <w:rPr>
            <w:webHidden/>
          </w:rPr>
          <w:fldChar w:fldCharType="end"/>
        </w:r>
      </w:hyperlink>
    </w:p>
    <w:p w14:paraId="44163712" w14:textId="56B8FF74" w:rsidR="004308BF" w:rsidRDefault="00604735">
      <w:pPr>
        <w:pStyle w:val="TOC2"/>
        <w:rPr>
          <w:rFonts w:eastAsiaTheme="minorEastAsia" w:cstheme="minorBidi"/>
          <w:b w:val="0"/>
          <w:color w:val="auto"/>
          <w:sz w:val="22"/>
          <w:szCs w:val="22"/>
        </w:rPr>
      </w:pPr>
      <w:hyperlink w:anchor="_Toc62137235" w:history="1">
        <w:r w:rsidR="004308BF" w:rsidRPr="000C51A0">
          <w:rPr>
            <w:rStyle w:val="Hyperlink"/>
          </w:rPr>
          <w:t>What is the VLFP?</w:t>
        </w:r>
        <w:r w:rsidR="004308BF">
          <w:rPr>
            <w:webHidden/>
          </w:rPr>
          <w:tab/>
        </w:r>
        <w:r w:rsidR="004308BF">
          <w:rPr>
            <w:webHidden/>
          </w:rPr>
          <w:fldChar w:fldCharType="begin"/>
        </w:r>
        <w:r w:rsidR="004308BF">
          <w:rPr>
            <w:webHidden/>
          </w:rPr>
          <w:instrText xml:space="preserve"> PAGEREF _Toc62137235 \h </w:instrText>
        </w:r>
        <w:r w:rsidR="004308BF">
          <w:rPr>
            <w:webHidden/>
          </w:rPr>
        </w:r>
        <w:r w:rsidR="004308BF">
          <w:rPr>
            <w:webHidden/>
          </w:rPr>
          <w:fldChar w:fldCharType="separate"/>
        </w:r>
        <w:r w:rsidR="004D535A">
          <w:rPr>
            <w:webHidden/>
          </w:rPr>
          <w:t>4</w:t>
        </w:r>
        <w:r w:rsidR="004308BF">
          <w:rPr>
            <w:webHidden/>
          </w:rPr>
          <w:fldChar w:fldCharType="end"/>
        </w:r>
      </w:hyperlink>
    </w:p>
    <w:p w14:paraId="234B8030" w14:textId="5E1FB89B" w:rsidR="004308BF" w:rsidRDefault="00604735">
      <w:pPr>
        <w:pStyle w:val="TOC2"/>
        <w:rPr>
          <w:rFonts w:eastAsiaTheme="minorEastAsia" w:cstheme="minorBidi"/>
          <w:b w:val="0"/>
          <w:color w:val="auto"/>
          <w:sz w:val="22"/>
          <w:szCs w:val="22"/>
        </w:rPr>
      </w:pPr>
      <w:hyperlink w:anchor="_Toc62137236" w:history="1">
        <w:r w:rsidR="004308BF" w:rsidRPr="000C51A0">
          <w:rPr>
            <w:rStyle w:val="Hyperlink"/>
          </w:rPr>
          <w:t>What is the role of a Landcare facilitator?</w:t>
        </w:r>
        <w:r w:rsidR="004308BF">
          <w:rPr>
            <w:webHidden/>
          </w:rPr>
          <w:tab/>
        </w:r>
        <w:r w:rsidR="004308BF">
          <w:rPr>
            <w:webHidden/>
          </w:rPr>
          <w:fldChar w:fldCharType="begin"/>
        </w:r>
        <w:r w:rsidR="004308BF">
          <w:rPr>
            <w:webHidden/>
          </w:rPr>
          <w:instrText xml:space="preserve"> PAGEREF _Toc62137236 \h </w:instrText>
        </w:r>
        <w:r w:rsidR="004308BF">
          <w:rPr>
            <w:webHidden/>
          </w:rPr>
        </w:r>
        <w:r w:rsidR="004308BF">
          <w:rPr>
            <w:webHidden/>
          </w:rPr>
          <w:fldChar w:fldCharType="separate"/>
        </w:r>
        <w:r w:rsidR="004D535A">
          <w:rPr>
            <w:webHidden/>
          </w:rPr>
          <w:t>5</w:t>
        </w:r>
        <w:r w:rsidR="004308BF">
          <w:rPr>
            <w:webHidden/>
          </w:rPr>
          <w:fldChar w:fldCharType="end"/>
        </w:r>
      </w:hyperlink>
    </w:p>
    <w:p w14:paraId="22817254" w14:textId="6C7D989F" w:rsidR="004308BF" w:rsidRDefault="00604735">
      <w:pPr>
        <w:pStyle w:val="TOC2"/>
        <w:rPr>
          <w:rFonts w:eastAsiaTheme="minorEastAsia" w:cstheme="minorBidi"/>
          <w:b w:val="0"/>
          <w:color w:val="auto"/>
          <w:sz w:val="22"/>
          <w:szCs w:val="22"/>
        </w:rPr>
      </w:pPr>
      <w:hyperlink w:anchor="_Toc62137237" w:history="1">
        <w:r w:rsidR="004308BF" w:rsidRPr="000C51A0">
          <w:rPr>
            <w:rStyle w:val="Hyperlink"/>
          </w:rPr>
          <w:t>The Victorian Landcare Facilitator Program Review</w:t>
        </w:r>
        <w:r w:rsidR="004308BF">
          <w:rPr>
            <w:webHidden/>
          </w:rPr>
          <w:tab/>
        </w:r>
        <w:r w:rsidR="004308BF">
          <w:rPr>
            <w:webHidden/>
          </w:rPr>
          <w:fldChar w:fldCharType="begin"/>
        </w:r>
        <w:r w:rsidR="004308BF">
          <w:rPr>
            <w:webHidden/>
          </w:rPr>
          <w:instrText xml:space="preserve"> PAGEREF _Toc62137237 \h </w:instrText>
        </w:r>
        <w:r w:rsidR="004308BF">
          <w:rPr>
            <w:webHidden/>
          </w:rPr>
        </w:r>
        <w:r w:rsidR="004308BF">
          <w:rPr>
            <w:webHidden/>
          </w:rPr>
          <w:fldChar w:fldCharType="separate"/>
        </w:r>
        <w:r w:rsidR="004D535A">
          <w:rPr>
            <w:webHidden/>
          </w:rPr>
          <w:t>5</w:t>
        </w:r>
        <w:r w:rsidR="004308BF">
          <w:rPr>
            <w:webHidden/>
          </w:rPr>
          <w:fldChar w:fldCharType="end"/>
        </w:r>
      </w:hyperlink>
    </w:p>
    <w:p w14:paraId="5B0BBF87" w14:textId="3AAB3A2B" w:rsidR="004308BF" w:rsidRDefault="00604735">
      <w:pPr>
        <w:pStyle w:val="TOC2"/>
        <w:rPr>
          <w:rFonts w:eastAsiaTheme="minorEastAsia" w:cstheme="minorBidi"/>
          <w:b w:val="0"/>
          <w:color w:val="auto"/>
          <w:sz w:val="22"/>
          <w:szCs w:val="22"/>
        </w:rPr>
      </w:pPr>
      <w:hyperlink w:anchor="_Toc62137238" w:history="1">
        <w:r w:rsidR="004308BF" w:rsidRPr="000C51A0">
          <w:rPr>
            <w:rStyle w:val="Hyperlink"/>
          </w:rPr>
          <w:t>What are the key changes to the VLFP?</w:t>
        </w:r>
        <w:r w:rsidR="004308BF">
          <w:rPr>
            <w:webHidden/>
          </w:rPr>
          <w:tab/>
        </w:r>
        <w:r w:rsidR="004308BF">
          <w:rPr>
            <w:webHidden/>
          </w:rPr>
          <w:fldChar w:fldCharType="begin"/>
        </w:r>
        <w:r w:rsidR="004308BF">
          <w:rPr>
            <w:webHidden/>
          </w:rPr>
          <w:instrText xml:space="preserve"> PAGEREF _Toc62137238 \h </w:instrText>
        </w:r>
        <w:r w:rsidR="004308BF">
          <w:rPr>
            <w:webHidden/>
          </w:rPr>
        </w:r>
        <w:r w:rsidR="004308BF">
          <w:rPr>
            <w:webHidden/>
          </w:rPr>
          <w:fldChar w:fldCharType="separate"/>
        </w:r>
        <w:r w:rsidR="004D535A">
          <w:rPr>
            <w:webHidden/>
          </w:rPr>
          <w:t>5</w:t>
        </w:r>
        <w:r w:rsidR="004308BF">
          <w:rPr>
            <w:webHidden/>
          </w:rPr>
          <w:fldChar w:fldCharType="end"/>
        </w:r>
      </w:hyperlink>
    </w:p>
    <w:p w14:paraId="6CBF9507" w14:textId="0CDEBC8E" w:rsidR="004308BF" w:rsidRDefault="00604735">
      <w:pPr>
        <w:pStyle w:val="TOC2"/>
        <w:rPr>
          <w:rFonts w:eastAsiaTheme="minorEastAsia" w:cstheme="minorBidi"/>
          <w:b w:val="0"/>
          <w:color w:val="auto"/>
          <w:sz w:val="22"/>
          <w:szCs w:val="22"/>
        </w:rPr>
      </w:pPr>
      <w:hyperlink w:anchor="_Toc62137239" w:history="1">
        <w:r w:rsidR="004308BF" w:rsidRPr="000C51A0">
          <w:rPr>
            <w:rStyle w:val="Hyperlink"/>
          </w:rPr>
          <w:t>The 2021–24 VLFP delivery model</w:t>
        </w:r>
        <w:r w:rsidR="004308BF">
          <w:rPr>
            <w:webHidden/>
          </w:rPr>
          <w:tab/>
        </w:r>
        <w:r w:rsidR="004308BF">
          <w:rPr>
            <w:webHidden/>
          </w:rPr>
          <w:fldChar w:fldCharType="begin"/>
        </w:r>
        <w:r w:rsidR="004308BF">
          <w:rPr>
            <w:webHidden/>
          </w:rPr>
          <w:instrText xml:space="preserve"> PAGEREF _Toc62137239 \h </w:instrText>
        </w:r>
        <w:r w:rsidR="004308BF">
          <w:rPr>
            <w:webHidden/>
          </w:rPr>
        </w:r>
        <w:r w:rsidR="004308BF">
          <w:rPr>
            <w:webHidden/>
          </w:rPr>
          <w:fldChar w:fldCharType="separate"/>
        </w:r>
        <w:r w:rsidR="004D535A">
          <w:rPr>
            <w:webHidden/>
          </w:rPr>
          <w:t>6</w:t>
        </w:r>
        <w:r w:rsidR="004308BF">
          <w:rPr>
            <w:webHidden/>
          </w:rPr>
          <w:fldChar w:fldCharType="end"/>
        </w:r>
      </w:hyperlink>
    </w:p>
    <w:p w14:paraId="0CC51878" w14:textId="50123119" w:rsidR="004308BF" w:rsidRDefault="00604735">
      <w:pPr>
        <w:pStyle w:val="TOC1"/>
        <w:rPr>
          <w:rFonts w:eastAsiaTheme="minorEastAsia" w:cstheme="minorBidi"/>
          <w:b w:val="0"/>
          <w:color w:val="auto"/>
          <w:sz w:val="22"/>
          <w:szCs w:val="22"/>
        </w:rPr>
      </w:pPr>
      <w:hyperlink w:anchor="_Toc62137240" w:history="1">
        <w:r w:rsidR="004308BF" w:rsidRPr="000C51A0">
          <w:rPr>
            <w:rStyle w:val="Hyperlink"/>
          </w:rPr>
          <w:t>Application details</w:t>
        </w:r>
        <w:r w:rsidR="004308BF">
          <w:rPr>
            <w:webHidden/>
          </w:rPr>
          <w:tab/>
        </w:r>
        <w:r w:rsidR="004308BF">
          <w:rPr>
            <w:webHidden/>
          </w:rPr>
          <w:fldChar w:fldCharType="begin"/>
        </w:r>
        <w:r w:rsidR="004308BF">
          <w:rPr>
            <w:webHidden/>
          </w:rPr>
          <w:instrText xml:space="preserve"> PAGEREF _Toc62137240 \h </w:instrText>
        </w:r>
        <w:r w:rsidR="004308BF">
          <w:rPr>
            <w:webHidden/>
          </w:rPr>
        </w:r>
        <w:r w:rsidR="004308BF">
          <w:rPr>
            <w:webHidden/>
          </w:rPr>
          <w:fldChar w:fldCharType="separate"/>
        </w:r>
        <w:r w:rsidR="004D535A">
          <w:rPr>
            <w:webHidden/>
          </w:rPr>
          <w:t>6</w:t>
        </w:r>
        <w:r w:rsidR="004308BF">
          <w:rPr>
            <w:webHidden/>
          </w:rPr>
          <w:fldChar w:fldCharType="end"/>
        </w:r>
      </w:hyperlink>
    </w:p>
    <w:p w14:paraId="00486EDE" w14:textId="42F7B800" w:rsidR="004308BF" w:rsidRDefault="00604735">
      <w:pPr>
        <w:pStyle w:val="TOC2"/>
        <w:rPr>
          <w:rFonts w:eastAsiaTheme="minorEastAsia" w:cstheme="minorBidi"/>
          <w:b w:val="0"/>
          <w:color w:val="auto"/>
          <w:sz w:val="22"/>
          <w:szCs w:val="22"/>
        </w:rPr>
      </w:pPr>
      <w:hyperlink w:anchor="_Toc62137241" w:history="1">
        <w:r w:rsidR="004308BF" w:rsidRPr="000C51A0">
          <w:rPr>
            <w:rStyle w:val="Hyperlink"/>
          </w:rPr>
          <w:t>Key dates</w:t>
        </w:r>
        <w:r w:rsidR="004308BF">
          <w:rPr>
            <w:webHidden/>
          </w:rPr>
          <w:tab/>
        </w:r>
        <w:r w:rsidR="004308BF">
          <w:rPr>
            <w:webHidden/>
          </w:rPr>
          <w:fldChar w:fldCharType="begin"/>
        </w:r>
        <w:r w:rsidR="004308BF">
          <w:rPr>
            <w:webHidden/>
          </w:rPr>
          <w:instrText xml:space="preserve"> PAGEREF _Toc62137241 \h </w:instrText>
        </w:r>
        <w:r w:rsidR="004308BF">
          <w:rPr>
            <w:webHidden/>
          </w:rPr>
        </w:r>
        <w:r w:rsidR="004308BF">
          <w:rPr>
            <w:webHidden/>
          </w:rPr>
          <w:fldChar w:fldCharType="separate"/>
        </w:r>
        <w:r w:rsidR="004D535A">
          <w:rPr>
            <w:webHidden/>
          </w:rPr>
          <w:t>6</w:t>
        </w:r>
        <w:r w:rsidR="004308BF">
          <w:rPr>
            <w:webHidden/>
          </w:rPr>
          <w:fldChar w:fldCharType="end"/>
        </w:r>
      </w:hyperlink>
    </w:p>
    <w:p w14:paraId="75D1E1C2" w14:textId="166DF664" w:rsidR="004308BF" w:rsidRDefault="00604735">
      <w:pPr>
        <w:pStyle w:val="TOC2"/>
        <w:rPr>
          <w:rFonts w:eastAsiaTheme="minorEastAsia" w:cstheme="minorBidi"/>
          <w:b w:val="0"/>
          <w:color w:val="auto"/>
          <w:sz w:val="22"/>
          <w:szCs w:val="22"/>
        </w:rPr>
      </w:pPr>
      <w:hyperlink w:anchor="_Toc62137242" w:history="1">
        <w:r w:rsidR="004308BF" w:rsidRPr="000C51A0">
          <w:rPr>
            <w:rStyle w:val="Hyperlink"/>
          </w:rPr>
          <w:t>Who can apply?</w:t>
        </w:r>
        <w:r w:rsidR="004308BF">
          <w:rPr>
            <w:webHidden/>
          </w:rPr>
          <w:tab/>
        </w:r>
        <w:r w:rsidR="004308BF">
          <w:rPr>
            <w:webHidden/>
          </w:rPr>
          <w:fldChar w:fldCharType="begin"/>
        </w:r>
        <w:r w:rsidR="004308BF">
          <w:rPr>
            <w:webHidden/>
          </w:rPr>
          <w:instrText xml:space="preserve"> PAGEREF _Toc62137242 \h </w:instrText>
        </w:r>
        <w:r w:rsidR="004308BF">
          <w:rPr>
            <w:webHidden/>
          </w:rPr>
        </w:r>
        <w:r w:rsidR="004308BF">
          <w:rPr>
            <w:webHidden/>
          </w:rPr>
          <w:fldChar w:fldCharType="separate"/>
        </w:r>
        <w:r w:rsidR="004D535A">
          <w:rPr>
            <w:webHidden/>
          </w:rPr>
          <w:t>6</w:t>
        </w:r>
        <w:r w:rsidR="004308BF">
          <w:rPr>
            <w:webHidden/>
          </w:rPr>
          <w:fldChar w:fldCharType="end"/>
        </w:r>
      </w:hyperlink>
    </w:p>
    <w:p w14:paraId="0FCEC8A4" w14:textId="68FC9D68" w:rsidR="004308BF" w:rsidRDefault="00604735">
      <w:pPr>
        <w:pStyle w:val="TOC2"/>
        <w:rPr>
          <w:rFonts w:eastAsiaTheme="minorEastAsia" w:cstheme="minorBidi"/>
          <w:b w:val="0"/>
          <w:color w:val="auto"/>
          <w:sz w:val="22"/>
          <w:szCs w:val="22"/>
        </w:rPr>
      </w:pPr>
      <w:hyperlink w:anchor="_Toc62137243" w:history="1">
        <w:r w:rsidR="004308BF" w:rsidRPr="000C51A0">
          <w:rPr>
            <w:rStyle w:val="Hyperlink"/>
          </w:rPr>
          <w:t>Who cannot apply?</w:t>
        </w:r>
        <w:r w:rsidR="004308BF">
          <w:rPr>
            <w:webHidden/>
          </w:rPr>
          <w:tab/>
        </w:r>
        <w:r w:rsidR="004308BF">
          <w:rPr>
            <w:webHidden/>
          </w:rPr>
          <w:fldChar w:fldCharType="begin"/>
        </w:r>
        <w:r w:rsidR="004308BF">
          <w:rPr>
            <w:webHidden/>
          </w:rPr>
          <w:instrText xml:space="preserve"> PAGEREF _Toc62137243 \h </w:instrText>
        </w:r>
        <w:r w:rsidR="004308BF">
          <w:rPr>
            <w:webHidden/>
          </w:rPr>
        </w:r>
        <w:r w:rsidR="004308BF">
          <w:rPr>
            <w:webHidden/>
          </w:rPr>
          <w:fldChar w:fldCharType="separate"/>
        </w:r>
        <w:r w:rsidR="004D535A">
          <w:rPr>
            <w:webHidden/>
          </w:rPr>
          <w:t>7</w:t>
        </w:r>
        <w:r w:rsidR="004308BF">
          <w:rPr>
            <w:webHidden/>
          </w:rPr>
          <w:fldChar w:fldCharType="end"/>
        </w:r>
      </w:hyperlink>
    </w:p>
    <w:p w14:paraId="0AF3F281" w14:textId="404145C4" w:rsidR="004308BF" w:rsidRDefault="00604735">
      <w:pPr>
        <w:pStyle w:val="TOC2"/>
        <w:rPr>
          <w:rFonts w:eastAsiaTheme="minorEastAsia" w:cstheme="minorBidi"/>
          <w:b w:val="0"/>
          <w:color w:val="auto"/>
          <w:sz w:val="22"/>
          <w:szCs w:val="22"/>
        </w:rPr>
      </w:pPr>
      <w:hyperlink w:anchor="_Toc62137244" w:history="1">
        <w:r w:rsidR="004308BF" w:rsidRPr="000C51A0">
          <w:rPr>
            <w:rStyle w:val="Hyperlink"/>
          </w:rPr>
          <w:t>Eligibility criteria</w:t>
        </w:r>
        <w:r w:rsidR="004308BF">
          <w:rPr>
            <w:webHidden/>
          </w:rPr>
          <w:tab/>
        </w:r>
        <w:r w:rsidR="004308BF">
          <w:rPr>
            <w:webHidden/>
          </w:rPr>
          <w:fldChar w:fldCharType="begin"/>
        </w:r>
        <w:r w:rsidR="004308BF">
          <w:rPr>
            <w:webHidden/>
          </w:rPr>
          <w:instrText xml:space="preserve"> PAGEREF _Toc62137244 \h </w:instrText>
        </w:r>
        <w:r w:rsidR="004308BF">
          <w:rPr>
            <w:webHidden/>
          </w:rPr>
        </w:r>
        <w:r w:rsidR="004308BF">
          <w:rPr>
            <w:webHidden/>
          </w:rPr>
          <w:fldChar w:fldCharType="separate"/>
        </w:r>
        <w:r w:rsidR="004D535A">
          <w:rPr>
            <w:webHidden/>
          </w:rPr>
          <w:t>7</w:t>
        </w:r>
        <w:r w:rsidR="004308BF">
          <w:rPr>
            <w:webHidden/>
          </w:rPr>
          <w:fldChar w:fldCharType="end"/>
        </w:r>
      </w:hyperlink>
    </w:p>
    <w:p w14:paraId="4BAAF7CF" w14:textId="5DF123CF" w:rsidR="004308BF" w:rsidRDefault="00604735">
      <w:pPr>
        <w:pStyle w:val="TOC2"/>
        <w:rPr>
          <w:rFonts w:eastAsiaTheme="minorEastAsia" w:cstheme="minorBidi"/>
          <w:b w:val="0"/>
          <w:color w:val="auto"/>
          <w:sz w:val="22"/>
          <w:szCs w:val="22"/>
        </w:rPr>
      </w:pPr>
      <w:hyperlink w:anchor="_Toc62137245" w:history="1">
        <w:r w:rsidR="004308BF" w:rsidRPr="000C51A0">
          <w:rPr>
            <w:rStyle w:val="Hyperlink"/>
          </w:rPr>
          <w:t>What are the VLFP employment requirements?</w:t>
        </w:r>
        <w:r w:rsidR="004308BF">
          <w:rPr>
            <w:webHidden/>
          </w:rPr>
          <w:tab/>
        </w:r>
        <w:r w:rsidR="004308BF">
          <w:rPr>
            <w:webHidden/>
          </w:rPr>
          <w:fldChar w:fldCharType="begin"/>
        </w:r>
        <w:r w:rsidR="004308BF">
          <w:rPr>
            <w:webHidden/>
          </w:rPr>
          <w:instrText xml:space="preserve"> PAGEREF _Toc62137245 \h </w:instrText>
        </w:r>
        <w:r w:rsidR="004308BF">
          <w:rPr>
            <w:webHidden/>
          </w:rPr>
        </w:r>
        <w:r w:rsidR="004308BF">
          <w:rPr>
            <w:webHidden/>
          </w:rPr>
          <w:fldChar w:fldCharType="separate"/>
        </w:r>
        <w:r w:rsidR="004D535A">
          <w:rPr>
            <w:webHidden/>
          </w:rPr>
          <w:t>8</w:t>
        </w:r>
        <w:r w:rsidR="004308BF">
          <w:rPr>
            <w:webHidden/>
          </w:rPr>
          <w:fldChar w:fldCharType="end"/>
        </w:r>
      </w:hyperlink>
    </w:p>
    <w:p w14:paraId="78F19BD5" w14:textId="680F3815" w:rsidR="004308BF" w:rsidRDefault="00604735">
      <w:pPr>
        <w:pStyle w:val="TOC2"/>
        <w:rPr>
          <w:rFonts w:eastAsiaTheme="minorEastAsia" w:cstheme="minorBidi"/>
          <w:b w:val="0"/>
          <w:color w:val="auto"/>
          <w:sz w:val="22"/>
          <w:szCs w:val="22"/>
        </w:rPr>
      </w:pPr>
      <w:hyperlink w:anchor="_Toc62137246" w:history="1">
        <w:r w:rsidR="004308BF" w:rsidRPr="000C51A0">
          <w:rPr>
            <w:rStyle w:val="Hyperlink"/>
          </w:rPr>
          <w:t>What employment resources are available?</w:t>
        </w:r>
        <w:r w:rsidR="004308BF">
          <w:rPr>
            <w:webHidden/>
          </w:rPr>
          <w:tab/>
        </w:r>
        <w:r w:rsidR="004308BF">
          <w:rPr>
            <w:webHidden/>
          </w:rPr>
          <w:fldChar w:fldCharType="begin"/>
        </w:r>
        <w:r w:rsidR="004308BF">
          <w:rPr>
            <w:webHidden/>
          </w:rPr>
          <w:instrText xml:space="preserve"> PAGEREF _Toc62137246 \h </w:instrText>
        </w:r>
        <w:r w:rsidR="004308BF">
          <w:rPr>
            <w:webHidden/>
          </w:rPr>
        </w:r>
        <w:r w:rsidR="004308BF">
          <w:rPr>
            <w:webHidden/>
          </w:rPr>
          <w:fldChar w:fldCharType="separate"/>
        </w:r>
        <w:r w:rsidR="004D535A">
          <w:rPr>
            <w:webHidden/>
          </w:rPr>
          <w:t>8</w:t>
        </w:r>
        <w:r w:rsidR="004308BF">
          <w:rPr>
            <w:webHidden/>
          </w:rPr>
          <w:fldChar w:fldCharType="end"/>
        </w:r>
      </w:hyperlink>
    </w:p>
    <w:p w14:paraId="67F44033" w14:textId="08C2C061" w:rsidR="004308BF" w:rsidRDefault="00604735">
      <w:pPr>
        <w:pStyle w:val="TOC2"/>
        <w:rPr>
          <w:rFonts w:eastAsiaTheme="minorEastAsia" w:cstheme="minorBidi"/>
          <w:b w:val="0"/>
          <w:color w:val="auto"/>
          <w:sz w:val="22"/>
          <w:szCs w:val="22"/>
        </w:rPr>
      </w:pPr>
      <w:hyperlink w:anchor="_Toc62137247" w:history="1">
        <w:r w:rsidR="004308BF" w:rsidRPr="000C51A0">
          <w:rPr>
            <w:rStyle w:val="Hyperlink"/>
          </w:rPr>
          <w:t>Can we submit more than one application?</w:t>
        </w:r>
        <w:r w:rsidR="004308BF">
          <w:rPr>
            <w:webHidden/>
          </w:rPr>
          <w:tab/>
        </w:r>
        <w:r w:rsidR="004308BF">
          <w:rPr>
            <w:webHidden/>
          </w:rPr>
          <w:fldChar w:fldCharType="begin"/>
        </w:r>
        <w:r w:rsidR="004308BF">
          <w:rPr>
            <w:webHidden/>
          </w:rPr>
          <w:instrText xml:space="preserve"> PAGEREF _Toc62137247 \h </w:instrText>
        </w:r>
        <w:r w:rsidR="004308BF">
          <w:rPr>
            <w:webHidden/>
          </w:rPr>
        </w:r>
        <w:r w:rsidR="004308BF">
          <w:rPr>
            <w:webHidden/>
          </w:rPr>
          <w:fldChar w:fldCharType="separate"/>
        </w:r>
        <w:r w:rsidR="004D535A">
          <w:rPr>
            <w:webHidden/>
          </w:rPr>
          <w:t>9</w:t>
        </w:r>
        <w:r w:rsidR="004308BF">
          <w:rPr>
            <w:webHidden/>
          </w:rPr>
          <w:fldChar w:fldCharType="end"/>
        </w:r>
      </w:hyperlink>
    </w:p>
    <w:p w14:paraId="204FCE41" w14:textId="6A1ECD4F" w:rsidR="004308BF" w:rsidRDefault="00604735">
      <w:pPr>
        <w:pStyle w:val="TOC2"/>
        <w:rPr>
          <w:rFonts w:eastAsiaTheme="minorEastAsia" w:cstheme="minorBidi"/>
          <w:b w:val="0"/>
          <w:color w:val="auto"/>
          <w:sz w:val="22"/>
          <w:szCs w:val="22"/>
        </w:rPr>
      </w:pPr>
      <w:hyperlink w:anchor="_Toc62137248" w:history="1">
        <w:r w:rsidR="004308BF" w:rsidRPr="000C51A0">
          <w:rPr>
            <w:rStyle w:val="Hyperlink"/>
          </w:rPr>
          <w:t>How many groups will a Landcare facilitator support?</w:t>
        </w:r>
        <w:r w:rsidR="004308BF">
          <w:rPr>
            <w:webHidden/>
          </w:rPr>
          <w:tab/>
        </w:r>
        <w:r w:rsidR="004308BF">
          <w:rPr>
            <w:webHidden/>
          </w:rPr>
          <w:fldChar w:fldCharType="begin"/>
        </w:r>
        <w:r w:rsidR="004308BF">
          <w:rPr>
            <w:webHidden/>
          </w:rPr>
          <w:instrText xml:space="preserve"> PAGEREF _Toc62137248 \h </w:instrText>
        </w:r>
        <w:r w:rsidR="004308BF">
          <w:rPr>
            <w:webHidden/>
          </w:rPr>
        </w:r>
        <w:r w:rsidR="004308BF">
          <w:rPr>
            <w:webHidden/>
          </w:rPr>
          <w:fldChar w:fldCharType="separate"/>
        </w:r>
        <w:r w:rsidR="004D535A">
          <w:rPr>
            <w:webHidden/>
          </w:rPr>
          <w:t>9</w:t>
        </w:r>
        <w:r w:rsidR="004308BF">
          <w:rPr>
            <w:webHidden/>
          </w:rPr>
          <w:fldChar w:fldCharType="end"/>
        </w:r>
      </w:hyperlink>
    </w:p>
    <w:p w14:paraId="30A85268" w14:textId="25B20065" w:rsidR="004308BF" w:rsidRDefault="00604735">
      <w:pPr>
        <w:pStyle w:val="TOC2"/>
        <w:rPr>
          <w:rFonts w:eastAsiaTheme="minorEastAsia" w:cstheme="minorBidi"/>
          <w:b w:val="0"/>
          <w:color w:val="auto"/>
          <w:sz w:val="22"/>
          <w:szCs w:val="22"/>
        </w:rPr>
      </w:pPr>
      <w:hyperlink w:anchor="_Toc62137249" w:history="1">
        <w:r w:rsidR="004308BF" w:rsidRPr="000C51A0">
          <w:rPr>
            <w:rStyle w:val="Hyperlink"/>
          </w:rPr>
          <w:t>How much funding is available?</w:t>
        </w:r>
        <w:r w:rsidR="004308BF">
          <w:rPr>
            <w:webHidden/>
          </w:rPr>
          <w:tab/>
        </w:r>
        <w:r w:rsidR="004308BF">
          <w:rPr>
            <w:webHidden/>
          </w:rPr>
          <w:fldChar w:fldCharType="begin"/>
        </w:r>
        <w:r w:rsidR="004308BF">
          <w:rPr>
            <w:webHidden/>
          </w:rPr>
          <w:instrText xml:space="preserve"> PAGEREF _Toc62137249 \h </w:instrText>
        </w:r>
        <w:r w:rsidR="004308BF">
          <w:rPr>
            <w:webHidden/>
          </w:rPr>
        </w:r>
        <w:r w:rsidR="004308BF">
          <w:rPr>
            <w:webHidden/>
          </w:rPr>
          <w:fldChar w:fldCharType="separate"/>
        </w:r>
        <w:r w:rsidR="004D535A">
          <w:rPr>
            <w:webHidden/>
          </w:rPr>
          <w:t>9</w:t>
        </w:r>
        <w:r w:rsidR="004308BF">
          <w:rPr>
            <w:webHidden/>
          </w:rPr>
          <w:fldChar w:fldCharType="end"/>
        </w:r>
      </w:hyperlink>
    </w:p>
    <w:p w14:paraId="446E1B80" w14:textId="19A49690" w:rsidR="004308BF" w:rsidRDefault="00604735">
      <w:pPr>
        <w:pStyle w:val="TOC2"/>
        <w:rPr>
          <w:rFonts w:eastAsiaTheme="minorEastAsia" w:cstheme="minorBidi"/>
          <w:b w:val="0"/>
          <w:color w:val="auto"/>
          <w:sz w:val="22"/>
          <w:szCs w:val="22"/>
        </w:rPr>
      </w:pPr>
      <w:hyperlink w:anchor="_Toc62137250" w:history="1">
        <w:r w:rsidR="004308BF" w:rsidRPr="000C51A0">
          <w:rPr>
            <w:rStyle w:val="Hyperlink"/>
          </w:rPr>
          <w:t>What is funding for?</w:t>
        </w:r>
        <w:r w:rsidR="004308BF">
          <w:rPr>
            <w:webHidden/>
          </w:rPr>
          <w:tab/>
        </w:r>
        <w:r w:rsidR="004308BF">
          <w:rPr>
            <w:webHidden/>
          </w:rPr>
          <w:fldChar w:fldCharType="begin"/>
        </w:r>
        <w:r w:rsidR="004308BF">
          <w:rPr>
            <w:webHidden/>
          </w:rPr>
          <w:instrText xml:space="preserve"> PAGEREF _Toc62137250 \h </w:instrText>
        </w:r>
        <w:r w:rsidR="004308BF">
          <w:rPr>
            <w:webHidden/>
          </w:rPr>
        </w:r>
        <w:r w:rsidR="004308BF">
          <w:rPr>
            <w:webHidden/>
          </w:rPr>
          <w:fldChar w:fldCharType="separate"/>
        </w:r>
        <w:r w:rsidR="004D535A">
          <w:rPr>
            <w:webHidden/>
          </w:rPr>
          <w:t>10</w:t>
        </w:r>
        <w:r w:rsidR="004308BF">
          <w:rPr>
            <w:webHidden/>
          </w:rPr>
          <w:fldChar w:fldCharType="end"/>
        </w:r>
      </w:hyperlink>
    </w:p>
    <w:p w14:paraId="4F21CE6C" w14:textId="1C8B0346" w:rsidR="004308BF" w:rsidRDefault="00604735">
      <w:pPr>
        <w:pStyle w:val="TOC2"/>
        <w:rPr>
          <w:rFonts w:eastAsiaTheme="minorEastAsia" w:cstheme="minorBidi"/>
          <w:b w:val="0"/>
          <w:color w:val="auto"/>
          <w:sz w:val="22"/>
          <w:szCs w:val="22"/>
        </w:rPr>
      </w:pPr>
      <w:hyperlink w:anchor="_Toc62137251" w:history="1">
        <w:r w:rsidR="004308BF" w:rsidRPr="000C51A0">
          <w:rPr>
            <w:rStyle w:val="Hyperlink"/>
          </w:rPr>
          <w:t>What will not be funded?</w:t>
        </w:r>
        <w:r w:rsidR="004308BF">
          <w:rPr>
            <w:webHidden/>
          </w:rPr>
          <w:tab/>
        </w:r>
        <w:r w:rsidR="004308BF">
          <w:rPr>
            <w:webHidden/>
          </w:rPr>
          <w:fldChar w:fldCharType="begin"/>
        </w:r>
        <w:r w:rsidR="004308BF">
          <w:rPr>
            <w:webHidden/>
          </w:rPr>
          <w:instrText xml:space="preserve"> PAGEREF _Toc62137251 \h </w:instrText>
        </w:r>
        <w:r w:rsidR="004308BF">
          <w:rPr>
            <w:webHidden/>
          </w:rPr>
        </w:r>
        <w:r w:rsidR="004308BF">
          <w:rPr>
            <w:webHidden/>
          </w:rPr>
          <w:fldChar w:fldCharType="separate"/>
        </w:r>
        <w:r w:rsidR="004D535A">
          <w:rPr>
            <w:webHidden/>
          </w:rPr>
          <w:t>10</w:t>
        </w:r>
        <w:r w:rsidR="004308BF">
          <w:rPr>
            <w:webHidden/>
          </w:rPr>
          <w:fldChar w:fldCharType="end"/>
        </w:r>
      </w:hyperlink>
    </w:p>
    <w:p w14:paraId="5EF8E5AA" w14:textId="2B2C800D" w:rsidR="004308BF" w:rsidRDefault="00604735">
      <w:pPr>
        <w:pStyle w:val="TOC2"/>
        <w:rPr>
          <w:rFonts w:eastAsiaTheme="minorEastAsia" w:cstheme="minorBidi"/>
          <w:b w:val="0"/>
          <w:color w:val="auto"/>
          <w:sz w:val="22"/>
          <w:szCs w:val="22"/>
        </w:rPr>
      </w:pPr>
      <w:hyperlink w:anchor="_Toc62137252" w:history="1">
        <w:r w:rsidR="004308BF" w:rsidRPr="000C51A0">
          <w:rPr>
            <w:rStyle w:val="Hyperlink"/>
          </w:rPr>
          <w:t>Goods and Services Tax (GST)</w:t>
        </w:r>
        <w:r w:rsidR="004308BF">
          <w:rPr>
            <w:webHidden/>
          </w:rPr>
          <w:tab/>
        </w:r>
        <w:r w:rsidR="004308BF">
          <w:rPr>
            <w:webHidden/>
          </w:rPr>
          <w:fldChar w:fldCharType="begin"/>
        </w:r>
        <w:r w:rsidR="004308BF">
          <w:rPr>
            <w:webHidden/>
          </w:rPr>
          <w:instrText xml:space="preserve"> PAGEREF _Toc62137252 \h </w:instrText>
        </w:r>
        <w:r w:rsidR="004308BF">
          <w:rPr>
            <w:webHidden/>
          </w:rPr>
        </w:r>
        <w:r w:rsidR="004308BF">
          <w:rPr>
            <w:webHidden/>
          </w:rPr>
          <w:fldChar w:fldCharType="separate"/>
        </w:r>
        <w:r w:rsidR="004D535A">
          <w:rPr>
            <w:webHidden/>
          </w:rPr>
          <w:t>10</w:t>
        </w:r>
        <w:r w:rsidR="004308BF">
          <w:rPr>
            <w:webHidden/>
          </w:rPr>
          <w:fldChar w:fldCharType="end"/>
        </w:r>
      </w:hyperlink>
    </w:p>
    <w:p w14:paraId="0D8FA232" w14:textId="5DD7148D" w:rsidR="004308BF" w:rsidRDefault="00604735">
      <w:pPr>
        <w:pStyle w:val="TOC1"/>
        <w:rPr>
          <w:rFonts w:eastAsiaTheme="minorEastAsia" w:cstheme="minorBidi"/>
          <w:b w:val="0"/>
          <w:color w:val="auto"/>
          <w:sz w:val="22"/>
          <w:szCs w:val="22"/>
        </w:rPr>
      </w:pPr>
      <w:hyperlink w:anchor="_Toc62137253" w:history="1">
        <w:r w:rsidR="004308BF" w:rsidRPr="000C51A0">
          <w:rPr>
            <w:rStyle w:val="Hyperlink"/>
          </w:rPr>
          <w:t>How to apply</w:t>
        </w:r>
        <w:r w:rsidR="004308BF">
          <w:rPr>
            <w:webHidden/>
          </w:rPr>
          <w:tab/>
        </w:r>
        <w:r w:rsidR="004308BF">
          <w:rPr>
            <w:webHidden/>
          </w:rPr>
          <w:fldChar w:fldCharType="begin"/>
        </w:r>
        <w:r w:rsidR="004308BF">
          <w:rPr>
            <w:webHidden/>
          </w:rPr>
          <w:instrText xml:space="preserve"> PAGEREF _Toc62137253 \h </w:instrText>
        </w:r>
        <w:r w:rsidR="004308BF">
          <w:rPr>
            <w:webHidden/>
          </w:rPr>
        </w:r>
        <w:r w:rsidR="004308BF">
          <w:rPr>
            <w:webHidden/>
          </w:rPr>
          <w:fldChar w:fldCharType="separate"/>
        </w:r>
        <w:r w:rsidR="004D535A">
          <w:rPr>
            <w:webHidden/>
          </w:rPr>
          <w:t>10</w:t>
        </w:r>
        <w:r w:rsidR="004308BF">
          <w:rPr>
            <w:webHidden/>
          </w:rPr>
          <w:fldChar w:fldCharType="end"/>
        </w:r>
      </w:hyperlink>
    </w:p>
    <w:p w14:paraId="5A4E202B" w14:textId="653DBB21" w:rsidR="004308BF" w:rsidRDefault="00604735">
      <w:pPr>
        <w:pStyle w:val="TOC2"/>
        <w:rPr>
          <w:rFonts w:eastAsiaTheme="minorEastAsia" w:cstheme="minorBidi"/>
          <w:b w:val="0"/>
          <w:color w:val="auto"/>
          <w:sz w:val="22"/>
          <w:szCs w:val="22"/>
        </w:rPr>
      </w:pPr>
      <w:hyperlink w:anchor="_Toc62137254" w:history="1">
        <w:r w:rsidR="004308BF" w:rsidRPr="000C51A0">
          <w:rPr>
            <w:rStyle w:val="Hyperlink"/>
          </w:rPr>
          <w:t>Tips for completing the online form</w:t>
        </w:r>
        <w:r w:rsidR="004308BF">
          <w:rPr>
            <w:webHidden/>
          </w:rPr>
          <w:tab/>
        </w:r>
        <w:r w:rsidR="004308BF">
          <w:rPr>
            <w:webHidden/>
          </w:rPr>
          <w:fldChar w:fldCharType="begin"/>
        </w:r>
        <w:r w:rsidR="004308BF">
          <w:rPr>
            <w:webHidden/>
          </w:rPr>
          <w:instrText xml:space="preserve"> PAGEREF _Toc62137254 \h </w:instrText>
        </w:r>
        <w:r w:rsidR="004308BF">
          <w:rPr>
            <w:webHidden/>
          </w:rPr>
        </w:r>
        <w:r w:rsidR="004308BF">
          <w:rPr>
            <w:webHidden/>
          </w:rPr>
          <w:fldChar w:fldCharType="separate"/>
        </w:r>
        <w:r w:rsidR="004D535A">
          <w:rPr>
            <w:webHidden/>
          </w:rPr>
          <w:t>10</w:t>
        </w:r>
        <w:r w:rsidR="004308BF">
          <w:rPr>
            <w:webHidden/>
          </w:rPr>
          <w:fldChar w:fldCharType="end"/>
        </w:r>
      </w:hyperlink>
    </w:p>
    <w:p w14:paraId="023500D2" w14:textId="2D5165E6" w:rsidR="004308BF" w:rsidRDefault="00604735">
      <w:pPr>
        <w:pStyle w:val="TOC2"/>
        <w:rPr>
          <w:rFonts w:eastAsiaTheme="minorEastAsia" w:cstheme="minorBidi"/>
          <w:b w:val="0"/>
          <w:color w:val="auto"/>
          <w:sz w:val="22"/>
          <w:szCs w:val="22"/>
        </w:rPr>
      </w:pPr>
      <w:hyperlink w:anchor="_Toc62137255" w:history="1">
        <w:r w:rsidR="004308BF" w:rsidRPr="000C51A0">
          <w:rPr>
            <w:rStyle w:val="Hyperlink"/>
          </w:rPr>
          <w:t>What supporting documents need to be provided?</w:t>
        </w:r>
        <w:r w:rsidR="004308BF">
          <w:rPr>
            <w:webHidden/>
          </w:rPr>
          <w:tab/>
        </w:r>
        <w:r w:rsidR="004308BF">
          <w:rPr>
            <w:webHidden/>
          </w:rPr>
          <w:fldChar w:fldCharType="begin"/>
        </w:r>
        <w:r w:rsidR="004308BF">
          <w:rPr>
            <w:webHidden/>
          </w:rPr>
          <w:instrText xml:space="preserve"> PAGEREF _Toc62137255 \h </w:instrText>
        </w:r>
        <w:r w:rsidR="004308BF">
          <w:rPr>
            <w:webHidden/>
          </w:rPr>
        </w:r>
        <w:r w:rsidR="004308BF">
          <w:rPr>
            <w:webHidden/>
          </w:rPr>
          <w:fldChar w:fldCharType="separate"/>
        </w:r>
        <w:r w:rsidR="004D535A">
          <w:rPr>
            <w:webHidden/>
          </w:rPr>
          <w:t>11</w:t>
        </w:r>
        <w:r w:rsidR="004308BF">
          <w:rPr>
            <w:webHidden/>
          </w:rPr>
          <w:fldChar w:fldCharType="end"/>
        </w:r>
      </w:hyperlink>
    </w:p>
    <w:p w14:paraId="466D1AAE" w14:textId="0952C84A" w:rsidR="004308BF" w:rsidRDefault="00604735">
      <w:pPr>
        <w:pStyle w:val="TOC1"/>
        <w:rPr>
          <w:rFonts w:eastAsiaTheme="minorEastAsia" w:cstheme="minorBidi"/>
          <w:b w:val="0"/>
          <w:color w:val="auto"/>
          <w:sz w:val="22"/>
          <w:szCs w:val="22"/>
        </w:rPr>
      </w:pPr>
      <w:hyperlink w:anchor="_Toc62137256" w:history="1">
        <w:r w:rsidR="004308BF" w:rsidRPr="000C51A0">
          <w:rPr>
            <w:rStyle w:val="Hyperlink"/>
          </w:rPr>
          <w:t>What happens after applications close?</w:t>
        </w:r>
        <w:r w:rsidR="004308BF">
          <w:rPr>
            <w:webHidden/>
          </w:rPr>
          <w:tab/>
        </w:r>
        <w:r w:rsidR="004308BF">
          <w:rPr>
            <w:webHidden/>
          </w:rPr>
          <w:fldChar w:fldCharType="begin"/>
        </w:r>
        <w:r w:rsidR="004308BF">
          <w:rPr>
            <w:webHidden/>
          </w:rPr>
          <w:instrText xml:space="preserve"> PAGEREF _Toc62137256 \h </w:instrText>
        </w:r>
        <w:r w:rsidR="004308BF">
          <w:rPr>
            <w:webHidden/>
          </w:rPr>
        </w:r>
        <w:r w:rsidR="004308BF">
          <w:rPr>
            <w:webHidden/>
          </w:rPr>
          <w:fldChar w:fldCharType="separate"/>
        </w:r>
        <w:r w:rsidR="004D535A">
          <w:rPr>
            <w:webHidden/>
          </w:rPr>
          <w:t>11</w:t>
        </w:r>
        <w:r w:rsidR="004308BF">
          <w:rPr>
            <w:webHidden/>
          </w:rPr>
          <w:fldChar w:fldCharType="end"/>
        </w:r>
      </w:hyperlink>
    </w:p>
    <w:p w14:paraId="62A56D5D" w14:textId="2208E91B" w:rsidR="004308BF" w:rsidRDefault="00604735">
      <w:pPr>
        <w:pStyle w:val="TOC2"/>
        <w:rPr>
          <w:rFonts w:eastAsiaTheme="minorEastAsia" w:cstheme="minorBidi"/>
          <w:b w:val="0"/>
          <w:color w:val="auto"/>
          <w:sz w:val="22"/>
          <w:szCs w:val="22"/>
        </w:rPr>
      </w:pPr>
      <w:hyperlink w:anchor="_Toc62137257" w:history="1">
        <w:r w:rsidR="004308BF" w:rsidRPr="000C51A0">
          <w:rPr>
            <w:rStyle w:val="Hyperlink"/>
          </w:rPr>
          <w:t>Assessment criteria</w:t>
        </w:r>
        <w:r w:rsidR="004308BF">
          <w:rPr>
            <w:webHidden/>
          </w:rPr>
          <w:tab/>
        </w:r>
        <w:r w:rsidR="004308BF">
          <w:rPr>
            <w:webHidden/>
          </w:rPr>
          <w:fldChar w:fldCharType="begin"/>
        </w:r>
        <w:r w:rsidR="004308BF">
          <w:rPr>
            <w:webHidden/>
          </w:rPr>
          <w:instrText xml:space="preserve"> PAGEREF _Toc62137257 \h </w:instrText>
        </w:r>
        <w:r w:rsidR="004308BF">
          <w:rPr>
            <w:webHidden/>
          </w:rPr>
        </w:r>
        <w:r w:rsidR="004308BF">
          <w:rPr>
            <w:webHidden/>
          </w:rPr>
          <w:fldChar w:fldCharType="separate"/>
        </w:r>
        <w:r w:rsidR="004D535A">
          <w:rPr>
            <w:webHidden/>
          </w:rPr>
          <w:t>11</w:t>
        </w:r>
        <w:r w:rsidR="004308BF">
          <w:rPr>
            <w:webHidden/>
          </w:rPr>
          <w:fldChar w:fldCharType="end"/>
        </w:r>
      </w:hyperlink>
    </w:p>
    <w:p w14:paraId="7F6165B1" w14:textId="125FA11D" w:rsidR="004308BF" w:rsidRDefault="00604735">
      <w:pPr>
        <w:pStyle w:val="TOC2"/>
        <w:rPr>
          <w:rFonts w:eastAsiaTheme="minorEastAsia" w:cstheme="minorBidi"/>
          <w:b w:val="0"/>
          <w:color w:val="auto"/>
          <w:sz w:val="22"/>
          <w:szCs w:val="22"/>
        </w:rPr>
      </w:pPr>
      <w:hyperlink w:anchor="_Toc62137258" w:history="1">
        <w:r w:rsidR="004308BF" w:rsidRPr="000C51A0">
          <w:rPr>
            <w:rStyle w:val="Hyperlink"/>
          </w:rPr>
          <w:t>What is the notification process?</w:t>
        </w:r>
        <w:r w:rsidR="004308BF">
          <w:rPr>
            <w:webHidden/>
          </w:rPr>
          <w:tab/>
        </w:r>
        <w:r w:rsidR="004308BF">
          <w:rPr>
            <w:webHidden/>
          </w:rPr>
          <w:fldChar w:fldCharType="begin"/>
        </w:r>
        <w:r w:rsidR="004308BF">
          <w:rPr>
            <w:webHidden/>
          </w:rPr>
          <w:instrText xml:space="preserve"> PAGEREF _Toc62137258 \h </w:instrText>
        </w:r>
        <w:r w:rsidR="004308BF">
          <w:rPr>
            <w:webHidden/>
          </w:rPr>
        </w:r>
        <w:r w:rsidR="004308BF">
          <w:rPr>
            <w:webHidden/>
          </w:rPr>
          <w:fldChar w:fldCharType="separate"/>
        </w:r>
        <w:r w:rsidR="004D535A">
          <w:rPr>
            <w:webHidden/>
          </w:rPr>
          <w:t>12</w:t>
        </w:r>
        <w:r w:rsidR="004308BF">
          <w:rPr>
            <w:webHidden/>
          </w:rPr>
          <w:fldChar w:fldCharType="end"/>
        </w:r>
      </w:hyperlink>
    </w:p>
    <w:p w14:paraId="5687407E" w14:textId="20B94A14" w:rsidR="004308BF" w:rsidRDefault="00604735">
      <w:pPr>
        <w:pStyle w:val="TOC1"/>
        <w:rPr>
          <w:rFonts w:eastAsiaTheme="minorEastAsia" w:cstheme="minorBidi"/>
          <w:b w:val="0"/>
          <w:color w:val="auto"/>
          <w:sz w:val="22"/>
          <w:szCs w:val="22"/>
        </w:rPr>
      </w:pPr>
      <w:hyperlink w:anchor="_Toc62137259" w:history="1">
        <w:r w:rsidR="004308BF" w:rsidRPr="000C51A0">
          <w:rPr>
            <w:rStyle w:val="Hyperlink"/>
          </w:rPr>
          <w:t>What are the funding conditions?</w:t>
        </w:r>
        <w:r w:rsidR="004308BF">
          <w:rPr>
            <w:webHidden/>
          </w:rPr>
          <w:tab/>
        </w:r>
        <w:r w:rsidR="004308BF">
          <w:rPr>
            <w:webHidden/>
          </w:rPr>
          <w:fldChar w:fldCharType="begin"/>
        </w:r>
        <w:r w:rsidR="004308BF">
          <w:rPr>
            <w:webHidden/>
          </w:rPr>
          <w:instrText xml:space="preserve"> PAGEREF _Toc62137259 \h </w:instrText>
        </w:r>
        <w:r w:rsidR="004308BF">
          <w:rPr>
            <w:webHidden/>
          </w:rPr>
        </w:r>
        <w:r w:rsidR="004308BF">
          <w:rPr>
            <w:webHidden/>
          </w:rPr>
          <w:fldChar w:fldCharType="separate"/>
        </w:r>
        <w:r w:rsidR="004D535A">
          <w:rPr>
            <w:webHidden/>
          </w:rPr>
          <w:t>12</w:t>
        </w:r>
        <w:r w:rsidR="004308BF">
          <w:rPr>
            <w:webHidden/>
          </w:rPr>
          <w:fldChar w:fldCharType="end"/>
        </w:r>
      </w:hyperlink>
    </w:p>
    <w:p w14:paraId="1DC21218" w14:textId="7B42E234" w:rsidR="004308BF" w:rsidRDefault="00604735">
      <w:pPr>
        <w:pStyle w:val="TOC1"/>
        <w:rPr>
          <w:rFonts w:eastAsiaTheme="minorEastAsia" w:cstheme="minorBidi"/>
          <w:b w:val="0"/>
          <w:color w:val="auto"/>
          <w:sz w:val="22"/>
          <w:szCs w:val="22"/>
        </w:rPr>
      </w:pPr>
      <w:hyperlink w:anchor="_Toc62137260" w:history="1">
        <w:r w:rsidR="004308BF" w:rsidRPr="000C51A0">
          <w:rPr>
            <w:rStyle w:val="Hyperlink"/>
          </w:rPr>
          <w:t>Checklist</w:t>
        </w:r>
        <w:r w:rsidR="004308BF">
          <w:rPr>
            <w:webHidden/>
          </w:rPr>
          <w:tab/>
        </w:r>
        <w:r w:rsidR="004308BF">
          <w:rPr>
            <w:webHidden/>
          </w:rPr>
          <w:fldChar w:fldCharType="begin"/>
        </w:r>
        <w:r w:rsidR="004308BF">
          <w:rPr>
            <w:webHidden/>
          </w:rPr>
          <w:instrText xml:space="preserve"> PAGEREF _Toc62137260 \h </w:instrText>
        </w:r>
        <w:r w:rsidR="004308BF">
          <w:rPr>
            <w:webHidden/>
          </w:rPr>
        </w:r>
        <w:r w:rsidR="004308BF">
          <w:rPr>
            <w:webHidden/>
          </w:rPr>
          <w:fldChar w:fldCharType="separate"/>
        </w:r>
        <w:r w:rsidR="004D535A">
          <w:rPr>
            <w:webHidden/>
          </w:rPr>
          <w:t>14</w:t>
        </w:r>
        <w:r w:rsidR="004308BF">
          <w:rPr>
            <w:webHidden/>
          </w:rPr>
          <w:fldChar w:fldCharType="end"/>
        </w:r>
      </w:hyperlink>
    </w:p>
    <w:p w14:paraId="393CE0E9" w14:textId="4E5718E1" w:rsidR="004308BF" w:rsidRDefault="00604735">
      <w:pPr>
        <w:pStyle w:val="TOC1"/>
        <w:rPr>
          <w:rFonts w:eastAsiaTheme="minorEastAsia" w:cstheme="minorBidi"/>
          <w:b w:val="0"/>
          <w:color w:val="auto"/>
          <w:sz w:val="22"/>
          <w:szCs w:val="22"/>
        </w:rPr>
      </w:pPr>
      <w:hyperlink w:anchor="_Toc62137261" w:history="1">
        <w:r w:rsidR="004308BF" w:rsidRPr="000C51A0">
          <w:rPr>
            <w:rStyle w:val="Hyperlink"/>
          </w:rPr>
          <w:t>Appendix 1: Useful contacts</w:t>
        </w:r>
        <w:r w:rsidR="004308BF">
          <w:rPr>
            <w:webHidden/>
          </w:rPr>
          <w:tab/>
        </w:r>
        <w:r w:rsidR="004308BF">
          <w:rPr>
            <w:webHidden/>
          </w:rPr>
          <w:fldChar w:fldCharType="begin"/>
        </w:r>
        <w:r w:rsidR="004308BF">
          <w:rPr>
            <w:webHidden/>
          </w:rPr>
          <w:instrText xml:space="preserve"> PAGEREF _Toc62137261 \h </w:instrText>
        </w:r>
        <w:r w:rsidR="004308BF">
          <w:rPr>
            <w:webHidden/>
          </w:rPr>
        </w:r>
        <w:r w:rsidR="004308BF">
          <w:rPr>
            <w:webHidden/>
          </w:rPr>
          <w:fldChar w:fldCharType="separate"/>
        </w:r>
        <w:r w:rsidR="004D535A">
          <w:rPr>
            <w:webHidden/>
          </w:rPr>
          <w:t>15</w:t>
        </w:r>
        <w:r w:rsidR="004308BF">
          <w:rPr>
            <w:webHidden/>
          </w:rPr>
          <w:fldChar w:fldCharType="end"/>
        </w:r>
      </w:hyperlink>
    </w:p>
    <w:p w14:paraId="6F8D1B57" w14:textId="1BCD2304" w:rsidR="004308BF" w:rsidRDefault="00604735">
      <w:pPr>
        <w:pStyle w:val="TOC1"/>
        <w:rPr>
          <w:rFonts w:eastAsiaTheme="minorEastAsia" w:cstheme="minorBidi"/>
          <w:b w:val="0"/>
          <w:color w:val="auto"/>
          <w:sz w:val="22"/>
          <w:szCs w:val="22"/>
        </w:rPr>
      </w:pPr>
      <w:hyperlink w:anchor="_Toc62137262" w:history="1">
        <w:r w:rsidR="004308BF" w:rsidRPr="000C51A0">
          <w:rPr>
            <w:rStyle w:val="Hyperlink"/>
          </w:rPr>
          <w:t>Appendix 2: Eligibility Resources</w:t>
        </w:r>
        <w:r w:rsidR="004308BF">
          <w:rPr>
            <w:webHidden/>
          </w:rPr>
          <w:tab/>
        </w:r>
        <w:r w:rsidR="004308BF">
          <w:rPr>
            <w:webHidden/>
          </w:rPr>
          <w:fldChar w:fldCharType="begin"/>
        </w:r>
        <w:r w:rsidR="004308BF">
          <w:rPr>
            <w:webHidden/>
          </w:rPr>
          <w:instrText xml:space="preserve"> PAGEREF _Toc62137262 \h </w:instrText>
        </w:r>
        <w:r w:rsidR="004308BF">
          <w:rPr>
            <w:webHidden/>
          </w:rPr>
        </w:r>
        <w:r w:rsidR="004308BF">
          <w:rPr>
            <w:webHidden/>
          </w:rPr>
          <w:fldChar w:fldCharType="separate"/>
        </w:r>
        <w:r w:rsidR="004D535A">
          <w:rPr>
            <w:webHidden/>
          </w:rPr>
          <w:t>16</w:t>
        </w:r>
        <w:r w:rsidR="004308BF">
          <w:rPr>
            <w:webHidden/>
          </w:rPr>
          <w:fldChar w:fldCharType="end"/>
        </w:r>
      </w:hyperlink>
    </w:p>
    <w:p w14:paraId="135ECA80" w14:textId="50DA9D97" w:rsidR="004308BF" w:rsidRDefault="00604735">
      <w:pPr>
        <w:pStyle w:val="TOC1"/>
        <w:rPr>
          <w:rFonts w:eastAsiaTheme="minorEastAsia" w:cstheme="minorBidi"/>
          <w:b w:val="0"/>
          <w:color w:val="auto"/>
          <w:sz w:val="22"/>
          <w:szCs w:val="22"/>
        </w:rPr>
      </w:pPr>
      <w:hyperlink w:anchor="_Toc62137263" w:history="1">
        <w:r w:rsidR="004308BF" w:rsidRPr="000C51A0">
          <w:rPr>
            <w:rStyle w:val="Hyperlink"/>
          </w:rPr>
          <w:t>Appendix 3: Plans and strategies</w:t>
        </w:r>
        <w:r w:rsidR="004308BF">
          <w:rPr>
            <w:webHidden/>
          </w:rPr>
          <w:tab/>
        </w:r>
        <w:r w:rsidR="004308BF">
          <w:rPr>
            <w:webHidden/>
          </w:rPr>
          <w:fldChar w:fldCharType="begin"/>
        </w:r>
        <w:r w:rsidR="004308BF">
          <w:rPr>
            <w:webHidden/>
          </w:rPr>
          <w:instrText xml:space="preserve"> PAGEREF _Toc62137263 \h </w:instrText>
        </w:r>
        <w:r w:rsidR="004308BF">
          <w:rPr>
            <w:webHidden/>
          </w:rPr>
        </w:r>
        <w:r w:rsidR="004308BF">
          <w:rPr>
            <w:webHidden/>
          </w:rPr>
          <w:fldChar w:fldCharType="separate"/>
        </w:r>
        <w:r w:rsidR="004D535A">
          <w:rPr>
            <w:webHidden/>
          </w:rPr>
          <w:t>16</w:t>
        </w:r>
        <w:r w:rsidR="004308BF">
          <w:rPr>
            <w:webHidden/>
          </w:rPr>
          <w:fldChar w:fldCharType="end"/>
        </w:r>
      </w:hyperlink>
    </w:p>
    <w:p w14:paraId="549EE6BD" w14:textId="368B4793" w:rsidR="001830BE" w:rsidRDefault="00F475C8" w:rsidP="00162897">
      <w:pPr>
        <w:pStyle w:val="Heading1"/>
      </w:pPr>
      <w:r>
        <w:rPr>
          <w:noProof/>
          <w:sz w:val="24"/>
          <w:szCs w:val="24"/>
        </w:rPr>
        <w:lastRenderedPageBreak/>
        <w:fldChar w:fldCharType="end"/>
      </w:r>
      <w:bookmarkStart w:id="3" w:name="_Toc52194624"/>
      <w:bookmarkStart w:id="4" w:name="_Toc62137233"/>
      <w:bookmarkStart w:id="5" w:name="_Toc505343967"/>
      <w:bookmarkStart w:id="6" w:name="_Toc505345226"/>
      <w:bookmarkStart w:id="7" w:name="_Toc505345263"/>
      <w:bookmarkStart w:id="8" w:name="_Toc505782507"/>
      <w:bookmarkEnd w:id="1"/>
      <w:r w:rsidR="001830BE">
        <w:t>Purpose of these guidelines</w:t>
      </w:r>
      <w:bookmarkEnd w:id="3"/>
      <w:bookmarkEnd w:id="4"/>
    </w:p>
    <w:p w14:paraId="6F06BC25" w14:textId="31D67404" w:rsidR="001830BE" w:rsidRPr="00D10F75" w:rsidRDefault="001830BE" w:rsidP="001830BE">
      <w:pPr>
        <w:pStyle w:val="BodyText"/>
      </w:pPr>
      <w:r w:rsidRPr="00D10F75">
        <w:t xml:space="preserve">These guidelines provide information for applicants </w:t>
      </w:r>
      <w:r w:rsidR="009416B0">
        <w:t>seeking</w:t>
      </w:r>
      <w:r w:rsidRPr="00D10F75">
        <w:t xml:space="preserve"> to employ a Landcare facilitator through the 2021–24 Victorian Landcare Facilitator Program (VLFP). The 2021–24 VLFP will begin </w:t>
      </w:r>
      <w:r w:rsidRPr="00DB5418">
        <w:t>on 1 </w:t>
      </w:r>
      <w:r w:rsidR="004D3C20" w:rsidRPr="00DB5418">
        <w:t xml:space="preserve">July </w:t>
      </w:r>
      <w:r w:rsidRPr="00DB5418">
        <w:t>2021</w:t>
      </w:r>
      <w:r w:rsidRPr="00D10F75">
        <w:t>.</w:t>
      </w:r>
    </w:p>
    <w:p w14:paraId="706CCF53" w14:textId="77777777" w:rsidR="001830BE" w:rsidRPr="003E478E" w:rsidRDefault="001830BE" w:rsidP="001830BE">
      <w:pPr>
        <w:pStyle w:val="BodyText"/>
        <w:rPr>
          <w:rFonts w:cstheme="minorHAnsi"/>
        </w:rPr>
      </w:pPr>
      <w:r w:rsidRPr="003E478E">
        <w:rPr>
          <w:rFonts w:cstheme="minorHAnsi"/>
        </w:rPr>
        <w:t xml:space="preserve">These </w:t>
      </w:r>
      <w:r>
        <w:rPr>
          <w:rFonts w:cstheme="minorHAnsi"/>
        </w:rPr>
        <w:t>g</w:t>
      </w:r>
      <w:r w:rsidRPr="003E478E">
        <w:rPr>
          <w:rFonts w:cstheme="minorHAnsi"/>
        </w:rPr>
        <w:t>uidelines include:</w:t>
      </w:r>
    </w:p>
    <w:p w14:paraId="777F17A4" w14:textId="0F24FD6B" w:rsidR="009C7131" w:rsidRPr="003E478E" w:rsidRDefault="001830BE" w:rsidP="009C7131">
      <w:pPr>
        <w:pStyle w:val="ListBullet"/>
      </w:pPr>
      <w:r>
        <w:t>a</w:t>
      </w:r>
      <w:r w:rsidRPr="003E478E">
        <w:t xml:space="preserve">n overview </w:t>
      </w:r>
      <w:r w:rsidR="005A3F65">
        <w:t xml:space="preserve">and goals </w:t>
      </w:r>
      <w:r w:rsidRPr="003E478E">
        <w:t>of the VLFP</w:t>
      </w:r>
    </w:p>
    <w:p w14:paraId="1BB17330" w14:textId="77777777" w:rsidR="001830BE" w:rsidRPr="003E478E" w:rsidRDefault="001830BE" w:rsidP="00C67408">
      <w:pPr>
        <w:pStyle w:val="ListBullet"/>
      </w:pPr>
      <w:r>
        <w:t>t</w:t>
      </w:r>
      <w:r w:rsidRPr="003E478E">
        <w:t>he role of a Landcare facilitator</w:t>
      </w:r>
    </w:p>
    <w:p w14:paraId="019CC757" w14:textId="025109B2" w:rsidR="001830BE" w:rsidRPr="003E478E" w:rsidRDefault="001830BE" w:rsidP="00C67408">
      <w:pPr>
        <w:pStyle w:val="ListBullet"/>
      </w:pPr>
      <w:r>
        <w:t>f</w:t>
      </w:r>
      <w:r w:rsidRPr="003E478E">
        <w:t xml:space="preserve">indings of the 2019 VLFP </w:t>
      </w:r>
      <w:r w:rsidR="007B4368">
        <w:t>R</w:t>
      </w:r>
      <w:r w:rsidRPr="003E478E">
        <w:t>eview</w:t>
      </w:r>
    </w:p>
    <w:p w14:paraId="76981258" w14:textId="087DB19F" w:rsidR="001830BE" w:rsidRPr="003E478E" w:rsidRDefault="00874AC0" w:rsidP="00C67408">
      <w:pPr>
        <w:pStyle w:val="ListBullet"/>
      </w:pPr>
      <w:r>
        <w:t xml:space="preserve">how </w:t>
      </w:r>
      <w:r w:rsidR="001830BE">
        <w:t>t</w:t>
      </w:r>
      <w:r w:rsidR="001830BE" w:rsidRPr="003E478E">
        <w:t>he 2021</w:t>
      </w:r>
      <w:r w:rsidR="001830BE">
        <w:t>–</w:t>
      </w:r>
      <w:r w:rsidR="001830BE" w:rsidRPr="003E478E">
        <w:t>24 VLFP</w:t>
      </w:r>
      <w:r w:rsidR="00E30972">
        <w:t xml:space="preserve"> will be delivered</w:t>
      </w:r>
    </w:p>
    <w:p w14:paraId="4304AD96" w14:textId="77777777" w:rsidR="001830BE" w:rsidRPr="003E478E" w:rsidRDefault="001830BE" w:rsidP="00C67408">
      <w:pPr>
        <w:pStyle w:val="ListBullet"/>
      </w:pPr>
      <w:r>
        <w:t>eligibility criteria</w:t>
      </w:r>
    </w:p>
    <w:p w14:paraId="25841D00" w14:textId="77777777" w:rsidR="001830BE" w:rsidRPr="003E478E" w:rsidRDefault="001830BE" w:rsidP="00C67408">
      <w:pPr>
        <w:pStyle w:val="ListBullet"/>
      </w:pPr>
      <w:r>
        <w:t>a</w:t>
      </w:r>
      <w:r w:rsidRPr="003E478E">
        <w:t>pplication process</w:t>
      </w:r>
      <w:r>
        <w:t>.</w:t>
      </w:r>
    </w:p>
    <w:p w14:paraId="585943BE" w14:textId="0773EABD" w:rsidR="001830BE" w:rsidRPr="003E478E" w:rsidRDefault="001830BE" w:rsidP="001830BE">
      <w:pPr>
        <w:pStyle w:val="BodyText"/>
      </w:pPr>
      <w:r w:rsidRPr="003E478E">
        <w:t xml:space="preserve">Note: For the purpose of these </w:t>
      </w:r>
      <w:r>
        <w:t>g</w:t>
      </w:r>
      <w:r w:rsidRPr="003E478E">
        <w:t>uidelines,</w:t>
      </w:r>
      <w:r w:rsidR="007457C7">
        <w:t xml:space="preserve"> the term</w:t>
      </w:r>
      <w:r w:rsidRPr="003E478E">
        <w:t xml:space="preserve"> Landcare facilitator refers to positions funded by the VLFP. The term group/network refers</w:t>
      </w:r>
      <w:r>
        <w:t xml:space="preserve"> </w:t>
      </w:r>
      <w:r w:rsidRPr="003E478E">
        <w:t>to</w:t>
      </w:r>
      <w:r>
        <w:t xml:space="preserve"> </w:t>
      </w:r>
      <w:r w:rsidRPr="003E478E">
        <w:t>Landcare and environmental volunteer groups and networks</w:t>
      </w:r>
      <w:r w:rsidR="00CF4AE4">
        <w:t xml:space="preserve"> with a natural resource </w:t>
      </w:r>
      <w:r w:rsidR="000D5122">
        <w:t>management focus</w:t>
      </w:r>
      <w:r w:rsidRPr="003E478E">
        <w:t>.</w:t>
      </w:r>
    </w:p>
    <w:p w14:paraId="1D8AC83D" w14:textId="77777777" w:rsidR="00460234" w:rsidRDefault="00460234" w:rsidP="00460234">
      <w:pPr>
        <w:pStyle w:val="Heading1"/>
      </w:pPr>
      <w:bookmarkStart w:id="9" w:name="_Toc52194625"/>
      <w:bookmarkStart w:id="10" w:name="_Toc62137234"/>
      <w:r>
        <w:t xml:space="preserve">About the Victorian </w:t>
      </w:r>
      <w:r w:rsidRPr="003E478E">
        <w:rPr>
          <w:rFonts w:cstheme="minorHAnsi"/>
        </w:rPr>
        <w:t>Landcare Facilitator Program</w:t>
      </w:r>
      <w:bookmarkEnd w:id="9"/>
      <w:bookmarkEnd w:id="10"/>
    </w:p>
    <w:p w14:paraId="70308614" w14:textId="5DCDBE1B" w:rsidR="00460234" w:rsidRDefault="00460234" w:rsidP="00460234">
      <w:pPr>
        <w:pStyle w:val="Heading2"/>
      </w:pPr>
      <w:bookmarkStart w:id="11" w:name="_Toc52194626"/>
      <w:bookmarkStart w:id="12" w:name="_Toc62137235"/>
      <w:r>
        <w:t xml:space="preserve">What is the </w:t>
      </w:r>
      <w:r w:rsidR="00D729B6">
        <w:t>VLFP</w:t>
      </w:r>
      <w:r>
        <w:t>?</w:t>
      </w:r>
      <w:bookmarkEnd w:id="11"/>
      <w:bookmarkEnd w:id="12"/>
    </w:p>
    <w:p w14:paraId="109496C5" w14:textId="693087D0" w:rsidR="00460234" w:rsidRDefault="00460234" w:rsidP="00460234">
      <w:pPr>
        <w:pStyle w:val="BodyText"/>
      </w:pPr>
      <w:r w:rsidRPr="00E76B75">
        <w:t xml:space="preserve">The VLFP </w:t>
      </w:r>
      <w:r>
        <w:t xml:space="preserve">funds part-time Landcare facilitators who are employed directly by a range of organisations including Landcare and environmental </w:t>
      </w:r>
      <w:r w:rsidR="00043A3B">
        <w:t xml:space="preserve">volunteer </w:t>
      </w:r>
      <w:r>
        <w:t>groups and networks.</w:t>
      </w:r>
    </w:p>
    <w:p w14:paraId="32D1326F" w14:textId="00A925AA" w:rsidR="008A6868" w:rsidRDefault="008A6868" w:rsidP="00460234">
      <w:pPr>
        <w:pStyle w:val="BodyText"/>
      </w:pPr>
      <w:r>
        <w:t xml:space="preserve">The VLFP is </w:t>
      </w:r>
      <w:r w:rsidR="00586C36">
        <w:t xml:space="preserve">one component </w:t>
      </w:r>
      <w:r>
        <w:t xml:space="preserve">of the </w:t>
      </w:r>
      <w:r w:rsidRPr="00E76B75">
        <w:t>Victorian Landcare Program</w:t>
      </w:r>
      <w:r>
        <w:t>,</w:t>
      </w:r>
      <w:r w:rsidRPr="00E76B75">
        <w:t xml:space="preserve"> funded by the Victorian Government and delivered through the Department of Environment, Land, Water and Planning (DELWP).</w:t>
      </w:r>
    </w:p>
    <w:p w14:paraId="5DD30338" w14:textId="1D3350CA" w:rsidR="00460234" w:rsidRPr="00E76B75" w:rsidRDefault="008A6868" w:rsidP="00460234">
      <w:pPr>
        <w:pStyle w:val="BodyText"/>
      </w:pPr>
      <w:r>
        <w:t>By f</w:t>
      </w:r>
      <w:r w:rsidR="00460234">
        <w:t>unding Landcare facilitator</w:t>
      </w:r>
      <w:r w:rsidR="00C34472">
        <w:t xml:space="preserve"> position</w:t>
      </w:r>
      <w:r w:rsidR="00460234">
        <w:t xml:space="preserve">s </w:t>
      </w:r>
      <w:r>
        <w:t xml:space="preserve">the Victorian Government </w:t>
      </w:r>
      <w:r w:rsidR="00460234" w:rsidRPr="00295A9A">
        <w:t>helps Landcare</w:t>
      </w:r>
      <w:r w:rsidR="00460234">
        <w:t xml:space="preserve"> </w:t>
      </w:r>
      <w:r w:rsidR="00460234" w:rsidRPr="00295A9A">
        <w:t xml:space="preserve">and environmental volunteer groups, </w:t>
      </w:r>
      <w:r w:rsidR="00BB0F95">
        <w:t>networks,</w:t>
      </w:r>
      <w:r w:rsidR="000E2840">
        <w:t xml:space="preserve"> </w:t>
      </w:r>
      <w:r w:rsidR="00460234" w:rsidRPr="00295A9A">
        <w:t xml:space="preserve">landholders and community </w:t>
      </w:r>
      <w:r w:rsidR="00EE66D3">
        <w:t xml:space="preserve">members </w:t>
      </w:r>
      <w:r w:rsidR="00460234" w:rsidRPr="00295A9A">
        <w:t>get involved in protecting,</w:t>
      </w:r>
      <w:r w:rsidR="00460234">
        <w:t xml:space="preserve"> </w:t>
      </w:r>
      <w:r w:rsidR="00460234" w:rsidRPr="00295A9A">
        <w:t>enhancing and restoring our land and natural environment</w:t>
      </w:r>
      <w:r w:rsidR="00322B5F">
        <w:t xml:space="preserve"> and undertak</w:t>
      </w:r>
      <w:r w:rsidR="0004180C">
        <w:t>ing</w:t>
      </w:r>
      <w:r w:rsidR="00322B5F">
        <w:t xml:space="preserve"> on-ground </w:t>
      </w:r>
      <w:r w:rsidR="00FE0692">
        <w:t>natural resource management</w:t>
      </w:r>
      <w:r w:rsidR="00115C80">
        <w:t xml:space="preserve"> </w:t>
      </w:r>
      <w:r w:rsidR="00322B5F">
        <w:t>works</w:t>
      </w:r>
      <w:r w:rsidR="00460234" w:rsidRPr="00295A9A">
        <w:t>.</w:t>
      </w:r>
    </w:p>
    <w:p w14:paraId="4867F380" w14:textId="18D165B0" w:rsidR="00542B78" w:rsidRDefault="00542B78" w:rsidP="00420A7E">
      <w:pPr>
        <w:pStyle w:val="Heading3"/>
      </w:pPr>
      <w:bookmarkStart w:id="13" w:name="_Toc52194627"/>
      <w:r w:rsidRPr="00493872">
        <w:t xml:space="preserve">What are the </w:t>
      </w:r>
      <w:r>
        <w:t>g</w:t>
      </w:r>
      <w:r w:rsidRPr="00493872">
        <w:t>oals of the VLFP?</w:t>
      </w:r>
      <w:bookmarkEnd w:id="13"/>
    </w:p>
    <w:p w14:paraId="36C777B2" w14:textId="115C0546" w:rsidR="00542B78" w:rsidRPr="00000256" w:rsidRDefault="00542B78" w:rsidP="00542B78">
      <w:pPr>
        <w:pStyle w:val="BodyText"/>
      </w:pPr>
      <w:r w:rsidRPr="00000256">
        <w:t xml:space="preserve">The goals of the </w:t>
      </w:r>
      <w:r>
        <w:t>2021–24</w:t>
      </w:r>
      <w:r w:rsidRPr="00000256">
        <w:t xml:space="preserve"> VLFP are to:</w:t>
      </w:r>
    </w:p>
    <w:p w14:paraId="19A728AA" w14:textId="6879D446" w:rsidR="00542B78" w:rsidRPr="009A7757" w:rsidRDefault="00542B78" w:rsidP="00D729B6">
      <w:pPr>
        <w:pStyle w:val="ListBullet"/>
      </w:pPr>
      <w:r w:rsidRPr="009A7757">
        <w:t xml:space="preserve">enable </w:t>
      </w:r>
      <w:r w:rsidR="00F17790">
        <w:t xml:space="preserve">Landcare and environmental volunteer </w:t>
      </w:r>
      <w:r w:rsidRPr="009A7757">
        <w:t xml:space="preserve">groups and networks to plan strategically, leverage </w:t>
      </w:r>
      <w:r w:rsidR="00131F31">
        <w:t xml:space="preserve">additional </w:t>
      </w:r>
      <w:r w:rsidRPr="009A7757">
        <w:t>investment and deliver on-ground projects</w:t>
      </w:r>
    </w:p>
    <w:p w14:paraId="6150AC24" w14:textId="77777777" w:rsidR="00542B78" w:rsidRPr="009A7757" w:rsidRDefault="00542B78" w:rsidP="00D729B6">
      <w:pPr>
        <w:pStyle w:val="ListBullet"/>
      </w:pPr>
      <w:r w:rsidRPr="009A7757">
        <w:t>support groups and networks to engage and collaborate with their local communities and build partnerships</w:t>
      </w:r>
    </w:p>
    <w:p w14:paraId="6EE8D67D" w14:textId="77777777" w:rsidR="00542B78" w:rsidRPr="009A7757" w:rsidRDefault="00542B78" w:rsidP="00D729B6">
      <w:pPr>
        <w:pStyle w:val="ListBullet"/>
      </w:pPr>
      <w:r w:rsidRPr="009A7757">
        <w:t>encourage broad and diverse participation in Landcare and environmental volunteering</w:t>
      </w:r>
    </w:p>
    <w:p w14:paraId="75796B73" w14:textId="77777777" w:rsidR="00542B78" w:rsidRPr="009A7757" w:rsidRDefault="00542B78" w:rsidP="00D729B6">
      <w:pPr>
        <w:pStyle w:val="ListBullet"/>
      </w:pPr>
      <w:r w:rsidRPr="009A7757">
        <w:t>support groups and networks to operate effectively and to grow, adapt and be resilient</w:t>
      </w:r>
    </w:p>
    <w:p w14:paraId="4E1C064D" w14:textId="77777777" w:rsidR="00542B78" w:rsidRPr="009A7757" w:rsidRDefault="00542B78" w:rsidP="00D729B6">
      <w:pPr>
        <w:pStyle w:val="ListBullet"/>
      </w:pPr>
      <w:r w:rsidRPr="009A7757">
        <w:t>build community capacity and capability</w:t>
      </w:r>
    </w:p>
    <w:p w14:paraId="0AB2DEAC" w14:textId="7ED57C5A" w:rsidR="00D37B66" w:rsidRPr="00E76B75" w:rsidRDefault="00542B78" w:rsidP="00E76B75">
      <w:pPr>
        <w:pStyle w:val="ListBullet"/>
      </w:pPr>
      <w:r w:rsidRPr="009A7757">
        <w:t xml:space="preserve">report on outcomes </w:t>
      </w:r>
      <w:r w:rsidR="0082385C">
        <w:t xml:space="preserve">to inform </w:t>
      </w:r>
      <w:r w:rsidRPr="009A7757">
        <w:t>continuous program improvement.</w:t>
      </w:r>
    </w:p>
    <w:p w14:paraId="7CDF6EC3" w14:textId="77777777" w:rsidR="005E2A35" w:rsidRDefault="005E2A35">
      <w:pPr>
        <w:rPr>
          <w:b/>
          <w:bCs/>
          <w:iCs/>
          <w:color w:val="00B2A9" w:themeColor="text2"/>
          <w:kern w:val="20"/>
          <w:sz w:val="24"/>
          <w:szCs w:val="28"/>
        </w:rPr>
      </w:pPr>
      <w:bookmarkStart w:id="14" w:name="_Toc52194628"/>
      <w:bookmarkStart w:id="15" w:name="_GoBack"/>
      <w:bookmarkEnd w:id="15"/>
      <w:r>
        <w:br w:type="page"/>
      </w:r>
    </w:p>
    <w:p w14:paraId="7BB04A15" w14:textId="77777777" w:rsidR="000D0AF6" w:rsidRPr="00493872" w:rsidDel="00092E13" w:rsidRDefault="000D0AF6" w:rsidP="000D0AF6">
      <w:pPr>
        <w:pStyle w:val="Heading2"/>
      </w:pPr>
      <w:bookmarkStart w:id="16" w:name="_Toc62137236"/>
      <w:r w:rsidRPr="00493872">
        <w:t>What is the role of a Landcare facilitator?</w:t>
      </w:r>
      <w:bookmarkEnd w:id="14"/>
      <w:bookmarkEnd w:id="16"/>
    </w:p>
    <w:p w14:paraId="6E806ABD" w14:textId="76809054" w:rsidR="00277300" w:rsidRPr="00437FAD" w:rsidRDefault="00277300" w:rsidP="00277300">
      <w:pPr>
        <w:pStyle w:val="BodyText"/>
        <w:spacing w:before="0" w:after="240" w:line="240" w:lineRule="auto"/>
        <w:rPr>
          <w:rFonts w:eastAsia="Calibri" w:cstheme="minorHAnsi"/>
        </w:rPr>
      </w:pPr>
      <w:r w:rsidRPr="00437FAD">
        <w:rPr>
          <w:rFonts w:eastAsia="Calibri" w:cstheme="minorHAnsi"/>
        </w:rPr>
        <w:t xml:space="preserve">Landcare </w:t>
      </w:r>
      <w:r>
        <w:rPr>
          <w:rFonts w:eastAsia="Calibri" w:cstheme="minorHAnsi"/>
        </w:rPr>
        <w:t>facilitator</w:t>
      </w:r>
      <w:r w:rsidRPr="00437FAD">
        <w:rPr>
          <w:rFonts w:eastAsia="Calibri" w:cstheme="minorHAnsi"/>
        </w:rPr>
        <w:t xml:space="preserve">s support </w:t>
      </w:r>
      <w:r w:rsidR="00630B21">
        <w:rPr>
          <w:rFonts w:eastAsia="Calibri" w:cstheme="minorHAnsi"/>
        </w:rPr>
        <w:t xml:space="preserve">Landcare </w:t>
      </w:r>
      <w:r w:rsidR="00257CD8">
        <w:rPr>
          <w:rFonts w:eastAsia="Calibri" w:cstheme="minorHAnsi"/>
        </w:rPr>
        <w:t xml:space="preserve">and environmental volunteer </w:t>
      </w:r>
      <w:r w:rsidRPr="00437FAD">
        <w:rPr>
          <w:rFonts w:eastAsia="Calibri" w:cstheme="minorHAnsi"/>
        </w:rPr>
        <w:t xml:space="preserve">groups and networks within a given geographic area to build capacity </w:t>
      </w:r>
      <w:r w:rsidR="00D36816" w:rsidRPr="00437FAD">
        <w:rPr>
          <w:rFonts w:eastAsia="Calibri" w:cstheme="minorHAnsi"/>
        </w:rPr>
        <w:t>and resilience</w:t>
      </w:r>
      <w:r w:rsidR="00D36816">
        <w:rPr>
          <w:rFonts w:eastAsia="Calibri"/>
        </w:rPr>
        <w:t xml:space="preserve"> </w:t>
      </w:r>
      <w:r w:rsidR="00410DB4">
        <w:rPr>
          <w:rFonts w:eastAsia="Calibri" w:cstheme="minorHAnsi"/>
        </w:rPr>
        <w:t>and</w:t>
      </w:r>
      <w:r w:rsidR="00D36816">
        <w:rPr>
          <w:rFonts w:eastAsia="Calibri"/>
        </w:rPr>
        <w:t xml:space="preserve"> to undertake works for the protection, enhancement and restoration of our land and natural environment</w:t>
      </w:r>
      <w:r w:rsidRPr="00437FAD">
        <w:rPr>
          <w:rFonts w:eastAsia="Calibri" w:cstheme="minorHAnsi"/>
        </w:rPr>
        <w:t>.</w:t>
      </w:r>
    </w:p>
    <w:p w14:paraId="4F8BDA2F" w14:textId="77777777" w:rsidR="00277300" w:rsidRPr="00437FAD" w:rsidRDefault="00277300" w:rsidP="00277300">
      <w:pPr>
        <w:pStyle w:val="BodyText"/>
        <w:spacing w:before="0" w:after="240" w:line="240" w:lineRule="auto"/>
        <w:rPr>
          <w:rFonts w:eastAsia="Calibri" w:cstheme="minorHAnsi"/>
          <w:b/>
          <w:bCs/>
        </w:rPr>
      </w:pPr>
      <w:r w:rsidRPr="00437FAD">
        <w:rPr>
          <w:rFonts w:eastAsia="Calibri" w:cstheme="minorHAnsi"/>
        </w:rPr>
        <w:t xml:space="preserve">Landcare </w:t>
      </w:r>
      <w:r>
        <w:rPr>
          <w:rFonts w:eastAsia="Calibri" w:cstheme="minorHAnsi"/>
        </w:rPr>
        <w:t>facilitator</w:t>
      </w:r>
      <w:r w:rsidRPr="00437FAD">
        <w:rPr>
          <w:rFonts w:eastAsia="Calibri" w:cstheme="minorHAnsi"/>
        </w:rPr>
        <w:t xml:space="preserve">s </w:t>
      </w:r>
      <w:r>
        <w:rPr>
          <w:rFonts w:eastAsia="Calibri" w:cstheme="minorHAnsi"/>
        </w:rPr>
        <w:t xml:space="preserve">will </w:t>
      </w:r>
      <w:r w:rsidRPr="00437FAD">
        <w:rPr>
          <w:rFonts w:eastAsia="Calibri" w:cstheme="minorHAnsi"/>
        </w:rPr>
        <w:t>deliver on six Key Work Areas:</w:t>
      </w:r>
    </w:p>
    <w:p w14:paraId="433E0AED" w14:textId="77777777" w:rsidR="00277300" w:rsidRPr="00437FAD" w:rsidRDefault="00277300" w:rsidP="00D36816">
      <w:pPr>
        <w:pStyle w:val="ListNumber"/>
        <w:numPr>
          <w:ilvl w:val="0"/>
          <w:numId w:val="27"/>
        </w:numPr>
        <w:spacing w:before="0" w:after="240" w:line="240" w:lineRule="auto"/>
        <w:rPr>
          <w:rFonts w:cstheme="minorHAnsi"/>
        </w:rPr>
      </w:pPr>
      <w:r w:rsidRPr="00437FAD">
        <w:rPr>
          <w:rFonts w:cstheme="minorHAnsi"/>
          <w:lang w:val="en-US"/>
        </w:rPr>
        <w:t xml:space="preserve">Support the development of on-ground natural resource management projects </w:t>
      </w:r>
    </w:p>
    <w:p w14:paraId="3E35F55F" w14:textId="77777777" w:rsidR="00277300" w:rsidRPr="00437FAD" w:rsidRDefault="00277300" w:rsidP="00D36816">
      <w:pPr>
        <w:pStyle w:val="ListNumber"/>
        <w:numPr>
          <w:ilvl w:val="0"/>
          <w:numId w:val="27"/>
        </w:numPr>
        <w:spacing w:before="0" w:after="240" w:line="240" w:lineRule="auto"/>
        <w:rPr>
          <w:rFonts w:cstheme="minorHAnsi"/>
        </w:rPr>
      </w:pPr>
      <w:r w:rsidRPr="00437FAD">
        <w:rPr>
          <w:rFonts w:cstheme="minorHAnsi"/>
          <w:lang w:val="en-US"/>
        </w:rPr>
        <w:t xml:space="preserve">Secure project grants and </w:t>
      </w:r>
      <w:r>
        <w:rPr>
          <w:rFonts w:cstheme="minorHAnsi"/>
          <w:lang w:val="en-US"/>
        </w:rPr>
        <w:t xml:space="preserve">leverage </w:t>
      </w:r>
      <w:r w:rsidRPr="00437FAD">
        <w:rPr>
          <w:rFonts w:cstheme="minorHAnsi"/>
          <w:lang w:val="en-US"/>
        </w:rPr>
        <w:t>other funding</w:t>
      </w:r>
    </w:p>
    <w:p w14:paraId="37131E18" w14:textId="3BD84783" w:rsidR="00277300" w:rsidRPr="00437FAD" w:rsidRDefault="00277300" w:rsidP="00D36816">
      <w:pPr>
        <w:pStyle w:val="ListNumber"/>
        <w:numPr>
          <w:ilvl w:val="0"/>
          <w:numId w:val="27"/>
        </w:numPr>
        <w:spacing w:before="0" w:after="240" w:line="240" w:lineRule="auto"/>
        <w:rPr>
          <w:rFonts w:cstheme="minorHAnsi"/>
        </w:rPr>
      </w:pPr>
      <w:r w:rsidRPr="00437FAD">
        <w:rPr>
          <w:rFonts w:cstheme="minorHAnsi"/>
          <w:lang w:val="en-US"/>
        </w:rPr>
        <w:t xml:space="preserve">Undertake community engagement, collaboration and </w:t>
      </w:r>
      <w:r w:rsidR="00726457">
        <w:rPr>
          <w:rFonts w:cstheme="minorHAnsi"/>
          <w:lang w:val="en-US"/>
        </w:rPr>
        <w:t>partnership building</w:t>
      </w:r>
    </w:p>
    <w:p w14:paraId="73765DBA" w14:textId="77777777" w:rsidR="00277300" w:rsidRPr="00437FAD" w:rsidRDefault="00277300" w:rsidP="00D36816">
      <w:pPr>
        <w:pStyle w:val="ListNumber"/>
        <w:numPr>
          <w:ilvl w:val="0"/>
          <w:numId w:val="27"/>
        </w:numPr>
        <w:spacing w:before="0" w:after="240" w:line="240" w:lineRule="auto"/>
        <w:rPr>
          <w:rFonts w:cstheme="minorHAnsi"/>
        </w:rPr>
      </w:pPr>
      <w:r w:rsidRPr="00437FAD">
        <w:rPr>
          <w:rFonts w:cstheme="minorHAnsi"/>
        </w:rPr>
        <w:t>Build local community capacity to enable groups, networks and communities to be resilient</w:t>
      </w:r>
    </w:p>
    <w:p w14:paraId="1EF68EB3" w14:textId="77777777" w:rsidR="00277300" w:rsidRPr="00437FAD" w:rsidRDefault="00277300" w:rsidP="00D36816">
      <w:pPr>
        <w:pStyle w:val="ListNumber"/>
        <w:numPr>
          <w:ilvl w:val="0"/>
          <w:numId w:val="27"/>
        </w:numPr>
        <w:spacing w:before="0" w:after="240" w:line="240" w:lineRule="auto"/>
        <w:rPr>
          <w:rFonts w:cstheme="minorHAnsi"/>
        </w:rPr>
      </w:pPr>
      <w:r w:rsidRPr="00437FAD">
        <w:rPr>
          <w:rFonts w:cstheme="minorHAnsi"/>
          <w:lang w:val="en-US"/>
        </w:rPr>
        <w:t>Assist with planning and priority setting processes</w:t>
      </w:r>
    </w:p>
    <w:p w14:paraId="73CD32AE" w14:textId="77777777" w:rsidR="00277300" w:rsidRPr="00437FAD" w:rsidRDefault="00277300" w:rsidP="00D36816">
      <w:pPr>
        <w:pStyle w:val="ListNumber"/>
        <w:numPr>
          <w:ilvl w:val="0"/>
          <w:numId w:val="27"/>
        </w:numPr>
        <w:spacing w:before="0" w:after="240" w:line="240" w:lineRule="auto"/>
        <w:rPr>
          <w:rFonts w:cstheme="minorHAnsi"/>
        </w:rPr>
      </w:pPr>
      <w:r w:rsidRPr="00437FAD">
        <w:rPr>
          <w:rFonts w:cstheme="minorHAnsi"/>
          <w:lang w:val="en-US"/>
        </w:rPr>
        <w:t>Assist with monitoring, evaluation and reporting</w:t>
      </w:r>
    </w:p>
    <w:p w14:paraId="6858ED42" w14:textId="2F455F60" w:rsidR="004B2E55" w:rsidRPr="004B2E55" w:rsidRDefault="004B2E55" w:rsidP="00D729B6">
      <w:pPr>
        <w:pStyle w:val="BodyText"/>
        <w:rPr>
          <w:rFonts w:eastAsia="Calibri"/>
        </w:rPr>
      </w:pPr>
      <w:r w:rsidRPr="004B2E55">
        <w:rPr>
          <w:rFonts w:eastAsia="Calibri"/>
        </w:rPr>
        <w:t xml:space="preserve">The Key Work Areas are outlined in more detail </w:t>
      </w:r>
      <w:r w:rsidRPr="003225A6">
        <w:rPr>
          <w:rFonts w:eastAsia="Calibri"/>
        </w:rPr>
        <w:t xml:space="preserve">on the </w:t>
      </w:r>
      <w:hyperlink r:id="rId43" w:history="1">
        <w:r w:rsidRPr="003225A6">
          <w:rPr>
            <w:rStyle w:val="Hyperlink"/>
            <w:rFonts w:eastAsia="Calibri"/>
          </w:rPr>
          <w:t>Victorian Landcare Gateway website.</w:t>
        </w:r>
      </w:hyperlink>
      <w:r w:rsidR="00235069">
        <w:rPr>
          <w:rFonts w:eastAsia="Calibri"/>
        </w:rPr>
        <w:t xml:space="preserve"> The specific activities</w:t>
      </w:r>
      <w:r w:rsidR="00566C7B">
        <w:rPr>
          <w:rFonts w:eastAsia="Calibri"/>
        </w:rPr>
        <w:t xml:space="preserve"> to be</w:t>
      </w:r>
      <w:r w:rsidR="00235069">
        <w:rPr>
          <w:rFonts w:eastAsia="Calibri"/>
        </w:rPr>
        <w:t xml:space="preserve"> carried out by a Landcare facilitator in each K</w:t>
      </w:r>
      <w:r w:rsidR="005F0B1C">
        <w:rPr>
          <w:rFonts w:eastAsia="Calibri"/>
        </w:rPr>
        <w:t xml:space="preserve">ey </w:t>
      </w:r>
      <w:r w:rsidR="00235069">
        <w:rPr>
          <w:rFonts w:eastAsia="Calibri"/>
        </w:rPr>
        <w:t>W</w:t>
      </w:r>
      <w:r w:rsidR="005F0B1C">
        <w:rPr>
          <w:rFonts w:eastAsia="Calibri"/>
        </w:rPr>
        <w:t xml:space="preserve">ork </w:t>
      </w:r>
      <w:r w:rsidR="00235069">
        <w:rPr>
          <w:rFonts w:eastAsia="Calibri"/>
        </w:rPr>
        <w:t>A</w:t>
      </w:r>
      <w:r w:rsidR="005F0B1C">
        <w:rPr>
          <w:rFonts w:eastAsia="Calibri"/>
        </w:rPr>
        <w:t>rea</w:t>
      </w:r>
      <w:r w:rsidR="00235069">
        <w:rPr>
          <w:rFonts w:eastAsia="Calibri"/>
        </w:rPr>
        <w:t xml:space="preserve"> will be </w:t>
      </w:r>
      <w:r w:rsidR="009026FB">
        <w:rPr>
          <w:rFonts w:eastAsia="Calibri"/>
        </w:rPr>
        <w:t xml:space="preserve">documented </w:t>
      </w:r>
      <w:r w:rsidR="00235069">
        <w:rPr>
          <w:rFonts w:eastAsia="Calibri"/>
        </w:rPr>
        <w:t xml:space="preserve">in a </w:t>
      </w:r>
      <w:r w:rsidR="00D122B5">
        <w:rPr>
          <w:rFonts w:eastAsia="Calibri"/>
        </w:rPr>
        <w:t>P</w:t>
      </w:r>
      <w:r w:rsidR="00235069">
        <w:rPr>
          <w:rFonts w:eastAsia="Calibri"/>
        </w:rPr>
        <w:t xml:space="preserve">rogram </w:t>
      </w:r>
      <w:r w:rsidR="00D122B5">
        <w:rPr>
          <w:rFonts w:eastAsia="Calibri"/>
        </w:rPr>
        <w:t>D</w:t>
      </w:r>
      <w:r w:rsidR="00235069">
        <w:rPr>
          <w:rFonts w:eastAsia="Calibri"/>
        </w:rPr>
        <w:t xml:space="preserve">elivery </w:t>
      </w:r>
      <w:r w:rsidR="00D122B5">
        <w:rPr>
          <w:rFonts w:eastAsia="Calibri"/>
        </w:rPr>
        <w:t>P</w:t>
      </w:r>
      <w:r w:rsidR="00235069">
        <w:rPr>
          <w:rFonts w:eastAsia="Calibri"/>
        </w:rPr>
        <w:t>lan to be prepared by successful applicants (with input from all groups to be supported</w:t>
      </w:r>
      <w:r w:rsidR="00C529FB">
        <w:rPr>
          <w:rFonts w:eastAsia="Calibri"/>
        </w:rPr>
        <w:t xml:space="preserve"> by the Landcare facilitator</w:t>
      </w:r>
      <w:r w:rsidR="00235069">
        <w:rPr>
          <w:rFonts w:eastAsia="Calibri"/>
        </w:rPr>
        <w:t>).</w:t>
      </w:r>
    </w:p>
    <w:p w14:paraId="170BC9DB" w14:textId="59072AF3" w:rsidR="009E6AF9" w:rsidRPr="00630B21" w:rsidRDefault="000D0AF6" w:rsidP="0006727B">
      <w:pPr>
        <w:pStyle w:val="BodyText"/>
        <w:rPr>
          <w:rFonts w:eastAsia="Calibri"/>
        </w:rPr>
      </w:pPr>
      <w:r w:rsidRPr="00630B21">
        <w:rPr>
          <w:rFonts w:eastAsia="Calibri"/>
        </w:rPr>
        <w:t xml:space="preserve">The Landcare facilitator is not responsible for administrative tasks associated with the day-to-day operation of a group/network, such as taking meeting minutes, or managing on-ground projects and their budgets. </w:t>
      </w:r>
    </w:p>
    <w:p w14:paraId="3F7443D2" w14:textId="19E636F6" w:rsidR="00BB13B0" w:rsidRPr="00052981" w:rsidRDefault="00BB13B0" w:rsidP="004D4F66">
      <w:pPr>
        <w:pStyle w:val="Heading3"/>
      </w:pPr>
      <w:bookmarkStart w:id="17" w:name="_Toc52194629"/>
      <w:r w:rsidRPr="00052981">
        <w:t>W</w:t>
      </w:r>
      <w:r w:rsidR="006877BB">
        <w:t>ho is</w:t>
      </w:r>
      <w:r>
        <w:t xml:space="preserve"> </w:t>
      </w:r>
      <w:r w:rsidRPr="00052981">
        <w:t>supported by a Landcare facilitator?</w:t>
      </w:r>
    </w:p>
    <w:p w14:paraId="6A5AAB73" w14:textId="761D57FB" w:rsidR="00BB13B0" w:rsidRDefault="006217E1" w:rsidP="00BB13B0">
      <w:pPr>
        <w:pStyle w:val="ListBullet"/>
        <w:numPr>
          <w:ilvl w:val="0"/>
          <w:numId w:val="0"/>
        </w:numPr>
        <w:rPr>
          <w:rFonts w:cstheme="minorHAnsi"/>
        </w:rPr>
      </w:pPr>
      <w:r>
        <w:t xml:space="preserve">Landcare </w:t>
      </w:r>
      <w:r w:rsidR="00B65D38">
        <w:t xml:space="preserve">and environmental volunteering </w:t>
      </w:r>
      <w:r>
        <w:t>g</w:t>
      </w:r>
      <w:r w:rsidR="00BB13B0" w:rsidRPr="0006499D">
        <w:t xml:space="preserve">roups </w:t>
      </w:r>
      <w:r w:rsidR="00BB13B0">
        <w:t xml:space="preserve">and networks that are </w:t>
      </w:r>
      <w:r w:rsidR="00BB13B0" w:rsidRPr="0006499D">
        <w:t xml:space="preserve">supported by a Landcare facilitator </w:t>
      </w:r>
      <w:r w:rsidR="00BB13B0">
        <w:t xml:space="preserve">are </w:t>
      </w:r>
      <w:r w:rsidR="00000694">
        <w:rPr>
          <w:rFonts w:cstheme="minorHAnsi"/>
        </w:rPr>
        <w:t xml:space="preserve">those </w:t>
      </w:r>
      <w:r w:rsidR="00BB13B0" w:rsidRPr="00437FAD">
        <w:rPr>
          <w:rFonts w:cstheme="minorHAnsi"/>
        </w:rPr>
        <w:t>whose focus is undertaking on-ground natural resource management works</w:t>
      </w:r>
      <w:r w:rsidR="00BB13B0">
        <w:rPr>
          <w:rFonts w:cstheme="minorHAnsi"/>
        </w:rPr>
        <w:t>.</w:t>
      </w:r>
    </w:p>
    <w:p w14:paraId="46BF1FAD" w14:textId="3A6ADABF" w:rsidR="00117B69" w:rsidRDefault="00BB13B0" w:rsidP="00BB13B0">
      <w:pPr>
        <w:pStyle w:val="ListBullet"/>
        <w:numPr>
          <w:ilvl w:val="0"/>
          <w:numId w:val="0"/>
        </w:numPr>
      </w:pPr>
      <w:r>
        <w:t xml:space="preserve">This </w:t>
      </w:r>
      <w:r w:rsidRPr="0006499D">
        <w:t>does not include environmental groups whose primary focus is advocacy</w:t>
      </w:r>
      <w:r>
        <w:t>. It also does not include</w:t>
      </w:r>
      <w:r w:rsidRPr="0006499D">
        <w:t xml:space="preserve"> Catchment Management Authorities (CMAs), state or local government, businesses, non-government organisations, other community groups (e.g. Rotary, Lions, CFA, SES), sporting clubs or schools.</w:t>
      </w:r>
      <w:r w:rsidR="002A0304">
        <w:t xml:space="preserve"> Whilst these organisations won’t receive direct support from a Landcare facilitator they may be involved through collaboration in the delivery of the Landcare facilitator work program</w:t>
      </w:r>
      <w:r w:rsidR="00453128">
        <w:t>.</w:t>
      </w:r>
    </w:p>
    <w:p w14:paraId="27E58C14" w14:textId="1F4F3AC6" w:rsidR="00286CA1" w:rsidRPr="00493872" w:rsidRDefault="00286CA1" w:rsidP="00286CA1">
      <w:pPr>
        <w:pStyle w:val="Heading2"/>
      </w:pPr>
      <w:bookmarkStart w:id="18" w:name="_Toc62137237"/>
      <w:r w:rsidRPr="00493872">
        <w:t>The Victorian Landcare Facilitator Program Review</w:t>
      </w:r>
      <w:bookmarkEnd w:id="17"/>
      <w:bookmarkEnd w:id="18"/>
    </w:p>
    <w:p w14:paraId="1FD8B189" w14:textId="1F4F3AC6" w:rsidR="00F83D0C" w:rsidRPr="00887DDB" w:rsidRDefault="00286CA1" w:rsidP="00F83D0C">
      <w:pPr>
        <w:pStyle w:val="BodyText"/>
      </w:pPr>
      <w:r>
        <w:t xml:space="preserve">In 2019, </w:t>
      </w:r>
      <w:r w:rsidRPr="00887DDB">
        <w:t xml:space="preserve">RM Consulting Group </w:t>
      </w:r>
      <w:r>
        <w:t xml:space="preserve">carried out an </w:t>
      </w:r>
      <w:r w:rsidRPr="00887DDB">
        <w:t>independent and participatory</w:t>
      </w:r>
      <w:r w:rsidR="00F0041B">
        <w:t xml:space="preserve"> </w:t>
      </w:r>
      <w:r w:rsidR="00F83D0C" w:rsidRPr="00887DDB">
        <w:t xml:space="preserve">review of the </w:t>
      </w:r>
      <w:r w:rsidR="00F83D0C">
        <w:t xml:space="preserve">VLFP </w:t>
      </w:r>
      <w:r w:rsidR="00F83D0C" w:rsidRPr="00887DDB">
        <w:t xml:space="preserve">for </w:t>
      </w:r>
      <w:r w:rsidR="00F83D0C" w:rsidRPr="005B22A8">
        <w:t>DELWP</w:t>
      </w:r>
      <w:r w:rsidR="00F83D0C">
        <w:t xml:space="preserve"> to assess </w:t>
      </w:r>
      <w:r w:rsidR="00F83D0C" w:rsidRPr="00887DDB">
        <w:t>program effectiveness, impact, roles and accountability and alternative delivery models.</w:t>
      </w:r>
    </w:p>
    <w:p w14:paraId="571FA145" w14:textId="46CC5C1A" w:rsidR="00D20C4A" w:rsidRPr="00D20C4A" w:rsidRDefault="00F83D0C" w:rsidP="00D20C4A">
      <w:pPr>
        <w:spacing w:after="120"/>
      </w:pPr>
      <w:r w:rsidRPr="00C660C4">
        <w:t xml:space="preserve">The </w:t>
      </w:r>
      <w:hyperlink r:id="rId44">
        <w:r w:rsidRPr="5A6D28A1">
          <w:rPr>
            <w:rStyle w:val="Hyperlink"/>
            <w:i/>
            <w:iCs/>
          </w:rPr>
          <w:t xml:space="preserve">Victorian Landcare Facilitator </w:t>
        </w:r>
        <w:bookmarkStart w:id="19" w:name="_Hlt62465250"/>
        <w:r w:rsidRPr="5A6D28A1">
          <w:rPr>
            <w:rStyle w:val="Hyperlink"/>
            <w:i/>
            <w:iCs/>
          </w:rPr>
          <w:t>P</w:t>
        </w:r>
        <w:bookmarkEnd w:id="19"/>
        <w:r w:rsidRPr="5A6D28A1">
          <w:rPr>
            <w:rStyle w:val="Hyperlink"/>
            <w:i/>
            <w:iCs/>
          </w:rPr>
          <w:t>rogram - Review: Final Report</w:t>
        </w:r>
        <w:r w:rsidRPr="5A6D28A1">
          <w:rPr>
            <w:rStyle w:val="Hyperlink"/>
          </w:rPr>
          <w:t> </w:t>
        </w:r>
      </w:hyperlink>
      <w:r w:rsidRPr="000552C9">
        <w:t>(RMCG 2019)</w:t>
      </w:r>
      <w:r>
        <w:t xml:space="preserve"> </w:t>
      </w:r>
      <w:r w:rsidRPr="00620398">
        <w:t>identified</w:t>
      </w:r>
      <w:r w:rsidRPr="00887DDB">
        <w:t xml:space="preserve"> five alternative delivery models</w:t>
      </w:r>
      <w:r>
        <w:t xml:space="preserve"> and </w:t>
      </w:r>
      <w:r w:rsidRPr="00887DDB">
        <w:t xml:space="preserve">the need for strengthened governance arrangements and </w:t>
      </w:r>
      <w:r w:rsidR="00E049C6">
        <w:t xml:space="preserve">improved </w:t>
      </w:r>
      <w:r w:rsidRPr="00887DDB">
        <w:t xml:space="preserve">clarity </w:t>
      </w:r>
      <w:r>
        <w:t>on</w:t>
      </w:r>
      <w:r w:rsidRPr="00887DDB">
        <w:t xml:space="preserve"> the roles and responsibilities of funding recipients </w:t>
      </w:r>
      <w:r>
        <w:t xml:space="preserve">and </w:t>
      </w:r>
      <w:r w:rsidRPr="00887DDB">
        <w:t>their obligations as employers.</w:t>
      </w:r>
    </w:p>
    <w:p w14:paraId="47E860EE" w14:textId="479499B2" w:rsidR="00381487" w:rsidRDefault="00381487" w:rsidP="00381487">
      <w:pPr>
        <w:pStyle w:val="BodyText"/>
      </w:pPr>
      <w:r w:rsidRPr="00887DDB">
        <w:t xml:space="preserve">More information </w:t>
      </w:r>
      <w:r>
        <w:t xml:space="preserve">on </w:t>
      </w:r>
      <w:r w:rsidRPr="00887DDB">
        <w:t xml:space="preserve">the </w:t>
      </w:r>
      <w:r>
        <w:t xml:space="preserve">2019 VLFP </w:t>
      </w:r>
      <w:hyperlink r:id="rId45" w:history="1">
        <w:r w:rsidRPr="00620398">
          <w:rPr>
            <w:rStyle w:val="Hyperlink"/>
            <w:rFonts w:cstheme="minorHAnsi"/>
            <w:lang w:eastAsia="en-AU"/>
          </w:rPr>
          <w:t>review</w:t>
        </w:r>
        <w:r>
          <w:rPr>
            <w:rStyle w:val="Hyperlink"/>
            <w:rFonts w:cstheme="minorHAnsi"/>
            <w:lang w:eastAsia="en-AU"/>
          </w:rPr>
          <w:t>’s</w:t>
        </w:r>
        <w:r w:rsidRPr="00620398">
          <w:rPr>
            <w:rStyle w:val="Hyperlink"/>
            <w:rFonts w:cstheme="minorHAnsi"/>
            <w:lang w:eastAsia="en-AU"/>
          </w:rPr>
          <w:t xml:space="preserve"> findings and recommendations</w:t>
        </w:r>
      </w:hyperlink>
      <w:r w:rsidRPr="00887DDB">
        <w:t xml:space="preserve"> and </w:t>
      </w:r>
      <w:hyperlink r:id="rId46" w:history="1">
        <w:r>
          <w:rPr>
            <w:rStyle w:val="Hyperlink"/>
            <w:rFonts w:cstheme="minorHAnsi"/>
            <w:lang w:eastAsia="en-AU"/>
          </w:rPr>
          <w:t>what DELWP is doing to implement the review’s recommendations</w:t>
        </w:r>
      </w:hyperlink>
      <w:r w:rsidRPr="00887DDB">
        <w:t xml:space="preserve"> can be found on the </w:t>
      </w:r>
      <w:hyperlink r:id="rId47" w:history="1">
        <w:r w:rsidRPr="001B2253">
          <w:rPr>
            <w:rStyle w:val="Hyperlink"/>
          </w:rPr>
          <w:t>Victorian Landcare Gateway website</w:t>
        </w:r>
      </w:hyperlink>
      <w:r>
        <w:t>.</w:t>
      </w:r>
    </w:p>
    <w:p w14:paraId="5F0A22A8" w14:textId="77777777" w:rsidR="00A12CCD" w:rsidRPr="00A12CCD" w:rsidRDefault="00A12CCD" w:rsidP="00A12CCD">
      <w:pPr>
        <w:pStyle w:val="Heading2"/>
      </w:pPr>
      <w:bookmarkStart w:id="20" w:name="_Toc62137238"/>
      <w:r w:rsidRPr="00A12CCD">
        <w:t>What are the key changes to the VLFP?</w:t>
      </w:r>
      <w:bookmarkEnd w:id="20"/>
    </w:p>
    <w:p w14:paraId="737ABF5C" w14:textId="06A350E1" w:rsidR="00F83D0C" w:rsidRPr="00887DDB" w:rsidRDefault="006D5B4B" w:rsidP="00F83D0C">
      <w:pPr>
        <w:pStyle w:val="BodyText"/>
      </w:pPr>
      <w:r>
        <w:t xml:space="preserve">Informed by </w:t>
      </w:r>
      <w:r w:rsidR="00F83D0C">
        <w:t>the review, t</w:t>
      </w:r>
      <w:r w:rsidR="00F83D0C" w:rsidRPr="00887DDB">
        <w:t xml:space="preserve">he </w:t>
      </w:r>
      <w:r w:rsidR="00F83D0C">
        <w:t>2021–24</w:t>
      </w:r>
      <w:r w:rsidR="00F83D0C" w:rsidRPr="00887DDB">
        <w:t xml:space="preserve"> VLFP</w:t>
      </w:r>
      <w:r w:rsidR="000B4791">
        <w:t xml:space="preserve"> will</w:t>
      </w:r>
      <w:r w:rsidR="00F83D0C" w:rsidRPr="00887DDB">
        <w:t xml:space="preserve"> include:</w:t>
      </w:r>
    </w:p>
    <w:p w14:paraId="470C30D2" w14:textId="42626A35" w:rsidR="00F83D0C" w:rsidRPr="00887DDB" w:rsidRDefault="00F83D0C" w:rsidP="00C67408">
      <w:pPr>
        <w:pStyle w:val="ListBullet"/>
      </w:pPr>
      <w:r>
        <w:t>a</w:t>
      </w:r>
      <w:r w:rsidRPr="00887DDB" w:rsidDel="00494B53">
        <w:t xml:space="preserve"> </w:t>
      </w:r>
      <w:r w:rsidRPr="00887DDB">
        <w:t>revised delivery model</w:t>
      </w:r>
      <w:r w:rsidR="0031794C">
        <w:t xml:space="preserve"> </w:t>
      </w:r>
      <w:r w:rsidR="0031794C">
        <w:rPr>
          <w:rFonts w:cstheme="minorHAnsi"/>
        </w:rPr>
        <w:t xml:space="preserve">that provides for multiple delivery partners to receive funding to employ a Landcare facilitator with the objective to retain local empowerment while also ensuring a high standard of governance </w:t>
      </w:r>
      <w:r w:rsidR="0031794C" w:rsidRPr="00935AC8">
        <w:t xml:space="preserve">(based on </w:t>
      </w:r>
      <w:r w:rsidR="0031794C">
        <w:t>D</w:t>
      </w:r>
      <w:r w:rsidR="0031794C" w:rsidRPr="00935AC8">
        <w:t xml:space="preserve">elivery </w:t>
      </w:r>
      <w:r w:rsidR="0031794C">
        <w:t>M</w:t>
      </w:r>
      <w:r w:rsidR="0031794C" w:rsidRPr="00935AC8">
        <w:t xml:space="preserve">odel 4 as detailed on page 34 of the </w:t>
      </w:r>
      <w:hyperlink r:id="rId48">
        <w:r w:rsidR="00B46A6F" w:rsidRPr="5A6D28A1">
          <w:rPr>
            <w:rStyle w:val="Hyperlink"/>
            <w:i/>
            <w:iCs/>
          </w:rPr>
          <w:t>Victorian Landcare Facilitator Program - Review: Final Report</w:t>
        </w:r>
        <w:r w:rsidR="00B46A6F" w:rsidRPr="5A6D28A1">
          <w:rPr>
            <w:rStyle w:val="Hyperlink"/>
          </w:rPr>
          <w:t> </w:t>
        </w:r>
      </w:hyperlink>
      <w:r w:rsidR="0031794C" w:rsidRPr="00935AC8">
        <w:t>)</w:t>
      </w:r>
    </w:p>
    <w:p w14:paraId="39B9C0A1" w14:textId="569AD144" w:rsidR="00F83D0C" w:rsidRPr="00887DDB" w:rsidRDefault="00F83D0C" w:rsidP="00C67408">
      <w:pPr>
        <w:pStyle w:val="ListBullet"/>
      </w:pPr>
      <w:r>
        <w:t>a</w:t>
      </w:r>
      <w:r w:rsidRPr="00887DDB">
        <w:t xml:space="preserve"> requirement for </w:t>
      </w:r>
      <w:r w:rsidR="005850B8">
        <w:t xml:space="preserve">successful applicant </w:t>
      </w:r>
      <w:r w:rsidR="000C0964">
        <w:t>organi</w:t>
      </w:r>
      <w:r w:rsidRPr="00887DDB">
        <w:t>s</w:t>
      </w:r>
      <w:r w:rsidR="000C0964">
        <w:t>ations</w:t>
      </w:r>
      <w:r w:rsidRPr="00887DDB">
        <w:t xml:space="preserve"> to adhere </w:t>
      </w:r>
      <w:r>
        <w:t xml:space="preserve">to </w:t>
      </w:r>
      <w:r w:rsidR="00C738E8">
        <w:t xml:space="preserve">the VLFP </w:t>
      </w:r>
      <w:r w:rsidRPr="00887DDB">
        <w:t>employment requirements</w:t>
      </w:r>
    </w:p>
    <w:p w14:paraId="5F74609A" w14:textId="54913C02" w:rsidR="00E457D0" w:rsidRPr="005A6778" w:rsidRDefault="00E457D0" w:rsidP="00E457D0">
      <w:pPr>
        <w:pStyle w:val="ListBullet"/>
      </w:pPr>
      <w:r w:rsidRPr="6A3B64CA">
        <w:t xml:space="preserve">a requirement for </w:t>
      </w:r>
      <w:r w:rsidR="00B510FA">
        <w:t>success</w:t>
      </w:r>
      <w:r w:rsidR="00F97EEF">
        <w:t>fu</w:t>
      </w:r>
      <w:r w:rsidR="00B510FA">
        <w:t>l</w:t>
      </w:r>
      <w:r w:rsidR="00F97EEF">
        <w:t xml:space="preserve"> </w:t>
      </w:r>
      <w:r w:rsidRPr="6A3B64CA">
        <w:t xml:space="preserve">applicant organisations to employ the Landcare facilitator and not outsource this responsibility to another organisation. </w:t>
      </w:r>
      <w:r>
        <w:t>A</w:t>
      </w:r>
      <w:r w:rsidRPr="61F5206E">
        <w:t>nother</w:t>
      </w:r>
      <w:r w:rsidRPr="6A3B64CA">
        <w:t xml:space="preserve"> organisation can be engaged to provide payroll services and office space for a Landcare </w:t>
      </w:r>
      <w:r>
        <w:t>f</w:t>
      </w:r>
      <w:r w:rsidRPr="6A3B64CA">
        <w:t>acilitator</w:t>
      </w:r>
      <w:r w:rsidR="00364C18">
        <w:t>,</w:t>
      </w:r>
      <w:r w:rsidRPr="6A3B64CA">
        <w:t xml:space="preserve"> if required</w:t>
      </w:r>
    </w:p>
    <w:p w14:paraId="261FC040" w14:textId="77777777" w:rsidR="00F83D0C" w:rsidRPr="00887DDB" w:rsidRDefault="00F83D0C" w:rsidP="00C67408">
      <w:pPr>
        <w:pStyle w:val="ListBullet"/>
      </w:pPr>
      <w:r>
        <w:t>u</w:t>
      </w:r>
      <w:r w:rsidRPr="00887DDB">
        <w:t>pdated reporting requirements</w:t>
      </w:r>
    </w:p>
    <w:p w14:paraId="2B1F0FF9" w14:textId="77777777" w:rsidR="00F83D0C" w:rsidRPr="00887DDB" w:rsidRDefault="00F83D0C" w:rsidP="00C67408">
      <w:pPr>
        <w:pStyle w:val="ListBullet"/>
      </w:pPr>
      <w:r>
        <w:t>u</w:t>
      </w:r>
      <w:r w:rsidRPr="00887DDB">
        <w:t>pdated Key Work Areas.</w:t>
      </w:r>
    </w:p>
    <w:p w14:paraId="7D53E652" w14:textId="77777777" w:rsidR="00487DFE" w:rsidRDefault="00487DFE" w:rsidP="00487DFE">
      <w:pPr>
        <w:pStyle w:val="Heading2"/>
      </w:pPr>
      <w:bookmarkStart w:id="21" w:name="_Toc52194630"/>
      <w:bookmarkStart w:id="22" w:name="_Toc62137239"/>
      <w:bookmarkStart w:id="23" w:name="_Hlk49103808"/>
      <w:r>
        <w:t>The</w:t>
      </w:r>
      <w:r w:rsidRPr="009024A4">
        <w:t xml:space="preserve"> </w:t>
      </w:r>
      <w:r>
        <w:t>2021–24</w:t>
      </w:r>
      <w:r w:rsidRPr="009024A4">
        <w:t xml:space="preserve"> VLFP delivery model</w:t>
      </w:r>
      <w:bookmarkEnd w:id="21"/>
      <w:bookmarkEnd w:id="22"/>
    </w:p>
    <w:p w14:paraId="6D3F71EA" w14:textId="62B800E0" w:rsidR="001C392D" w:rsidRDefault="00487DFE" w:rsidP="00487DFE">
      <w:pPr>
        <w:pStyle w:val="BodyText"/>
        <w:rPr>
          <w:rFonts w:cstheme="minorHAnsi"/>
        </w:rPr>
      </w:pPr>
      <w:r>
        <w:t>T</w:t>
      </w:r>
      <w:r w:rsidRPr="004A3115">
        <w:t xml:space="preserve">he </w:t>
      </w:r>
      <w:r>
        <w:t>2021–24</w:t>
      </w:r>
      <w:r w:rsidRPr="004A3115">
        <w:t xml:space="preserve"> VLFP delivery model </w:t>
      </w:r>
      <w:r w:rsidR="008B4B8A">
        <w:t xml:space="preserve">allows </w:t>
      </w:r>
      <w:r w:rsidRPr="004A3115">
        <w:t>a range of delivery partners</w:t>
      </w:r>
      <w:r w:rsidR="000B145E">
        <w:t xml:space="preserve"> to employ a Landcare facilitator</w:t>
      </w:r>
      <w:r w:rsidR="00531EAA">
        <w:t>,</w:t>
      </w:r>
      <w:r>
        <w:t xml:space="preserve"> </w:t>
      </w:r>
      <w:r w:rsidR="00E8790A">
        <w:t>informed</w:t>
      </w:r>
      <w:r w:rsidRPr="004A3115">
        <w:t xml:space="preserve"> by the needs and capabilities of the </w:t>
      </w:r>
      <w:r w:rsidR="00FD48AB">
        <w:t>groups and networks that the Landcare facilitator will support</w:t>
      </w:r>
      <w:r w:rsidRPr="004A3115">
        <w:t>.</w:t>
      </w:r>
      <w:r w:rsidR="000D041D">
        <w:t xml:space="preserve"> </w:t>
      </w:r>
      <w:r w:rsidRPr="004A3115">
        <w:rPr>
          <w:rFonts w:cstheme="minorHAnsi"/>
        </w:rPr>
        <w:t>Th</w:t>
      </w:r>
      <w:r w:rsidR="00564FE8">
        <w:rPr>
          <w:rFonts w:cstheme="minorHAnsi"/>
        </w:rPr>
        <w:t>e new</w:t>
      </w:r>
      <w:r w:rsidRPr="004A3115">
        <w:rPr>
          <w:rFonts w:cstheme="minorHAnsi"/>
        </w:rPr>
        <w:t xml:space="preserve"> </w:t>
      </w:r>
      <w:r w:rsidR="00124204">
        <w:rPr>
          <w:rFonts w:cstheme="minorHAnsi"/>
        </w:rPr>
        <w:t xml:space="preserve">delivery </w:t>
      </w:r>
      <w:r w:rsidRPr="004A3115">
        <w:rPr>
          <w:rFonts w:cstheme="minorHAnsi"/>
        </w:rPr>
        <w:t xml:space="preserve">model </w:t>
      </w:r>
      <w:r w:rsidR="00564FE8">
        <w:rPr>
          <w:rFonts w:cstheme="minorHAnsi"/>
        </w:rPr>
        <w:t xml:space="preserve">for the VLFP </w:t>
      </w:r>
      <w:r w:rsidR="000D041D">
        <w:rPr>
          <w:rFonts w:cstheme="minorHAnsi"/>
        </w:rPr>
        <w:t xml:space="preserve">aims to </w:t>
      </w:r>
      <w:r w:rsidRPr="004A3115">
        <w:rPr>
          <w:rFonts w:cstheme="minorHAnsi"/>
        </w:rPr>
        <w:t>retain local empowerment</w:t>
      </w:r>
      <w:r>
        <w:rPr>
          <w:rFonts w:cstheme="minorHAnsi"/>
        </w:rPr>
        <w:t xml:space="preserve"> and </w:t>
      </w:r>
      <w:r w:rsidR="001C392D">
        <w:rPr>
          <w:rFonts w:cstheme="minorHAnsi"/>
        </w:rPr>
        <w:t>ensures robust employment standards and strengthened program governance.</w:t>
      </w:r>
    </w:p>
    <w:p w14:paraId="275BAC36" w14:textId="0ADCB000" w:rsidR="00487DFE" w:rsidRDefault="00CD18FC" w:rsidP="00487DFE">
      <w:pPr>
        <w:pStyle w:val="BodyText"/>
        <w:rPr>
          <w:rFonts w:cstheme="minorHAnsi"/>
        </w:rPr>
      </w:pPr>
      <w:r>
        <w:rPr>
          <w:rFonts w:cstheme="minorHAnsi"/>
          <w:b/>
          <w:bCs/>
        </w:rPr>
        <w:t xml:space="preserve">The </w:t>
      </w:r>
      <w:r w:rsidR="00487DFE" w:rsidRPr="004A3115">
        <w:rPr>
          <w:rFonts w:cstheme="minorHAnsi"/>
          <w:b/>
          <w:bCs/>
        </w:rPr>
        <w:t xml:space="preserve">successful </w:t>
      </w:r>
      <w:r w:rsidR="000C0069">
        <w:rPr>
          <w:rFonts w:cstheme="minorHAnsi"/>
          <w:b/>
          <w:bCs/>
        </w:rPr>
        <w:t xml:space="preserve">applicant </w:t>
      </w:r>
      <w:r w:rsidR="00487DFE" w:rsidRPr="004A3115">
        <w:rPr>
          <w:rFonts w:cstheme="minorHAnsi"/>
          <w:b/>
          <w:bCs/>
        </w:rPr>
        <w:t xml:space="preserve">organisation </w:t>
      </w:r>
      <w:r w:rsidR="00487DFE">
        <w:rPr>
          <w:rFonts w:cstheme="minorHAnsi"/>
          <w:b/>
          <w:bCs/>
        </w:rPr>
        <w:t>will</w:t>
      </w:r>
      <w:r w:rsidR="00487DFE" w:rsidRPr="004A3115">
        <w:rPr>
          <w:rFonts w:cstheme="minorHAnsi"/>
          <w:b/>
          <w:bCs/>
        </w:rPr>
        <w:t xml:space="preserve"> </w:t>
      </w:r>
      <w:r w:rsidR="00487DFE">
        <w:rPr>
          <w:rFonts w:cstheme="minorHAnsi"/>
          <w:b/>
          <w:bCs/>
        </w:rPr>
        <w:t xml:space="preserve">need to </w:t>
      </w:r>
      <w:r w:rsidR="00487DFE" w:rsidRPr="004A3115">
        <w:rPr>
          <w:rFonts w:cstheme="minorHAnsi"/>
          <w:b/>
          <w:bCs/>
        </w:rPr>
        <w:t>directly employ the Landcare facilitator</w:t>
      </w:r>
      <w:r w:rsidR="00493FDE">
        <w:rPr>
          <w:rFonts w:cstheme="minorHAnsi"/>
          <w:b/>
          <w:bCs/>
        </w:rPr>
        <w:t xml:space="preserve"> </w:t>
      </w:r>
      <w:r w:rsidR="00493FDE" w:rsidRPr="00EA19B6">
        <w:rPr>
          <w:rFonts w:cstheme="minorHAnsi"/>
          <w:b/>
          <w:bCs/>
        </w:rPr>
        <w:t xml:space="preserve">and </w:t>
      </w:r>
      <w:r w:rsidR="009E0374">
        <w:rPr>
          <w:rFonts w:cstheme="minorHAnsi"/>
          <w:b/>
          <w:bCs/>
        </w:rPr>
        <w:t xml:space="preserve">must </w:t>
      </w:r>
      <w:r w:rsidR="00493FDE" w:rsidRPr="00EA19B6">
        <w:rPr>
          <w:rFonts w:cstheme="minorHAnsi"/>
          <w:b/>
          <w:bCs/>
        </w:rPr>
        <w:t xml:space="preserve">not </w:t>
      </w:r>
      <w:r w:rsidR="00510E22">
        <w:rPr>
          <w:rFonts w:cstheme="minorHAnsi"/>
          <w:b/>
          <w:bCs/>
        </w:rPr>
        <w:t xml:space="preserve">outsource </w:t>
      </w:r>
      <w:r w:rsidR="008D4971">
        <w:rPr>
          <w:rFonts w:cstheme="minorHAnsi"/>
          <w:b/>
          <w:bCs/>
        </w:rPr>
        <w:t xml:space="preserve">this </w:t>
      </w:r>
      <w:r w:rsidR="00692865" w:rsidRPr="00EA19B6">
        <w:rPr>
          <w:rFonts w:cstheme="minorHAnsi"/>
          <w:b/>
          <w:bCs/>
        </w:rPr>
        <w:t>to another entity</w:t>
      </w:r>
      <w:r w:rsidR="00487DFE" w:rsidRPr="00EA19B6">
        <w:rPr>
          <w:rFonts w:cstheme="minorHAnsi"/>
        </w:rPr>
        <w:t>.</w:t>
      </w:r>
      <w:r w:rsidR="00487DFE" w:rsidRPr="004A3115">
        <w:rPr>
          <w:rFonts w:cstheme="minorHAnsi"/>
        </w:rPr>
        <w:t xml:space="preserve"> </w:t>
      </w:r>
      <w:r w:rsidR="00785CC8">
        <w:rPr>
          <w:rFonts w:cstheme="minorHAnsi"/>
        </w:rPr>
        <w:t>The applicant</w:t>
      </w:r>
      <w:r w:rsidR="00273FA6">
        <w:rPr>
          <w:rFonts w:cstheme="minorHAnsi"/>
        </w:rPr>
        <w:t xml:space="preserve"> organisation</w:t>
      </w:r>
      <w:r w:rsidR="00785CC8">
        <w:rPr>
          <w:rFonts w:cstheme="minorHAnsi"/>
        </w:rPr>
        <w:t xml:space="preserve"> </w:t>
      </w:r>
      <w:r w:rsidR="00487DFE" w:rsidRPr="004A3115">
        <w:rPr>
          <w:rFonts w:cstheme="minorHAnsi"/>
        </w:rPr>
        <w:t xml:space="preserve">must </w:t>
      </w:r>
      <w:r w:rsidR="00487DFE">
        <w:rPr>
          <w:rFonts w:cstheme="minorHAnsi"/>
        </w:rPr>
        <w:t xml:space="preserve">also </w:t>
      </w:r>
      <w:r w:rsidR="00487DFE" w:rsidRPr="004A3115">
        <w:rPr>
          <w:rFonts w:cstheme="minorHAnsi"/>
        </w:rPr>
        <w:t xml:space="preserve">demonstrate their capacity to meet the </w:t>
      </w:r>
      <w:r w:rsidR="00487DFE">
        <w:rPr>
          <w:rFonts w:cstheme="minorHAnsi"/>
        </w:rPr>
        <w:t>2021–24</w:t>
      </w:r>
      <w:r w:rsidR="00487DFE" w:rsidRPr="004A3115">
        <w:rPr>
          <w:rFonts w:cstheme="minorHAnsi"/>
        </w:rPr>
        <w:t xml:space="preserve"> VLFP employment requirements.</w:t>
      </w:r>
      <w:r w:rsidR="0082561F">
        <w:rPr>
          <w:rFonts w:cstheme="minorHAnsi"/>
        </w:rPr>
        <w:t xml:space="preserve"> </w:t>
      </w:r>
      <w:r w:rsidR="00442288">
        <w:rPr>
          <w:rFonts w:cstheme="minorBidi"/>
        </w:rPr>
        <w:t>An a</w:t>
      </w:r>
      <w:r w:rsidR="00442288" w:rsidRPr="61F5206E">
        <w:rPr>
          <w:rFonts w:cstheme="minorBidi"/>
        </w:rPr>
        <w:t>pplicant</w:t>
      </w:r>
      <w:r w:rsidR="00442288">
        <w:rPr>
          <w:rFonts w:cstheme="minorBidi"/>
        </w:rPr>
        <w:t xml:space="preserve"> organisation that is the recipient of 2021-24 VLFP funding </w:t>
      </w:r>
      <w:r w:rsidR="00442288" w:rsidRPr="61F5206E">
        <w:rPr>
          <w:rFonts w:cstheme="minorBidi"/>
        </w:rPr>
        <w:t xml:space="preserve">can engage another organisation to provide payroll services and office space for a Landcare </w:t>
      </w:r>
      <w:r w:rsidR="00442288">
        <w:rPr>
          <w:rFonts w:cstheme="minorBidi"/>
        </w:rPr>
        <w:t>f</w:t>
      </w:r>
      <w:r w:rsidR="00442288" w:rsidRPr="61F5206E">
        <w:rPr>
          <w:rFonts w:cstheme="minorBidi"/>
        </w:rPr>
        <w:t>acilitator.</w:t>
      </w:r>
    </w:p>
    <w:p w14:paraId="25E1BA23" w14:textId="1205B2E5" w:rsidR="006B6849" w:rsidRDefault="006B6849" w:rsidP="00EE1B22">
      <w:pPr>
        <w:pStyle w:val="Heading1"/>
      </w:pPr>
      <w:bookmarkStart w:id="24" w:name="_Toc62137240"/>
      <w:r w:rsidRPr="006B6849">
        <w:t>Application details</w:t>
      </w:r>
      <w:bookmarkEnd w:id="24"/>
    </w:p>
    <w:p w14:paraId="1BAA3A43" w14:textId="0A84F6AC" w:rsidR="004970F8" w:rsidRDefault="004970F8" w:rsidP="004970F8">
      <w:pPr>
        <w:pStyle w:val="Heading2"/>
      </w:pPr>
      <w:bookmarkStart w:id="25" w:name="_Toc52301926"/>
      <w:bookmarkStart w:id="26" w:name="_Toc62137241"/>
      <w:r>
        <w:t xml:space="preserve">Key </w:t>
      </w:r>
      <w:r w:rsidR="001F7337">
        <w:t>d</w:t>
      </w:r>
      <w:r>
        <w:t>ates</w:t>
      </w:r>
      <w:bookmarkEnd w:id="25"/>
      <w:bookmarkEnd w:id="26"/>
    </w:p>
    <w:tbl>
      <w:tblPr>
        <w:tblStyle w:val="TableGrid2"/>
        <w:tblW w:w="5000" w:type="pct"/>
        <w:tblBorders>
          <w:top w:val="single" w:sz="8" w:space="0" w:color="00B2A9" w:themeColor="accent1"/>
          <w:bottom w:val="single" w:sz="8" w:space="0" w:color="00B2A9" w:themeColor="accent1"/>
          <w:insideH w:val="single" w:sz="8" w:space="0" w:color="00B2A9" w:themeColor="accent1"/>
          <w:insideV w:val="single" w:sz="8" w:space="0" w:color="00B2A9" w:themeColor="accent1"/>
        </w:tblBorders>
        <w:shd w:val="clear" w:color="auto" w:fill="00B2A9" w:themeFill="accent1"/>
        <w:tblLook w:val="00A0" w:firstRow="1" w:lastRow="0" w:firstColumn="1" w:lastColumn="0" w:noHBand="0" w:noVBand="0"/>
      </w:tblPr>
      <w:tblGrid>
        <w:gridCol w:w="5215"/>
        <w:gridCol w:w="4424"/>
      </w:tblGrid>
      <w:tr w:rsidR="000F33DD" w:rsidRPr="004F32F4" w14:paraId="0C69C232" w14:textId="77777777" w:rsidTr="0005484A">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2705" w:type="pct"/>
            <w:shd w:val="clear" w:color="auto" w:fill="auto"/>
          </w:tcPr>
          <w:p w14:paraId="2B65D466" w14:textId="2D21C3B4" w:rsidR="000F33DD" w:rsidRPr="00D8496D" w:rsidRDefault="000F33DD" w:rsidP="000C263D">
            <w:pPr>
              <w:pStyle w:val="BodyText"/>
            </w:pPr>
            <w:r>
              <w:t>Applications</w:t>
            </w:r>
            <w:r w:rsidRPr="00D8496D">
              <w:t xml:space="preserve"> close</w:t>
            </w:r>
          </w:p>
        </w:tc>
        <w:tc>
          <w:tcPr>
            <w:cnfStyle w:val="000010000000" w:firstRow="0" w:lastRow="0" w:firstColumn="0" w:lastColumn="0" w:oddVBand="1" w:evenVBand="0" w:oddHBand="0" w:evenHBand="0" w:firstRowFirstColumn="0" w:firstRowLastColumn="0" w:lastRowFirstColumn="0" w:lastRowLastColumn="0"/>
            <w:tcW w:w="2295" w:type="pct"/>
            <w:shd w:val="clear" w:color="auto" w:fill="auto"/>
          </w:tcPr>
          <w:p w14:paraId="7C921CDA" w14:textId="70B320EA" w:rsidR="000F33DD" w:rsidRPr="004F32F4" w:rsidRDefault="000F33DD" w:rsidP="000C263D">
            <w:pPr>
              <w:pStyle w:val="BodyText"/>
            </w:pPr>
            <w:r w:rsidRPr="004F32F4">
              <w:t>5</w:t>
            </w:r>
            <w:r w:rsidR="00BC694F">
              <w:t> </w:t>
            </w:r>
            <w:r w:rsidRPr="00A17571">
              <w:t>pm</w:t>
            </w:r>
            <w:r w:rsidR="00A237BD">
              <w:t xml:space="preserve"> Thursday</w:t>
            </w:r>
            <w:r w:rsidRPr="00A17571">
              <w:t xml:space="preserve"> </w:t>
            </w:r>
            <w:r w:rsidR="00051E28">
              <w:t>18 March 2021</w:t>
            </w:r>
          </w:p>
        </w:tc>
      </w:tr>
      <w:tr w:rsidR="009874CA" w:rsidRPr="004F32F4" w14:paraId="703B7735" w14:textId="77777777" w:rsidTr="0005484A">
        <w:trPr>
          <w:cantSplit/>
        </w:trPr>
        <w:tc>
          <w:tcPr>
            <w:tcW w:w="2705" w:type="pct"/>
            <w:shd w:val="clear" w:color="auto" w:fill="auto"/>
          </w:tcPr>
          <w:p w14:paraId="504BBA53" w14:textId="1DDF0D35" w:rsidR="009874CA" w:rsidDel="003F6130" w:rsidRDefault="009874CA" w:rsidP="009874CA">
            <w:pPr>
              <w:pStyle w:val="BodyText"/>
            </w:pPr>
            <w:r>
              <w:t>Assessment of applications</w:t>
            </w:r>
          </w:p>
        </w:tc>
        <w:tc>
          <w:tcPr>
            <w:cnfStyle w:val="000010000000" w:firstRow="0" w:lastRow="0" w:firstColumn="0" w:lastColumn="0" w:oddVBand="1" w:evenVBand="0" w:oddHBand="0" w:evenHBand="0" w:firstRowFirstColumn="0" w:firstRowLastColumn="0" w:lastRowFirstColumn="0" w:lastRowLastColumn="0"/>
            <w:tcW w:w="2295" w:type="pct"/>
            <w:shd w:val="clear" w:color="auto" w:fill="auto"/>
          </w:tcPr>
          <w:p w14:paraId="0437EAE8" w14:textId="57B769B7" w:rsidR="009874CA" w:rsidRPr="004F32F4" w:rsidRDefault="009874CA" w:rsidP="009874CA">
            <w:pPr>
              <w:pStyle w:val="BodyText"/>
            </w:pPr>
            <w:r>
              <w:t>March-April 2021</w:t>
            </w:r>
          </w:p>
        </w:tc>
      </w:tr>
      <w:tr w:rsidR="009874CA" w:rsidRPr="004F32F4" w14:paraId="01398580" w14:textId="77777777" w:rsidTr="0005484A">
        <w:trPr>
          <w:cantSplit/>
        </w:trPr>
        <w:tc>
          <w:tcPr>
            <w:tcW w:w="2705" w:type="pct"/>
            <w:shd w:val="clear" w:color="auto" w:fill="auto"/>
          </w:tcPr>
          <w:p w14:paraId="34591D8C" w14:textId="77777777" w:rsidR="009874CA" w:rsidRDefault="009874CA" w:rsidP="009874CA">
            <w:pPr>
              <w:pStyle w:val="BodyText"/>
            </w:pPr>
            <w:r>
              <w:t xml:space="preserve">2021-22 State Budget </w:t>
            </w:r>
          </w:p>
        </w:tc>
        <w:tc>
          <w:tcPr>
            <w:cnfStyle w:val="000010000000" w:firstRow="0" w:lastRow="0" w:firstColumn="0" w:lastColumn="0" w:oddVBand="1" w:evenVBand="0" w:oddHBand="0" w:evenHBand="0" w:firstRowFirstColumn="0" w:firstRowLastColumn="0" w:lastRowFirstColumn="0" w:lastRowLastColumn="0"/>
            <w:tcW w:w="2295" w:type="pct"/>
            <w:shd w:val="clear" w:color="auto" w:fill="auto"/>
          </w:tcPr>
          <w:p w14:paraId="59CF4FE9" w14:textId="7F985190" w:rsidR="009874CA" w:rsidRPr="004F32F4" w:rsidRDefault="009874CA" w:rsidP="009874CA">
            <w:pPr>
              <w:pStyle w:val="BodyText"/>
            </w:pPr>
            <w:r>
              <w:t>May 2021</w:t>
            </w:r>
          </w:p>
        </w:tc>
      </w:tr>
      <w:tr w:rsidR="009874CA" w:rsidRPr="004F32F4" w14:paraId="75981270" w14:textId="77777777" w:rsidTr="0005484A">
        <w:trPr>
          <w:cantSplit/>
        </w:trPr>
        <w:tc>
          <w:tcPr>
            <w:tcW w:w="2705" w:type="pct"/>
            <w:shd w:val="clear" w:color="auto" w:fill="auto"/>
          </w:tcPr>
          <w:p w14:paraId="16C3298A" w14:textId="290D2249" w:rsidR="009874CA" w:rsidRDefault="009874CA" w:rsidP="009874CA">
            <w:pPr>
              <w:pStyle w:val="BodyText"/>
            </w:pPr>
            <w:r>
              <w:t>Successful applicants notified</w:t>
            </w:r>
          </w:p>
        </w:tc>
        <w:tc>
          <w:tcPr>
            <w:cnfStyle w:val="000010000000" w:firstRow="0" w:lastRow="0" w:firstColumn="0" w:lastColumn="0" w:oddVBand="1" w:evenVBand="0" w:oddHBand="0" w:evenHBand="0" w:firstRowFirstColumn="0" w:firstRowLastColumn="0" w:lastRowFirstColumn="0" w:lastRowLastColumn="0"/>
            <w:tcW w:w="2295" w:type="pct"/>
            <w:shd w:val="clear" w:color="auto" w:fill="auto"/>
          </w:tcPr>
          <w:p w14:paraId="581D42CA" w14:textId="45A354EA" w:rsidR="009874CA" w:rsidRPr="004F32F4" w:rsidRDefault="009874CA" w:rsidP="009874CA">
            <w:pPr>
              <w:pStyle w:val="BodyText"/>
            </w:pPr>
            <w:r>
              <w:t>May 2021</w:t>
            </w:r>
          </w:p>
        </w:tc>
      </w:tr>
      <w:tr w:rsidR="009874CA" w:rsidRPr="004F32F4" w14:paraId="66E965CC" w14:textId="77777777" w:rsidTr="0005484A">
        <w:trPr>
          <w:cantSplit/>
        </w:trPr>
        <w:tc>
          <w:tcPr>
            <w:tcW w:w="2705" w:type="pct"/>
            <w:shd w:val="clear" w:color="auto" w:fill="auto"/>
          </w:tcPr>
          <w:p w14:paraId="70CC9017" w14:textId="22F32A23" w:rsidR="009874CA" w:rsidRDefault="009874CA" w:rsidP="009874CA">
            <w:pPr>
              <w:pStyle w:val="BodyText"/>
            </w:pPr>
            <w:r>
              <w:t>Funding agreements with successful applicants</w:t>
            </w:r>
          </w:p>
        </w:tc>
        <w:tc>
          <w:tcPr>
            <w:cnfStyle w:val="000010000000" w:firstRow="0" w:lastRow="0" w:firstColumn="0" w:lastColumn="0" w:oddVBand="1" w:evenVBand="0" w:oddHBand="0" w:evenHBand="0" w:firstRowFirstColumn="0" w:firstRowLastColumn="0" w:lastRowFirstColumn="0" w:lastRowLastColumn="0"/>
            <w:tcW w:w="2295" w:type="pct"/>
            <w:shd w:val="clear" w:color="auto" w:fill="auto"/>
          </w:tcPr>
          <w:p w14:paraId="72C0BB96" w14:textId="65A45130" w:rsidR="009874CA" w:rsidRDefault="009874CA" w:rsidP="009874CA">
            <w:pPr>
              <w:pStyle w:val="BodyText"/>
            </w:pPr>
            <w:r>
              <w:t>June 2021</w:t>
            </w:r>
          </w:p>
        </w:tc>
      </w:tr>
      <w:tr w:rsidR="009874CA" w:rsidRPr="004F32F4" w14:paraId="699C4707" w14:textId="77777777" w:rsidTr="0005484A">
        <w:trPr>
          <w:cantSplit/>
        </w:trPr>
        <w:tc>
          <w:tcPr>
            <w:tcW w:w="2705" w:type="pct"/>
            <w:shd w:val="clear" w:color="auto" w:fill="auto"/>
          </w:tcPr>
          <w:p w14:paraId="67E8C707" w14:textId="738B4D21" w:rsidR="009874CA" w:rsidRDefault="00564619" w:rsidP="009874CA">
            <w:pPr>
              <w:pStyle w:val="BodyText"/>
            </w:pPr>
            <w:r>
              <w:t>2021-24</w:t>
            </w:r>
            <w:r w:rsidR="009874CA">
              <w:t xml:space="preserve"> VLFP commences</w:t>
            </w:r>
          </w:p>
        </w:tc>
        <w:tc>
          <w:tcPr>
            <w:cnfStyle w:val="000010000000" w:firstRow="0" w:lastRow="0" w:firstColumn="0" w:lastColumn="0" w:oddVBand="1" w:evenVBand="0" w:oddHBand="0" w:evenHBand="0" w:firstRowFirstColumn="0" w:firstRowLastColumn="0" w:lastRowFirstColumn="0" w:lastRowLastColumn="0"/>
            <w:tcW w:w="2295" w:type="pct"/>
            <w:shd w:val="clear" w:color="auto" w:fill="auto"/>
          </w:tcPr>
          <w:p w14:paraId="68283593" w14:textId="4A024DDE" w:rsidR="009874CA" w:rsidRDefault="009874CA" w:rsidP="009874CA">
            <w:pPr>
              <w:pStyle w:val="BodyText"/>
            </w:pPr>
            <w:r>
              <w:t>1 July 2021</w:t>
            </w:r>
          </w:p>
        </w:tc>
      </w:tr>
      <w:tr w:rsidR="009874CA" w:rsidRPr="004F32F4" w14:paraId="3660C7BD" w14:textId="77777777" w:rsidTr="0005484A">
        <w:trPr>
          <w:cantSplit/>
        </w:trPr>
        <w:tc>
          <w:tcPr>
            <w:tcW w:w="2705" w:type="pct"/>
            <w:shd w:val="clear" w:color="auto" w:fill="auto"/>
          </w:tcPr>
          <w:p w14:paraId="2C538378" w14:textId="421AD589" w:rsidR="009874CA" w:rsidRDefault="009874CA" w:rsidP="009874CA">
            <w:pPr>
              <w:pStyle w:val="BodyText"/>
            </w:pPr>
            <w:r>
              <w:t xml:space="preserve">Landcare </w:t>
            </w:r>
            <w:r w:rsidR="00CC3A27">
              <w:t>f</w:t>
            </w:r>
            <w:r>
              <w:t>acilitator Program Delivery Plan due</w:t>
            </w:r>
          </w:p>
        </w:tc>
        <w:tc>
          <w:tcPr>
            <w:cnfStyle w:val="000010000000" w:firstRow="0" w:lastRow="0" w:firstColumn="0" w:lastColumn="0" w:oddVBand="1" w:evenVBand="0" w:oddHBand="0" w:evenHBand="0" w:firstRowFirstColumn="0" w:firstRowLastColumn="0" w:lastRowFirstColumn="0" w:lastRowLastColumn="0"/>
            <w:tcW w:w="2295" w:type="pct"/>
            <w:shd w:val="clear" w:color="auto" w:fill="auto"/>
          </w:tcPr>
          <w:p w14:paraId="1AE74C24" w14:textId="2725CBA8" w:rsidR="00A72686" w:rsidRDefault="009874CA" w:rsidP="00A72686">
            <w:pPr>
              <w:pStyle w:val="BodyText"/>
            </w:pPr>
            <w:r>
              <w:t>31 July 2021</w:t>
            </w:r>
          </w:p>
        </w:tc>
      </w:tr>
    </w:tbl>
    <w:p w14:paraId="5184537B" w14:textId="77777777" w:rsidR="00836527" w:rsidRDefault="00836527" w:rsidP="00836527">
      <w:pPr>
        <w:pStyle w:val="Heading2"/>
      </w:pPr>
      <w:bookmarkStart w:id="27" w:name="_Toc52194636"/>
      <w:bookmarkStart w:id="28" w:name="_Toc52301927"/>
      <w:bookmarkStart w:id="29" w:name="_Toc62137242"/>
      <w:r>
        <w:t>Who can apply?</w:t>
      </w:r>
      <w:bookmarkEnd w:id="27"/>
      <w:bookmarkEnd w:id="28"/>
      <w:bookmarkEnd w:id="29"/>
    </w:p>
    <w:p w14:paraId="600A607D" w14:textId="64DD5894" w:rsidR="009C5FDA" w:rsidRDefault="009C5FDA" w:rsidP="00836527">
      <w:pPr>
        <w:pStyle w:val="BodyText"/>
        <w:rPr>
          <w:rFonts w:cstheme="minorHAnsi"/>
        </w:rPr>
      </w:pPr>
      <w:r w:rsidRPr="00437FAD">
        <w:rPr>
          <w:rFonts w:cstheme="minorHAnsi"/>
        </w:rPr>
        <w:t xml:space="preserve">Applications </w:t>
      </w:r>
      <w:r>
        <w:rPr>
          <w:rFonts w:cstheme="minorHAnsi"/>
        </w:rPr>
        <w:t>for funding to employ a Landcare facilitator are</w:t>
      </w:r>
      <w:r w:rsidRPr="00437FAD">
        <w:rPr>
          <w:rFonts w:cstheme="minorHAnsi"/>
        </w:rPr>
        <w:t xml:space="preserve"> open to </w:t>
      </w:r>
      <w:r>
        <w:rPr>
          <w:rFonts w:cstheme="minorHAnsi"/>
        </w:rPr>
        <w:t>the following organisations:</w:t>
      </w:r>
    </w:p>
    <w:p w14:paraId="0B508E38" w14:textId="77777777" w:rsidR="007E583A" w:rsidRDefault="007E583A" w:rsidP="007E583A">
      <w:pPr>
        <w:pStyle w:val="BodyText"/>
        <w:numPr>
          <w:ilvl w:val="0"/>
          <w:numId w:val="28"/>
        </w:numPr>
        <w:spacing w:before="0" w:after="240" w:line="240" w:lineRule="auto"/>
        <w:rPr>
          <w:rFonts w:cstheme="minorHAnsi"/>
        </w:rPr>
      </w:pPr>
      <w:r w:rsidRPr="00437FAD">
        <w:rPr>
          <w:rFonts w:cstheme="minorHAnsi"/>
        </w:rPr>
        <w:t>Victorian Landcare and environmental volunteer groups and networks whose focus is undertaking on-ground natural resource management works. This includes</w:t>
      </w:r>
      <w:r>
        <w:rPr>
          <w:rFonts w:cstheme="minorHAnsi"/>
        </w:rPr>
        <w:t>:</w:t>
      </w:r>
    </w:p>
    <w:p w14:paraId="2C6CA222" w14:textId="77777777" w:rsidR="007E583A" w:rsidRDefault="007E583A" w:rsidP="007E583A">
      <w:pPr>
        <w:pStyle w:val="BodyText"/>
        <w:numPr>
          <w:ilvl w:val="0"/>
          <w:numId w:val="29"/>
        </w:numPr>
        <w:spacing w:before="0" w:after="240" w:line="240" w:lineRule="auto"/>
        <w:rPr>
          <w:rFonts w:cstheme="minorHAnsi"/>
        </w:rPr>
      </w:pPr>
      <w:r w:rsidRPr="00437FAD">
        <w:rPr>
          <w:rFonts w:cstheme="minorHAnsi"/>
        </w:rPr>
        <w:t>Landcare groups and networks</w:t>
      </w:r>
      <w:r>
        <w:rPr>
          <w:rFonts w:cstheme="minorHAnsi"/>
        </w:rPr>
        <w:t>,</w:t>
      </w:r>
    </w:p>
    <w:p w14:paraId="5E94B722" w14:textId="77777777" w:rsidR="007E583A" w:rsidRDefault="007E583A" w:rsidP="007E583A">
      <w:pPr>
        <w:pStyle w:val="BodyText"/>
        <w:numPr>
          <w:ilvl w:val="0"/>
          <w:numId w:val="29"/>
        </w:numPr>
        <w:spacing w:before="0" w:after="240" w:line="240" w:lineRule="auto"/>
        <w:rPr>
          <w:rFonts w:cstheme="minorHAnsi"/>
        </w:rPr>
      </w:pPr>
      <w:r w:rsidRPr="00437FAD">
        <w:rPr>
          <w:rFonts w:cstheme="minorHAnsi"/>
        </w:rPr>
        <w:t>Friends of groups</w:t>
      </w:r>
      <w:r>
        <w:rPr>
          <w:rFonts w:cstheme="minorHAnsi"/>
        </w:rPr>
        <w:t>,</w:t>
      </w:r>
    </w:p>
    <w:p w14:paraId="0A4289D1" w14:textId="77777777" w:rsidR="007E583A" w:rsidRDefault="007E583A" w:rsidP="007E583A">
      <w:pPr>
        <w:pStyle w:val="BodyText"/>
        <w:numPr>
          <w:ilvl w:val="0"/>
          <w:numId w:val="29"/>
        </w:numPr>
        <w:spacing w:before="0" w:after="240" w:line="240" w:lineRule="auto"/>
        <w:rPr>
          <w:rFonts w:cstheme="minorHAnsi"/>
        </w:rPr>
      </w:pPr>
      <w:r w:rsidRPr="00437FAD">
        <w:rPr>
          <w:rFonts w:cstheme="minorHAnsi"/>
        </w:rPr>
        <w:t>Conservation Management Networks</w:t>
      </w:r>
      <w:r>
        <w:rPr>
          <w:rFonts w:cstheme="minorHAnsi"/>
        </w:rPr>
        <w:t>,</w:t>
      </w:r>
    </w:p>
    <w:p w14:paraId="35ADD112" w14:textId="77777777" w:rsidR="007E583A" w:rsidRDefault="007E583A" w:rsidP="007E583A">
      <w:pPr>
        <w:pStyle w:val="BodyText"/>
        <w:numPr>
          <w:ilvl w:val="0"/>
          <w:numId w:val="29"/>
        </w:numPr>
        <w:spacing w:before="0" w:after="240" w:line="240" w:lineRule="auto"/>
        <w:rPr>
          <w:rFonts w:cstheme="minorHAnsi"/>
        </w:rPr>
      </w:pPr>
      <w:r w:rsidRPr="00437FAD">
        <w:rPr>
          <w:rFonts w:cstheme="minorHAnsi"/>
        </w:rPr>
        <w:t>Committees of Management,</w:t>
      </w:r>
    </w:p>
    <w:p w14:paraId="683A7794" w14:textId="77777777" w:rsidR="007E583A" w:rsidRDefault="007E583A" w:rsidP="007E583A">
      <w:pPr>
        <w:pStyle w:val="BodyText"/>
        <w:numPr>
          <w:ilvl w:val="0"/>
          <w:numId w:val="29"/>
        </w:numPr>
        <w:spacing w:before="0" w:after="240" w:line="240" w:lineRule="auto"/>
        <w:rPr>
          <w:rFonts w:cstheme="minorHAnsi"/>
        </w:rPr>
      </w:pPr>
      <w:r w:rsidRPr="00437FAD">
        <w:rPr>
          <w:rFonts w:cstheme="minorHAnsi"/>
        </w:rPr>
        <w:t>Coastcare groups</w:t>
      </w:r>
      <w:r>
        <w:rPr>
          <w:rFonts w:cstheme="minorHAnsi"/>
        </w:rPr>
        <w:t>,</w:t>
      </w:r>
    </w:p>
    <w:p w14:paraId="260A5304" w14:textId="77777777" w:rsidR="007E583A" w:rsidRDefault="007E583A" w:rsidP="007E583A">
      <w:pPr>
        <w:pStyle w:val="BodyText"/>
        <w:numPr>
          <w:ilvl w:val="0"/>
          <w:numId w:val="29"/>
        </w:numPr>
        <w:spacing w:before="0" w:after="240" w:line="240" w:lineRule="auto"/>
        <w:rPr>
          <w:rFonts w:cstheme="minorHAnsi"/>
        </w:rPr>
      </w:pPr>
      <w:r w:rsidRPr="00437FAD">
        <w:rPr>
          <w:rFonts w:cstheme="minorHAnsi"/>
        </w:rPr>
        <w:t>Aboriginal groups and organisations working on Country</w:t>
      </w:r>
      <w:r>
        <w:rPr>
          <w:rFonts w:cstheme="minorHAnsi"/>
        </w:rPr>
        <w:t>.</w:t>
      </w:r>
    </w:p>
    <w:p w14:paraId="751F89A8" w14:textId="77777777" w:rsidR="007E583A" w:rsidRDefault="007E583A" w:rsidP="007E583A">
      <w:pPr>
        <w:pStyle w:val="BodyText"/>
        <w:numPr>
          <w:ilvl w:val="0"/>
          <w:numId w:val="30"/>
        </w:numPr>
        <w:spacing w:before="0" w:after="240" w:line="240" w:lineRule="auto"/>
      </w:pPr>
      <w:r w:rsidRPr="003209EC">
        <w:t>Local government</w:t>
      </w:r>
      <w:r>
        <w:t xml:space="preserve"> (as a partner organisation),</w:t>
      </w:r>
    </w:p>
    <w:p w14:paraId="55F0DDA1" w14:textId="77777777" w:rsidR="007E583A" w:rsidRPr="003209EC" w:rsidRDefault="007E583A" w:rsidP="007E583A">
      <w:pPr>
        <w:pStyle w:val="BodyText"/>
        <w:numPr>
          <w:ilvl w:val="0"/>
          <w:numId w:val="30"/>
        </w:numPr>
        <w:spacing w:before="0" w:after="240" w:line="240" w:lineRule="auto"/>
      </w:pPr>
      <w:r w:rsidRPr="003209EC">
        <w:t>Catchment Management Authorities</w:t>
      </w:r>
      <w:r>
        <w:t xml:space="preserve"> (as a partner organisation),</w:t>
      </w:r>
    </w:p>
    <w:p w14:paraId="14733D09" w14:textId="53E7AA44" w:rsidR="007E583A" w:rsidRPr="003209EC" w:rsidRDefault="007E583A" w:rsidP="007E583A">
      <w:pPr>
        <w:pStyle w:val="BodyText"/>
        <w:numPr>
          <w:ilvl w:val="0"/>
          <w:numId w:val="30"/>
        </w:numPr>
        <w:spacing w:before="0" w:after="240" w:line="240" w:lineRule="auto"/>
      </w:pPr>
      <w:r w:rsidRPr="003209EC">
        <w:t>Not-for-profit organisations</w:t>
      </w:r>
      <w:r>
        <w:t xml:space="preserve"> (as a partner organisation).</w:t>
      </w:r>
    </w:p>
    <w:p w14:paraId="3BF7FB38" w14:textId="250BC5B8" w:rsidR="00836527" w:rsidRDefault="00836527" w:rsidP="00836527">
      <w:pPr>
        <w:pStyle w:val="BodyText"/>
      </w:pPr>
      <w:r>
        <w:t xml:space="preserve">Groups and networks that do not meet the eligibility </w:t>
      </w:r>
      <w:r w:rsidR="006C5A43">
        <w:t xml:space="preserve">and employment </w:t>
      </w:r>
      <w:r>
        <w:t xml:space="preserve">requirements (outlined below), must </w:t>
      </w:r>
      <w:r w:rsidR="008D13C2">
        <w:t xml:space="preserve">work </w:t>
      </w:r>
      <w:r>
        <w:t>with</w:t>
      </w:r>
      <w:r w:rsidR="00074993">
        <w:t xml:space="preserve"> another group/network </w:t>
      </w:r>
      <w:r w:rsidR="006760C6">
        <w:t>or</w:t>
      </w:r>
      <w:r>
        <w:t xml:space="preserve"> a</w:t>
      </w:r>
      <w:r w:rsidR="008D13C2">
        <w:t xml:space="preserve"> partner</w:t>
      </w:r>
      <w:r>
        <w:t xml:space="preserve"> organisation that </w:t>
      </w:r>
      <w:r w:rsidR="00B05550">
        <w:t xml:space="preserve">can </w:t>
      </w:r>
      <w:r w:rsidR="003A4497">
        <w:t xml:space="preserve">meet </w:t>
      </w:r>
      <w:r>
        <w:t xml:space="preserve">the </w:t>
      </w:r>
      <w:r w:rsidR="00516A8B">
        <w:t xml:space="preserve">eligibility </w:t>
      </w:r>
      <w:r>
        <w:t>requirements</w:t>
      </w:r>
      <w:r w:rsidR="003A4497">
        <w:t xml:space="preserve"> </w:t>
      </w:r>
      <w:r w:rsidR="000A0BBE">
        <w:t xml:space="preserve">and </w:t>
      </w:r>
      <w:r w:rsidR="007B5B1C">
        <w:t xml:space="preserve">will </w:t>
      </w:r>
      <w:r w:rsidR="008E293B">
        <w:t xml:space="preserve">be the applicant. </w:t>
      </w:r>
    </w:p>
    <w:p w14:paraId="4D7DA7E9" w14:textId="3AE4A208" w:rsidR="002E6272" w:rsidRDefault="002E6272" w:rsidP="00836527">
      <w:pPr>
        <w:pStyle w:val="BodyText"/>
        <w:rPr>
          <w:rFonts w:cstheme="minorBidi"/>
        </w:rPr>
      </w:pPr>
      <w:r>
        <w:rPr>
          <w:rFonts w:cstheme="minorBidi"/>
        </w:rPr>
        <w:t>Similarly, g</w:t>
      </w:r>
      <w:r w:rsidRPr="61F5206E">
        <w:rPr>
          <w:rFonts w:cstheme="minorBidi"/>
        </w:rPr>
        <w:t xml:space="preserve">roups/networks that do not want to be an employer but want the support of a Landcare </w:t>
      </w:r>
      <w:r>
        <w:rPr>
          <w:rFonts w:cstheme="minorBidi"/>
        </w:rPr>
        <w:t>f</w:t>
      </w:r>
      <w:r w:rsidRPr="61F5206E">
        <w:rPr>
          <w:rFonts w:cstheme="minorBidi"/>
        </w:rPr>
        <w:t>acilitator</w:t>
      </w:r>
      <w:r>
        <w:rPr>
          <w:rFonts w:cstheme="minorBidi"/>
        </w:rPr>
        <w:t>,</w:t>
      </w:r>
      <w:r w:rsidRPr="61F5206E">
        <w:rPr>
          <w:rFonts w:cstheme="minorBidi"/>
        </w:rPr>
        <w:t xml:space="preserve"> under the 2021-24 VLFP </w:t>
      </w:r>
      <w:r>
        <w:rPr>
          <w:rFonts w:cstheme="minorBidi"/>
        </w:rPr>
        <w:t>will need to</w:t>
      </w:r>
      <w:r w:rsidRPr="61F5206E">
        <w:rPr>
          <w:rFonts w:cstheme="minorBidi"/>
        </w:rPr>
        <w:t xml:space="preserve"> </w:t>
      </w:r>
      <w:r>
        <w:rPr>
          <w:rFonts w:cstheme="minorBidi"/>
        </w:rPr>
        <w:t>work with a</w:t>
      </w:r>
      <w:r w:rsidR="00A92361">
        <w:rPr>
          <w:rFonts w:cstheme="minorBidi"/>
        </w:rPr>
        <w:t>nother group/network or</w:t>
      </w:r>
      <w:r>
        <w:rPr>
          <w:rFonts w:cstheme="minorBidi"/>
        </w:rPr>
        <w:t xml:space="preserve"> </w:t>
      </w:r>
      <w:r w:rsidRPr="61F5206E">
        <w:rPr>
          <w:rFonts w:cstheme="minorBidi"/>
        </w:rPr>
        <w:t xml:space="preserve">partner organisation that </w:t>
      </w:r>
      <w:r w:rsidR="00B05550">
        <w:rPr>
          <w:rFonts w:cstheme="minorBidi"/>
        </w:rPr>
        <w:t xml:space="preserve">can </w:t>
      </w:r>
      <w:r w:rsidRPr="61F5206E">
        <w:rPr>
          <w:rFonts w:cstheme="minorBidi"/>
        </w:rPr>
        <w:t xml:space="preserve">meet the </w:t>
      </w:r>
      <w:r w:rsidR="00E950B7">
        <w:rPr>
          <w:rFonts w:cstheme="minorBidi"/>
        </w:rPr>
        <w:t xml:space="preserve">eligibility </w:t>
      </w:r>
      <w:r w:rsidRPr="61F5206E">
        <w:rPr>
          <w:rFonts w:cstheme="minorBidi"/>
        </w:rPr>
        <w:t>requirements and be the applicant.</w:t>
      </w:r>
    </w:p>
    <w:p w14:paraId="54322929" w14:textId="5F10BBF9" w:rsidR="006632AC" w:rsidRDefault="006632AC" w:rsidP="00836527">
      <w:pPr>
        <w:pStyle w:val="BodyText"/>
      </w:pPr>
      <w:r>
        <w:rPr>
          <w:rFonts w:cstheme="minorBidi"/>
        </w:rPr>
        <w:t>A partner organisation is a</w:t>
      </w:r>
      <w:r w:rsidR="008D53CD">
        <w:rPr>
          <w:rFonts w:cstheme="minorBidi"/>
        </w:rPr>
        <w:t xml:space="preserve"> local government, CMA or not-for-profit</w:t>
      </w:r>
      <w:r>
        <w:rPr>
          <w:rFonts w:cstheme="minorBidi"/>
        </w:rPr>
        <w:t xml:space="preserve"> </w:t>
      </w:r>
      <w:r w:rsidR="00EE2CE9">
        <w:rPr>
          <w:rFonts w:cstheme="minorBidi"/>
        </w:rPr>
        <w:t xml:space="preserve">organisation that </w:t>
      </w:r>
      <w:r w:rsidR="00B65AB2">
        <w:rPr>
          <w:rFonts w:cstheme="minorBidi"/>
        </w:rPr>
        <w:t xml:space="preserve">meets the eligibility requirements and </w:t>
      </w:r>
      <w:r w:rsidR="008330F7">
        <w:rPr>
          <w:rFonts w:cstheme="minorBidi"/>
        </w:rPr>
        <w:t xml:space="preserve">is </w:t>
      </w:r>
      <w:r w:rsidR="004931AB">
        <w:rPr>
          <w:rFonts w:cstheme="minorBidi"/>
        </w:rPr>
        <w:t xml:space="preserve">willing </w:t>
      </w:r>
      <w:r w:rsidR="00B14E2A">
        <w:rPr>
          <w:rFonts w:cstheme="minorBidi"/>
        </w:rPr>
        <w:t xml:space="preserve">to apply for and employ a </w:t>
      </w:r>
      <w:r w:rsidR="004E0823">
        <w:rPr>
          <w:lang w:eastAsia="en-AU"/>
        </w:rPr>
        <w:t>Landcare facilitator to support groups/networks</w:t>
      </w:r>
      <w:r w:rsidR="00662DDE">
        <w:rPr>
          <w:lang w:eastAsia="en-AU"/>
        </w:rPr>
        <w:t>.</w:t>
      </w:r>
      <w:r w:rsidR="004E0823">
        <w:rPr>
          <w:lang w:eastAsia="en-AU"/>
        </w:rPr>
        <w:t xml:space="preserve"> </w:t>
      </w:r>
    </w:p>
    <w:p w14:paraId="3395D98A" w14:textId="1A5496E7" w:rsidR="009979DD" w:rsidRPr="00437FAD" w:rsidRDefault="00286D83" w:rsidP="009979DD">
      <w:pPr>
        <w:pStyle w:val="BodyText"/>
        <w:rPr>
          <w:rFonts w:cstheme="minorHAnsi"/>
        </w:rPr>
      </w:pPr>
      <w:r>
        <w:t>A partner o</w:t>
      </w:r>
      <w:r w:rsidR="00836527">
        <w:t xml:space="preserve">rganisation will need to demonstrate they are applying with the </w:t>
      </w:r>
      <w:r w:rsidR="006A35D1">
        <w:t xml:space="preserve">endorsement </w:t>
      </w:r>
      <w:r w:rsidR="00836527">
        <w:t xml:space="preserve">of </w:t>
      </w:r>
      <w:r w:rsidR="005E3022">
        <w:t xml:space="preserve">the </w:t>
      </w:r>
      <w:r w:rsidR="00002579">
        <w:t>groups/</w:t>
      </w:r>
      <w:r w:rsidR="00B36FED">
        <w:t>networks</w:t>
      </w:r>
      <w:r w:rsidR="005E3022">
        <w:t xml:space="preserve"> to be supported by the Landcare facilitator position</w:t>
      </w:r>
      <w:r w:rsidR="00836527">
        <w:t xml:space="preserve">. </w:t>
      </w:r>
      <w:r w:rsidR="009979DD" w:rsidRPr="00437FAD">
        <w:rPr>
          <w:rFonts w:cstheme="minorHAnsi"/>
        </w:rPr>
        <w:t xml:space="preserve">It is preferred that the </w:t>
      </w:r>
      <w:r w:rsidR="009979DD">
        <w:rPr>
          <w:rFonts w:cstheme="minorHAnsi"/>
        </w:rPr>
        <w:t xml:space="preserve">partner </w:t>
      </w:r>
      <w:r w:rsidR="009979DD" w:rsidRPr="00437FAD">
        <w:rPr>
          <w:rFonts w:cstheme="minorHAnsi"/>
        </w:rPr>
        <w:t xml:space="preserve">organisation </w:t>
      </w:r>
      <w:r w:rsidR="0092052B">
        <w:t>is involved</w:t>
      </w:r>
      <w:r w:rsidR="00C6631C">
        <w:t>,</w:t>
      </w:r>
      <w:r w:rsidR="0092052B">
        <w:t xml:space="preserve"> in the normal course of their operations</w:t>
      </w:r>
      <w:r w:rsidR="00C6631C">
        <w:t>,</w:t>
      </w:r>
      <w:r w:rsidR="0092052B" w:rsidRPr="00437FAD">
        <w:rPr>
          <w:rFonts w:cstheme="minorHAnsi"/>
        </w:rPr>
        <w:t xml:space="preserve"> </w:t>
      </w:r>
      <w:r w:rsidR="009979DD" w:rsidRPr="00437FAD">
        <w:rPr>
          <w:rFonts w:cstheme="minorHAnsi"/>
        </w:rPr>
        <w:t xml:space="preserve">in </w:t>
      </w:r>
      <w:r w:rsidR="009979DD">
        <w:rPr>
          <w:rFonts w:cstheme="minorHAnsi"/>
        </w:rPr>
        <w:t xml:space="preserve">delivering </w:t>
      </w:r>
      <w:r w:rsidR="009979DD" w:rsidRPr="00437FAD">
        <w:rPr>
          <w:rFonts w:cstheme="minorHAnsi"/>
        </w:rPr>
        <w:t>on-ground natural resource management</w:t>
      </w:r>
      <w:r w:rsidR="009979DD">
        <w:rPr>
          <w:rFonts w:cstheme="minorHAnsi"/>
        </w:rPr>
        <w:t xml:space="preserve"> works</w:t>
      </w:r>
      <w:r w:rsidR="009979DD" w:rsidRPr="00437FAD">
        <w:rPr>
          <w:rFonts w:cstheme="minorHAnsi"/>
        </w:rPr>
        <w:t>.</w:t>
      </w:r>
    </w:p>
    <w:p w14:paraId="52F90298" w14:textId="01B44479" w:rsidR="008035A8" w:rsidRDefault="00C74366" w:rsidP="00C74366">
      <w:pPr>
        <w:pStyle w:val="BodyText"/>
        <w:rPr>
          <w:rFonts w:cstheme="minorBidi"/>
        </w:rPr>
      </w:pPr>
      <w:r>
        <w:t>T</w:t>
      </w:r>
      <w:r w:rsidRPr="000C263D">
        <w:t xml:space="preserve">he employment and management of the Landcare facilitator must be </w:t>
      </w:r>
      <w:r>
        <w:t xml:space="preserve">carried out </w:t>
      </w:r>
      <w:r w:rsidRPr="000C263D">
        <w:t xml:space="preserve">by the applicant </w:t>
      </w:r>
      <w:r w:rsidR="00EB0CDA">
        <w:t xml:space="preserve">and not </w:t>
      </w:r>
      <w:r w:rsidR="000A46F9">
        <w:t>outsourced</w:t>
      </w:r>
      <w:r w:rsidR="00EB0CDA">
        <w:t xml:space="preserve"> to another entity</w:t>
      </w:r>
      <w:r w:rsidR="0041374C">
        <w:t>. A</w:t>
      </w:r>
      <w:r w:rsidR="00E50367" w:rsidRPr="61F5206E">
        <w:rPr>
          <w:rFonts w:cstheme="minorBidi"/>
        </w:rPr>
        <w:t xml:space="preserve">nother organisation </w:t>
      </w:r>
      <w:r w:rsidR="00E50367">
        <w:rPr>
          <w:rFonts w:cstheme="minorBidi"/>
        </w:rPr>
        <w:t xml:space="preserve">can be engaged </w:t>
      </w:r>
      <w:r w:rsidR="00E50367" w:rsidRPr="61F5206E">
        <w:rPr>
          <w:rFonts w:cstheme="minorBidi"/>
        </w:rPr>
        <w:t xml:space="preserve">to provide payroll services and office space for a Landcare </w:t>
      </w:r>
      <w:r w:rsidR="00E50367">
        <w:rPr>
          <w:rFonts w:cstheme="minorBidi"/>
        </w:rPr>
        <w:t>f</w:t>
      </w:r>
      <w:r w:rsidR="00E50367" w:rsidRPr="61F5206E">
        <w:rPr>
          <w:rFonts w:cstheme="minorBidi"/>
        </w:rPr>
        <w:t>acilitator</w:t>
      </w:r>
      <w:r w:rsidR="00804FB6">
        <w:rPr>
          <w:rFonts w:cstheme="minorBidi"/>
        </w:rPr>
        <w:t>,</w:t>
      </w:r>
      <w:r w:rsidR="00E50367">
        <w:rPr>
          <w:rFonts w:cstheme="minorBidi"/>
        </w:rPr>
        <w:t xml:space="preserve"> if required</w:t>
      </w:r>
      <w:r w:rsidRPr="000C263D">
        <w:t>.</w:t>
      </w:r>
      <w:r>
        <w:t xml:space="preserve"> </w:t>
      </w:r>
    </w:p>
    <w:p w14:paraId="3675ABDC" w14:textId="2A11D2A3" w:rsidR="00450F4C" w:rsidRDefault="00635825" w:rsidP="00E32BB1">
      <w:pPr>
        <w:pStyle w:val="BodyText"/>
        <w:rPr>
          <w:rFonts w:cstheme="minorBidi"/>
        </w:rPr>
      </w:pPr>
      <w:r>
        <w:rPr>
          <w:rFonts w:cstheme="minorBidi"/>
        </w:rPr>
        <w:t>T</w:t>
      </w:r>
      <w:r w:rsidR="00DB40BC">
        <w:rPr>
          <w:rFonts w:cstheme="minorBidi"/>
        </w:rPr>
        <w:t xml:space="preserve">he groups/networks to be supported by the Landcare facilitator </w:t>
      </w:r>
      <w:r w:rsidR="00987105">
        <w:rPr>
          <w:rFonts w:cstheme="minorBidi"/>
        </w:rPr>
        <w:t xml:space="preserve">must </w:t>
      </w:r>
      <w:r w:rsidR="00DB40BC">
        <w:rPr>
          <w:rFonts w:cstheme="minorBidi"/>
        </w:rPr>
        <w:t>be involved in the development and delivery of the work program for the Landcare facilitator.</w:t>
      </w:r>
      <w:r w:rsidR="00D000ED">
        <w:rPr>
          <w:rFonts w:cstheme="minorBidi"/>
        </w:rPr>
        <w:t xml:space="preserve"> </w:t>
      </w:r>
      <w:r w:rsidR="00AC4E04">
        <w:rPr>
          <w:rFonts w:cstheme="minorBidi"/>
        </w:rPr>
        <w:t>A</w:t>
      </w:r>
      <w:r w:rsidR="00C6705A">
        <w:rPr>
          <w:rFonts w:cstheme="minorBidi"/>
        </w:rPr>
        <w:t xml:space="preserve">pplicants </w:t>
      </w:r>
      <w:r w:rsidR="00E32BB1">
        <w:rPr>
          <w:rFonts w:cstheme="minorBidi"/>
        </w:rPr>
        <w:t xml:space="preserve">will need to </w:t>
      </w:r>
      <w:r w:rsidR="00CA2912">
        <w:rPr>
          <w:rFonts w:cstheme="minorBidi"/>
        </w:rPr>
        <w:t xml:space="preserve">say </w:t>
      </w:r>
      <w:r w:rsidR="00E32BB1">
        <w:rPr>
          <w:rFonts w:cstheme="minorBidi"/>
        </w:rPr>
        <w:t xml:space="preserve">how this will </w:t>
      </w:r>
      <w:r w:rsidR="00C6705A">
        <w:rPr>
          <w:rFonts w:cstheme="minorBidi"/>
        </w:rPr>
        <w:t>be achieved</w:t>
      </w:r>
      <w:r w:rsidR="00B46A6F">
        <w:rPr>
          <w:rFonts w:cstheme="minorBidi"/>
        </w:rPr>
        <w:t>.</w:t>
      </w:r>
      <w:r w:rsidR="00FE7886">
        <w:rPr>
          <w:rFonts w:cstheme="minorBidi"/>
        </w:rPr>
        <w:t xml:space="preserve"> </w:t>
      </w:r>
      <w:r w:rsidR="00B46A6F">
        <w:rPr>
          <w:rFonts w:cstheme="minorBidi"/>
        </w:rPr>
        <w:t>T</w:t>
      </w:r>
      <w:r w:rsidR="008B33C3">
        <w:rPr>
          <w:rFonts w:cstheme="minorBidi"/>
        </w:rPr>
        <w:t xml:space="preserve">his is </w:t>
      </w:r>
      <w:r w:rsidR="00FE7886">
        <w:rPr>
          <w:rFonts w:cstheme="minorBidi"/>
        </w:rPr>
        <w:t xml:space="preserve">particularly </w:t>
      </w:r>
      <w:r w:rsidR="008B33C3">
        <w:rPr>
          <w:rFonts w:cstheme="minorBidi"/>
        </w:rPr>
        <w:t xml:space="preserve">important </w:t>
      </w:r>
      <w:r w:rsidR="00FE7886">
        <w:rPr>
          <w:rFonts w:cstheme="minorBidi"/>
        </w:rPr>
        <w:t>w</w:t>
      </w:r>
      <w:r w:rsidR="00E32BB1">
        <w:rPr>
          <w:rFonts w:cstheme="minorBidi"/>
        </w:rPr>
        <w:t>hen the applicant is a partner organisation (e.g. CMA, local government)</w:t>
      </w:r>
      <w:r w:rsidR="00C66E77">
        <w:rPr>
          <w:rFonts w:cstheme="minorBidi"/>
        </w:rPr>
        <w:t xml:space="preserve">. </w:t>
      </w:r>
    </w:p>
    <w:p w14:paraId="32D3AA2D" w14:textId="7C0E3F5F" w:rsidR="00BF518D" w:rsidRDefault="00717225" w:rsidP="00E32BB1">
      <w:pPr>
        <w:pStyle w:val="BodyText"/>
        <w:rPr>
          <w:rFonts w:cstheme="minorBidi"/>
        </w:rPr>
      </w:pPr>
      <w:r w:rsidRPr="0092654A">
        <w:rPr>
          <w:rFonts w:cstheme="minorBidi"/>
        </w:rPr>
        <w:t xml:space="preserve">Applicants </w:t>
      </w:r>
      <w:r w:rsidR="00223E49" w:rsidRPr="0092654A">
        <w:rPr>
          <w:rFonts w:cstheme="minorBidi"/>
        </w:rPr>
        <w:t xml:space="preserve">will need to demonstrate </w:t>
      </w:r>
      <w:r w:rsidR="00450F4C" w:rsidRPr="0092654A">
        <w:rPr>
          <w:rFonts w:cstheme="minorBidi"/>
        </w:rPr>
        <w:t xml:space="preserve">they are applying with the </w:t>
      </w:r>
      <w:r w:rsidR="00940170">
        <w:rPr>
          <w:rFonts w:cstheme="minorBidi"/>
        </w:rPr>
        <w:t>endorsement</w:t>
      </w:r>
      <w:r w:rsidR="00940170" w:rsidRPr="0092654A">
        <w:rPr>
          <w:rFonts w:cstheme="minorBidi"/>
        </w:rPr>
        <w:t xml:space="preserve"> </w:t>
      </w:r>
      <w:r w:rsidR="00450F4C" w:rsidRPr="0092654A">
        <w:rPr>
          <w:rFonts w:cstheme="minorBidi"/>
        </w:rPr>
        <w:t>of the groups/networks to be supported by the Landcare facilitator position, by attaching a</w:t>
      </w:r>
      <w:r w:rsidR="00E5317C" w:rsidRPr="0092654A">
        <w:rPr>
          <w:rFonts w:cstheme="minorBidi"/>
        </w:rPr>
        <w:t xml:space="preserve"> Letter of </w:t>
      </w:r>
      <w:r w:rsidR="00C83E47">
        <w:rPr>
          <w:rFonts w:cstheme="minorBidi"/>
        </w:rPr>
        <w:t>Endorsement</w:t>
      </w:r>
      <w:r w:rsidR="00E5317C" w:rsidRPr="0092654A">
        <w:rPr>
          <w:rFonts w:cstheme="minorBidi"/>
        </w:rPr>
        <w:t xml:space="preserve"> from each group/network that wants to be supported under the 2021-24 VLFP. </w:t>
      </w:r>
      <w:r w:rsidR="00E5317C" w:rsidRPr="0092654A">
        <w:rPr>
          <w:rFonts w:cstheme="minorHAnsi"/>
        </w:rPr>
        <w:t xml:space="preserve">A Letter of </w:t>
      </w:r>
      <w:r w:rsidR="008802E4">
        <w:rPr>
          <w:rFonts w:cstheme="minorHAnsi"/>
        </w:rPr>
        <w:t>Endorsement</w:t>
      </w:r>
      <w:r w:rsidR="00E5317C" w:rsidRPr="0092654A">
        <w:rPr>
          <w:rFonts w:cstheme="minorHAnsi"/>
        </w:rPr>
        <w:t xml:space="preserve"> template </w:t>
      </w:r>
      <w:r w:rsidR="008320BD" w:rsidRPr="0092654A">
        <w:rPr>
          <w:rFonts w:cstheme="minorHAnsi"/>
        </w:rPr>
        <w:t xml:space="preserve">is </w:t>
      </w:r>
      <w:r w:rsidR="00E5317C" w:rsidRPr="0092654A">
        <w:rPr>
          <w:rFonts w:cstheme="minorHAnsi"/>
        </w:rPr>
        <w:t xml:space="preserve">available at </w:t>
      </w:r>
      <w:hyperlink r:id="rId49" w:history="1">
        <w:r w:rsidR="001221BE">
          <w:rPr>
            <w:rStyle w:val="Hyperlink"/>
          </w:rPr>
          <w:t>www.environment.vic.gov.au/grants/vlfp</w:t>
        </w:r>
      </w:hyperlink>
      <w:r w:rsidR="00E5317C" w:rsidRPr="0092654A">
        <w:rPr>
          <w:rFonts w:cstheme="minorHAnsi"/>
        </w:rPr>
        <w:t>.</w:t>
      </w:r>
    </w:p>
    <w:p w14:paraId="74D50155" w14:textId="450745A4" w:rsidR="0092654A" w:rsidRPr="009B0DA6" w:rsidRDefault="0092654A" w:rsidP="0092654A">
      <w:pPr>
        <w:pStyle w:val="BodyText"/>
        <w:spacing w:before="0" w:after="240" w:line="240" w:lineRule="auto"/>
        <w:rPr>
          <w:rFonts w:cstheme="minorHAnsi"/>
        </w:rPr>
      </w:pPr>
      <w:r w:rsidRPr="00D62F6C">
        <w:rPr>
          <w:rFonts w:cstheme="minorHAnsi"/>
          <w:b/>
          <w:bCs/>
        </w:rPr>
        <w:t>If you</w:t>
      </w:r>
      <w:r w:rsidR="00ED0305" w:rsidRPr="00D62F6C">
        <w:rPr>
          <w:rFonts w:cstheme="minorHAnsi"/>
          <w:b/>
          <w:bCs/>
        </w:rPr>
        <w:t xml:space="preserve"> need assistance</w:t>
      </w:r>
      <w:r w:rsidR="00ED0305">
        <w:rPr>
          <w:rFonts w:cstheme="minorHAnsi"/>
        </w:rPr>
        <w:t xml:space="preserve"> with application arrangements or to find a</w:t>
      </w:r>
      <w:r w:rsidR="007A2677">
        <w:rPr>
          <w:rFonts w:cstheme="minorHAnsi"/>
        </w:rPr>
        <w:t xml:space="preserve"> prospective</w:t>
      </w:r>
      <w:r w:rsidR="00ED0305">
        <w:rPr>
          <w:rFonts w:cstheme="minorHAnsi"/>
        </w:rPr>
        <w:t xml:space="preserve"> applic</w:t>
      </w:r>
      <w:r w:rsidR="007A2677">
        <w:rPr>
          <w:rFonts w:cstheme="minorHAnsi"/>
        </w:rPr>
        <w:t xml:space="preserve">ant that your group can </w:t>
      </w:r>
      <w:r w:rsidR="00D62F6C">
        <w:rPr>
          <w:rFonts w:cstheme="minorHAnsi"/>
        </w:rPr>
        <w:t xml:space="preserve">work with please </w:t>
      </w:r>
      <w:r w:rsidRPr="0092654A">
        <w:rPr>
          <w:rFonts w:cstheme="minorHAnsi"/>
        </w:rPr>
        <w:t>contact the Regional Landcare Coordinator in your area</w:t>
      </w:r>
      <w:r w:rsidRPr="00C576C7">
        <w:rPr>
          <w:rFonts w:cstheme="minorHAnsi"/>
        </w:rPr>
        <w:t>. See page 1</w:t>
      </w:r>
      <w:r w:rsidR="00080F27" w:rsidRPr="00C576C7">
        <w:rPr>
          <w:rFonts w:cstheme="minorHAnsi"/>
        </w:rPr>
        <w:t>5</w:t>
      </w:r>
      <w:r w:rsidRPr="00C576C7">
        <w:rPr>
          <w:rFonts w:cstheme="minorHAnsi"/>
        </w:rPr>
        <w:t xml:space="preserve"> for contact details.</w:t>
      </w:r>
    </w:p>
    <w:p w14:paraId="2665077B" w14:textId="77777777" w:rsidR="0078303E" w:rsidRDefault="0078303E" w:rsidP="0078303E">
      <w:pPr>
        <w:pStyle w:val="Heading2"/>
      </w:pPr>
      <w:bookmarkStart w:id="30" w:name="_Toc52194637"/>
      <w:bookmarkStart w:id="31" w:name="_Toc52301928"/>
      <w:bookmarkStart w:id="32" w:name="_Toc62137243"/>
      <w:r>
        <w:t>Who cannot apply?</w:t>
      </w:r>
      <w:bookmarkEnd w:id="30"/>
      <w:bookmarkEnd w:id="31"/>
      <w:bookmarkEnd w:id="32"/>
    </w:p>
    <w:p w14:paraId="0CDCBAA6" w14:textId="77777777" w:rsidR="0078303E" w:rsidRDefault="0078303E" w:rsidP="0078303E">
      <w:pPr>
        <w:pStyle w:val="BodyText"/>
      </w:pPr>
      <w:r w:rsidRPr="009C0308">
        <w:t xml:space="preserve">Ineligible applicants include </w:t>
      </w:r>
      <w:r>
        <w:t xml:space="preserve">Australian </w:t>
      </w:r>
      <w:r w:rsidRPr="009C0308">
        <w:t>Government agencies, private companies, individuals, industry bodies</w:t>
      </w:r>
      <w:r>
        <w:t xml:space="preserve"> and </w:t>
      </w:r>
      <w:r w:rsidRPr="009C0308">
        <w:t>water authorities.</w:t>
      </w:r>
    </w:p>
    <w:p w14:paraId="0AF1384B" w14:textId="782D9AD3" w:rsidR="0078303E" w:rsidRPr="000F33DD" w:rsidRDefault="0078303E" w:rsidP="0078303E">
      <w:pPr>
        <w:pStyle w:val="BodyText"/>
      </w:pPr>
      <w:r>
        <w:t xml:space="preserve">Current </w:t>
      </w:r>
      <w:r w:rsidRPr="0097077E">
        <w:t>recipients of VLFP funding with outstanding reporting requirements</w:t>
      </w:r>
      <w:r w:rsidR="00B36958">
        <w:t xml:space="preserve"> (for the 2019</w:t>
      </w:r>
      <w:r w:rsidR="00255DE9">
        <w:t>–</w:t>
      </w:r>
      <w:r w:rsidR="009A2709">
        <w:t>20 financial year or earlier)</w:t>
      </w:r>
      <w:r w:rsidRPr="0097077E">
        <w:t xml:space="preserve"> are ineligible for </w:t>
      </w:r>
      <w:r>
        <w:t xml:space="preserve">2021–24 VLFP </w:t>
      </w:r>
      <w:r w:rsidRPr="0097077E">
        <w:t>funding</w:t>
      </w:r>
      <w:r>
        <w:t>.</w:t>
      </w:r>
    </w:p>
    <w:p w14:paraId="62EA36FA" w14:textId="4963E16B" w:rsidR="00606C88" w:rsidRDefault="00606C88" w:rsidP="00606C88">
      <w:pPr>
        <w:pStyle w:val="Heading2"/>
      </w:pPr>
      <w:bookmarkStart w:id="33" w:name="_Toc52194638"/>
      <w:bookmarkStart w:id="34" w:name="_Toc52301929"/>
      <w:bookmarkStart w:id="35" w:name="_Toc62137244"/>
      <w:r>
        <w:t>Eligibility</w:t>
      </w:r>
      <w:bookmarkEnd w:id="33"/>
      <w:bookmarkEnd w:id="34"/>
      <w:r w:rsidR="008D789A">
        <w:t xml:space="preserve"> criteria</w:t>
      </w:r>
      <w:bookmarkEnd w:id="35"/>
    </w:p>
    <w:p w14:paraId="4E4C04C3" w14:textId="77777777" w:rsidR="00606C88" w:rsidRPr="00D819D5" w:rsidRDefault="00606C88" w:rsidP="00606C88">
      <w:pPr>
        <w:pStyle w:val="BodyText"/>
      </w:pPr>
      <w:r w:rsidRPr="00D819D5">
        <w:t>To be eligible, applicants must be</w:t>
      </w:r>
      <w:r>
        <w:t xml:space="preserve"> either</w:t>
      </w:r>
      <w:r w:rsidRPr="00D819D5">
        <w:t>:</w:t>
      </w:r>
    </w:p>
    <w:p w14:paraId="555F94EA" w14:textId="747C1BA7" w:rsidR="00606C88" w:rsidRPr="00D729B6" w:rsidRDefault="00606C88" w:rsidP="00D729B6">
      <w:pPr>
        <w:pStyle w:val="ListBullet"/>
      </w:pPr>
      <w:r w:rsidRPr="00D729B6">
        <w:t xml:space="preserve">an incorporated association registered through Consumer Affairs Victoria, or be incorporated </w:t>
      </w:r>
      <w:r w:rsidR="00F2170F">
        <w:t>(</w:t>
      </w:r>
      <w:r w:rsidR="00667C3C">
        <w:t xml:space="preserve">as a member </w:t>
      </w:r>
      <w:r w:rsidR="00E26B44">
        <w:t>group</w:t>
      </w:r>
      <w:r w:rsidR="00F2170F">
        <w:t>)</w:t>
      </w:r>
      <w:r w:rsidR="00D34E5D">
        <w:t xml:space="preserve"> </w:t>
      </w:r>
      <w:r w:rsidRPr="00D729B6">
        <w:t xml:space="preserve">through an umbrella </w:t>
      </w:r>
      <w:r w:rsidR="00A86E37">
        <w:t>organisation</w:t>
      </w:r>
      <w:r w:rsidR="00A86E37" w:rsidRPr="00D729B6">
        <w:t xml:space="preserve"> </w:t>
      </w:r>
      <w:r w:rsidRPr="00D729B6">
        <w:t>such as Landcare Victoria Incorporated</w:t>
      </w:r>
      <w:r w:rsidR="00127226">
        <w:t>;</w:t>
      </w:r>
    </w:p>
    <w:p w14:paraId="4EE0BA4F" w14:textId="4EA67FF0" w:rsidR="00606C88" w:rsidRPr="00D729B6" w:rsidRDefault="00606C88" w:rsidP="00D729B6">
      <w:pPr>
        <w:pStyle w:val="ListBullet"/>
      </w:pPr>
      <w:r w:rsidRPr="00D729B6">
        <w:t>registered as a not-for-profit organisation with the Australian Charities and Not-for-profits Commission (ACNC)</w:t>
      </w:r>
      <w:r w:rsidR="00127226">
        <w:t>;</w:t>
      </w:r>
      <w:r w:rsidR="00D117EF">
        <w:t xml:space="preserve"> or</w:t>
      </w:r>
    </w:p>
    <w:p w14:paraId="1E5858B8" w14:textId="77777777" w:rsidR="00606C88" w:rsidRPr="00D729B6" w:rsidRDefault="00606C88" w:rsidP="00D729B6">
      <w:pPr>
        <w:pStyle w:val="ListBullet"/>
      </w:pPr>
      <w:r w:rsidRPr="00D729B6">
        <w:t>a local or state government entity.</w:t>
      </w:r>
    </w:p>
    <w:p w14:paraId="3E505386" w14:textId="77777777" w:rsidR="00606C88" w:rsidRPr="00D819D5" w:rsidRDefault="00606C88" w:rsidP="00606C88">
      <w:pPr>
        <w:pStyle w:val="BodyText"/>
      </w:pPr>
      <w:r>
        <w:t>Applicants must also:</w:t>
      </w:r>
    </w:p>
    <w:p w14:paraId="2AA11CDD" w14:textId="2FF6872B" w:rsidR="00606C88" w:rsidRPr="00D729B6" w:rsidRDefault="00606C88" w:rsidP="00D729B6">
      <w:pPr>
        <w:pStyle w:val="ListBullet"/>
      </w:pPr>
      <w:r w:rsidRPr="00D729B6">
        <w:t>hold insurance sufficient to safeguard volunteers and participants involved in funded activities, including public liability insurance of at least $20 million, personal accident insurance and professional indemnity cover</w:t>
      </w:r>
      <w:r w:rsidR="006D4C21" w:rsidRPr="00D729B6">
        <w:t xml:space="preserve"> (Note: the </w:t>
      </w:r>
      <w:r w:rsidR="00445728" w:rsidRPr="00D729B6">
        <w:t xml:space="preserve">standard package of insurance provided to Landcare Victoria </w:t>
      </w:r>
      <w:r w:rsidR="006A6C41" w:rsidRPr="00D729B6">
        <w:t>Incorporated</w:t>
      </w:r>
      <w:r w:rsidR="00A710B8">
        <w:t>’s</w:t>
      </w:r>
      <w:r w:rsidR="006A6C41" w:rsidRPr="00D729B6">
        <w:t xml:space="preserve"> </w:t>
      </w:r>
      <w:r w:rsidR="00445728" w:rsidRPr="00D729B6">
        <w:t>member</w:t>
      </w:r>
      <w:r w:rsidR="006A6C41" w:rsidRPr="00D729B6">
        <w:t>s</w:t>
      </w:r>
      <w:r w:rsidR="00445728" w:rsidRPr="00D729B6">
        <w:t xml:space="preserve"> meets this requirement)</w:t>
      </w:r>
    </w:p>
    <w:p w14:paraId="01DD1452" w14:textId="1DEAA143" w:rsidR="00606C88" w:rsidRPr="00D729B6" w:rsidRDefault="00606C88" w:rsidP="00D729B6">
      <w:pPr>
        <w:pStyle w:val="ListBullet"/>
      </w:pPr>
      <w:r w:rsidRPr="00D729B6">
        <w:t>have an Australian Business Number (ABN)</w:t>
      </w:r>
      <w:r w:rsidR="008D789A">
        <w:t>; and</w:t>
      </w:r>
    </w:p>
    <w:p w14:paraId="19612C96" w14:textId="715D6A2A" w:rsidR="00606C88" w:rsidRPr="00D729B6" w:rsidRDefault="00606C88" w:rsidP="00D729B6">
      <w:pPr>
        <w:pStyle w:val="ListBullet"/>
      </w:pPr>
      <w:r w:rsidRPr="00D729B6">
        <w:t>meet the 2021–24 VLFP employment requirements.</w:t>
      </w:r>
    </w:p>
    <w:p w14:paraId="42EE4362" w14:textId="09FAA75C" w:rsidR="004970F8" w:rsidRDefault="004970F8" w:rsidP="004970F8">
      <w:pPr>
        <w:pStyle w:val="Heading2"/>
      </w:pPr>
      <w:bookmarkStart w:id="36" w:name="_Toc52301930"/>
      <w:bookmarkStart w:id="37" w:name="_Toc62137245"/>
      <w:r w:rsidRPr="004F32F4">
        <w:t>What are the</w:t>
      </w:r>
      <w:r w:rsidRPr="00E6666C">
        <w:t xml:space="preserve"> VLF</w:t>
      </w:r>
      <w:r w:rsidRPr="004722D4">
        <w:t>P</w:t>
      </w:r>
      <w:r w:rsidRPr="004F32F4">
        <w:t xml:space="preserve"> employment requirements?</w:t>
      </w:r>
      <w:bookmarkEnd w:id="36"/>
      <w:bookmarkEnd w:id="37"/>
    </w:p>
    <w:p w14:paraId="424104AF" w14:textId="77777777" w:rsidR="003D0992" w:rsidRDefault="003406E4" w:rsidP="003406E4">
      <w:pPr>
        <w:spacing w:after="240" w:line="240" w:lineRule="auto"/>
        <w:textAlignment w:val="baseline"/>
        <w:rPr>
          <w:rFonts w:cstheme="minorHAnsi"/>
        </w:rPr>
      </w:pPr>
      <w:r w:rsidRPr="00F844C4">
        <w:rPr>
          <w:rFonts w:cstheme="minorHAnsi"/>
        </w:rPr>
        <w:t xml:space="preserve">Applicants will need to meet and maintain the </w:t>
      </w:r>
      <w:r>
        <w:rPr>
          <w:rFonts w:cstheme="minorHAnsi"/>
        </w:rPr>
        <w:t>2021–24</w:t>
      </w:r>
      <w:r w:rsidRPr="00F844C4">
        <w:rPr>
          <w:rFonts w:cstheme="minorHAnsi"/>
        </w:rPr>
        <w:t xml:space="preserve"> VLFP employment requirements for the duration of funding. </w:t>
      </w:r>
    </w:p>
    <w:p w14:paraId="0E493F6A" w14:textId="515EF099" w:rsidR="003406E4" w:rsidRPr="00F844C4" w:rsidRDefault="003406E4" w:rsidP="003406E4">
      <w:pPr>
        <w:spacing w:after="240" w:line="240" w:lineRule="auto"/>
        <w:textAlignment w:val="baseline"/>
        <w:rPr>
          <w:rFonts w:cstheme="minorHAnsi"/>
        </w:rPr>
      </w:pPr>
      <w:r>
        <w:rPr>
          <w:rFonts w:cstheme="minorHAnsi"/>
        </w:rPr>
        <w:t>Applicants need to</w:t>
      </w:r>
      <w:r w:rsidRPr="00F844C4">
        <w:rPr>
          <w:rFonts w:cstheme="minorHAnsi"/>
        </w:rPr>
        <w:t>:</w:t>
      </w:r>
    </w:p>
    <w:p w14:paraId="62F321D1" w14:textId="43D437C8" w:rsidR="00335CCB" w:rsidRPr="00003B26" w:rsidRDefault="00335CCB" w:rsidP="00D729B6">
      <w:pPr>
        <w:pStyle w:val="ListBullet"/>
        <w:numPr>
          <w:ilvl w:val="0"/>
          <w:numId w:val="14"/>
        </w:numPr>
        <w:rPr>
          <w:u w:val="single"/>
        </w:rPr>
      </w:pPr>
      <w:r>
        <w:t>h</w:t>
      </w:r>
      <w:r w:rsidRPr="001F1808">
        <w:t xml:space="preserve">ave line management experience and/or the capability </w:t>
      </w:r>
      <w:r w:rsidR="006C4CED">
        <w:t>needed</w:t>
      </w:r>
      <w:r w:rsidR="006C4CED" w:rsidRPr="001F1808">
        <w:t xml:space="preserve"> </w:t>
      </w:r>
      <w:r w:rsidRPr="001F1808">
        <w:t>to employ a Landcare facilitator</w:t>
      </w:r>
      <w:r>
        <w:t>.</w:t>
      </w:r>
      <w:r w:rsidRPr="001F1808">
        <w:t xml:space="preserve"> See </w:t>
      </w:r>
      <w:hyperlink r:id="rId50" w:history="1">
        <w:r>
          <w:rPr>
            <w:u w:val="single"/>
          </w:rPr>
          <w:t>www.business.vic.gov.au/hiring-and-managing-staff/staff-management</w:t>
        </w:r>
      </w:hyperlink>
    </w:p>
    <w:p w14:paraId="2AC897AA" w14:textId="77777777" w:rsidR="002A74CB" w:rsidRPr="007E469E" w:rsidRDefault="002A74CB" w:rsidP="002A74CB">
      <w:pPr>
        <w:pStyle w:val="ListBullet"/>
        <w:numPr>
          <w:ilvl w:val="0"/>
          <w:numId w:val="14"/>
        </w:numPr>
      </w:pPr>
      <w:r w:rsidRPr="001F1808">
        <w:rPr>
          <w:rFonts w:cstheme="minorHAnsi"/>
        </w:rPr>
        <w:t>read (and underst</w:t>
      </w:r>
      <w:r>
        <w:rPr>
          <w:rFonts w:cstheme="minorHAnsi"/>
        </w:rPr>
        <w:t>an</w:t>
      </w:r>
      <w:r w:rsidRPr="001F1808">
        <w:rPr>
          <w:rFonts w:cstheme="minorHAnsi"/>
        </w:rPr>
        <w:t xml:space="preserve">d) the </w:t>
      </w:r>
      <w:r w:rsidRPr="00D74F77">
        <w:rPr>
          <w:rFonts w:cstheme="minorHAnsi"/>
          <w:i/>
          <w:iCs/>
        </w:rPr>
        <w:t>Fair Work Information Statement</w:t>
      </w:r>
      <w:r w:rsidRPr="007E469E">
        <w:rPr>
          <w:rFonts w:cstheme="minorHAnsi"/>
        </w:rPr>
        <w:t xml:space="preserve"> </w:t>
      </w:r>
      <w:r w:rsidRPr="001F1808">
        <w:rPr>
          <w:rFonts w:cstheme="minorHAnsi"/>
        </w:rPr>
        <w:t>which employers must provide to new employees</w:t>
      </w:r>
      <w:r>
        <w:rPr>
          <w:rFonts w:cstheme="minorHAnsi"/>
        </w:rPr>
        <w:t>.</w:t>
      </w:r>
      <w:r w:rsidRPr="001F1808">
        <w:rPr>
          <w:rFonts w:cstheme="minorHAnsi"/>
        </w:rPr>
        <w:t xml:space="preserve"> See </w:t>
      </w:r>
      <w:hyperlink r:id="rId51" w:history="1">
        <w:r>
          <w:rPr>
            <w:u w:val="single"/>
          </w:rPr>
          <w:t>www.fairwork.gov.au/employee-entitlements/national-employment-standards/fair-work-information-statement</w:t>
        </w:r>
      </w:hyperlink>
    </w:p>
    <w:p w14:paraId="2D585349" w14:textId="327ADDED" w:rsidR="00B46082" w:rsidRPr="00F44815" w:rsidRDefault="00B46082" w:rsidP="00D729B6">
      <w:pPr>
        <w:pStyle w:val="ListBullet"/>
        <w:numPr>
          <w:ilvl w:val="0"/>
          <w:numId w:val="14"/>
        </w:numPr>
      </w:pPr>
      <w:r w:rsidRPr="001F1808">
        <w:rPr>
          <w:rFonts w:cstheme="minorHAnsi"/>
        </w:rPr>
        <w:t>read (and underst</w:t>
      </w:r>
      <w:r w:rsidR="00AD7B47">
        <w:rPr>
          <w:rFonts w:cstheme="minorHAnsi"/>
        </w:rPr>
        <w:t>an</w:t>
      </w:r>
      <w:r w:rsidRPr="001F1808">
        <w:rPr>
          <w:rFonts w:cstheme="minorHAnsi"/>
        </w:rPr>
        <w:t>d) t</w:t>
      </w:r>
      <w:r w:rsidRPr="00F44815">
        <w:rPr>
          <w:rFonts w:cstheme="minorHAnsi"/>
        </w:rPr>
        <w:t>he National Employment Standards’ 10 minimum employment entitlements</w:t>
      </w:r>
      <w:r>
        <w:rPr>
          <w:rFonts w:cstheme="minorHAnsi"/>
        </w:rPr>
        <w:t>.</w:t>
      </w:r>
      <w:r w:rsidRPr="00F44815">
        <w:rPr>
          <w:rFonts w:cstheme="minorHAnsi"/>
        </w:rPr>
        <w:t xml:space="preserve"> See </w:t>
      </w:r>
      <w:hyperlink r:id="rId52" w:history="1">
        <w:r>
          <w:rPr>
            <w:u w:val="single"/>
          </w:rPr>
          <w:t>www.fairwork.gov.au/employee-entitlements/national-employment-standards</w:t>
        </w:r>
      </w:hyperlink>
    </w:p>
    <w:p w14:paraId="0C73D40F" w14:textId="3554BA2A" w:rsidR="001F1808" w:rsidRPr="00F44815" w:rsidRDefault="001F1808" w:rsidP="00D729B6">
      <w:pPr>
        <w:pStyle w:val="ListBullet"/>
        <w:numPr>
          <w:ilvl w:val="0"/>
          <w:numId w:val="14"/>
        </w:numPr>
      </w:pPr>
      <w:r w:rsidRPr="001F1808">
        <w:rPr>
          <w:rFonts w:cstheme="minorHAnsi"/>
        </w:rPr>
        <w:t>read (and underst</w:t>
      </w:r>
      <w:r w:rsidR="00202A9E">
        <w:rPr>
          <w:rFonts w:cstheme="minorHAnsi"/>
        </w:rPr>
        <w:t>an</w:t>
      </w:r>
      <w:r w:rsidRPr="001F1808">
        <w:rPr>
          <w:rFonts w:cstheme="minorHAnsi"/>
        </w:rPr>
        <w:t xml:space="preserve">d) the Australian Taxation Office document </w:t>
      </w:r>
      <w:r w:rsidRPr="00EE2DEB">
        <w:rPr>
          <w:rFonts w:cstheme="minorHAnsi"/>
          <w:i/>
          <w:iCs/>
        </w:rPr>
        <w:t xml:space="preserve">Difference between </w:t>
      </w:r>
      <w:hyperlink r:id="rId53" w:history="1">
        <w:r w:rsidRPr="00EE2DEB">
          <w:rPr>
            <w:i/>
            <w:iCs/>
          </w:rPr>
          <w:t>employees and contractors</w:t>
        </w:r>
      </w:hyperlink>
      <w:r w:rsidR="00EE2DEB">
        <w:rPr>
          <w:i/>
          <w:iCs/>
        </w:rPr>
        <w:t>.</w:t>
      </w:r>
      <w:r w:rsidRPr="001F1808">
        <w:rPr>
          <w:rFonts w:cstheme="minorHAnsi"/>
        </w:rPr>
        <w:t xml:space="preserve"> See </w:t>
      </w:r>
      <w:hyperlink r:id="rId54" w:history="1">
        <w:r w:rsidR="00EE2DEB">
          <w:rPr>
            <w:u w:val="single"/>
          </w:rPr>
          <w:t>www.ato.gov.au/business/employee-or-contractor/difference-between-employees-and-contractors/</w:t>
        </w:r>
      </w:hyperlink>
    </w:p>
    <w:p w14:paraId="236E0DF2" w14:textId="77777777" w:rsidR="00AF2BB2" w:rsidRPr="00F44815" w:rsidRDefault="00AF2BB2" w:rsidP="00AF2BB2">
      <w:pPr>
        <w:pStyle w:val="ListBullet"/>
        <w:numPr>
          <w:ilvl w:val="0"/>
          <w:numId w:val="14"/>
        </w:numPr>
      </w:pPr>
      <w:r>
        <w:rPr>
          <w:rFonts w:cstheme="minorHAnsi"/>
        </w:rPr>
        <w:t>u</w:t>
      </w:r>
      <w:r w:rsidRPr="001F1808">
        <w:rPr>
          <w:rFonts w:cstheme="minorHAnsi"/>
        </w:rPr>
        <w:t xml:space="preserve">nderstand the different </w:t>
      </w:r>
      <w:hyperlink r:id="rId55" w:tgtFrame="_blank" w:history="1">
        <w:r w:rsidRPr="00F44815">
          <w:t xml:space="preserve">employment entitlements </w:t>
        </w:r>
      </w:hyperlink>
      <w:r>
        <w:rPr>
          <w:rFonts w:cstheme="minorHAnsi"/>
        </w:rPr>
        <w:t>for</w:t>
      </w:r>
      <w:hyperlink r:id="rId56" w:tgtFrame="_blank" w:history="1">
        <w:r w:rsidRPr="00F44815">
          <w:t xml:space="preserve"> full-time, part-time, casual or fixed term employees</w:t>
        </w:r>
      </w:hyperlink>
      <w:r>
        <w:t>.</w:t>
      </w:r>
      <w:r w:rsidRPr="00F44815">
        <w:t xml:space="preserve"> </w:t>
      </w:r>
      <w:r w:rsidRPr="001F1808">
        <w:rPr>
          <w:rFonts w:cstheme="minorHAnsi"/>
        </w:rPr>
        <w:t xml:space="preserve">See </w:t>
      </w:r>
      <w:hyperlink r:id="rId57" w:history="1">
        <w:r>
          <w:rPr>
            <w:u w:val="single"/>
          </w:rPr>
          <w:t>www.fairwork.gov.au/employee-entitlements/types-of-employees</w:t>
        </w:r>
      </w:hyperlink>
    </w:p>
    <w:p w14:paraId="529AF055" w14:textId="1631FB91" w:rsidR="001F1808" w:rsidRPr="001F1808" w:rsidRDefault="007B5E3D" w:rsidP="00D729B6">
      <w:pPr>
        <w:pStyle w:val="ListBullet"/>
        <w:numPr>
          <w:ilvl w:val="0"/>
          <w:numId w:val="14"/>
        </w:numPr>
      </w:pPr>
      <w:r>
        <w:t>u</w:t>
      </w:r>
      <w:r w:rsidR="001F1808" w:rsidRPr="001F1808">
        <w:t xml:space="preserve">se the Australian Taxation Office </w:t>
      </w:r>
      <w:r w:rsidR="001F1808" w:rsidRPr="00995732">
        <w:rPr>
          <w:i/>
          <w:iCs/>
        </w:rPr>
        <w:t>Employee/contractor decision tool</w:t>
      </w:r>
      <w:r w:rsidR="001F1808" w:rsidRPr="00F44815">
        <w:t xml:space="preserve"> to check if your Landcare facilitator will be an employee or contractor</w:t>
      </w:r>
      <w:r w:rsidR="00BE6037">
        <w:t>*</w:t>
      </w:r>
      <w:r w:rsidR="001F1808" w:rsidRPr="00F44815">
        <w:t xml:space="preserve"> for tax and superannuation purposes</w:t>
      </w:r>
      <w:r w:rsidR="00003B26">
        <w:t>.</w:t>
      </w:r>
      <w:r w:rsidR="001F1808" w:rsidRPr="001F1808">
        <w:t xml:space="preserve"> See </w:t>
      </w:r>
      <w:hyperlink r:id="rId58" w:anchor="Difference_between_employee_and_contractor" w:history="1">
        <w:r w:rsidR="00003B26">
          <w:rPr>
            <w:u w:val="single"/>
          </w:rPr>
          <w:t>www.ato.gov.au/Calculators-and-tools/Employee-or-contractor/?page=1#Difference_between_employee_and_contractor</w:t>
        </w:r>
      </w:hyperlink>
    </w:p>
    <w:p w14:paraId="0338A464" w14:textId="3F6CCDCC" w:rsidR="001F1808" w:rsidRPr="001F1808" w:rsidRDefault="007B5E3D" w:rsidP="00D729B6">
      <w:pPr>
        <w:pStyle w:val="ListBullet"/>
        <w:numPr>
          <w:ilvl w:val="0"/>
          <w:numId w:val="14"/>
        </w:numPr>
      </w:pPr>
      <w:r>
        <w:t>h</w:t>
      </w:r>
      <w:r w:rsidR="001F1808" w:rsidRPr="001F1808">
        <w:t>ave a</w:t>
      </w:r>
      <w:r w:rsidR="001F1808" w:rsidRPr="001F1808" w:rsidDel="00E65F53">
        <w:t xml:space="preserve"> </w:t>
      </w:r>
      <w:r w:rsidR="00AF0C87">
        <w:t>Workplace</w:t>
      </w:r>
      <w:r w:rsidR="00AF0C87" w:rsidRPr="001F1808">
        <w:t xml:space="preserve"> </w:t>
      </w:r>
      <w:r w:rsidR="001F1808" w:rsidRPr="001F1808">
        <w:t xml:space="preserve">Health and Safety Policy or agree to implement such a policy before </w:t>
      </w:r>
      <w:r w:rsidR="00EF756E">
        <w:t xml:space="preserve">employing </w:t>
      </w:r>
      <w:r w:rsidR="001F1808" w:rsidRPr="001F1808">
        <w:t xml:space="preserve">a Landcare </w:t>
      </w:r>
      <w:r w:rsidR="00BC694F">
        <w:t>f</w:t>
      </w:r>
      <w:r w:rsidR="001F1808" w:rsidRPr="001F1808">
        <w:t>acilitator</w:t>
      </w:r>
    </w:p>
    <w:p w14:paraId="25C648C2" w14:textId="4C1FD24A" w:rsidR="0099042F" w:rsidRDefault="001F1808" w:rsidP="00D729B6">
      <w:pPr>
        <w:pStyle w:val="ListBullet"/>
        <w:numPr>
          <w:ilvl w:val="0"/>
          <w:numId w:val="14"/>
        </w:numPr>
      </w:pPr>
      <w:r w:rsidRPr="001F1808">
        <w:t xml:space="preserve">have a Grievance Policy or agree to implement such a policy before </w:t>
      </w:r>
      <w:r w:rsidR="00EF756E">
        <w:t xml:space="preserve">employing </w:t>
      </w:r>
      <w:r w:rsidRPr="001F1808">
        <w:t xml:space="preserve">a Landcare </w:t>
      </w:r>
      <w:r w:rsidR="00BC694F">
        <w:t>f</w:t>
      </w:r>
      <w:r w:rsidRPr="001F1808">
        <w:t>acilitator</w:t>
      </w:r>
      <w:r w:rsidR="0099042F">
        <w:t xml:space="preserve"> </w:t>
      </w:r>
    </w:p>
    <w:p w14:paraId="2F0738B7" w14:textId="21F742B1" w:rsidR="001F1808" w:rsidRPr="001F1808" w:rsidRDefault="0099042F" w:rsidP="0099042F">
      <w:pPr>
        <w:pStyle w:val="ListBullet"/>
        <w:numPr>
          <w:ilvl w:val="0"/>
          <w:numId w:val="0"/>
        </w:numPr>
        <w:ind w:left="720"/>
      </w:pPr>
      <w:r>
        <w:t>AND</w:t>
      </w:r>
    </w:p>
    <w:p w14:paraId="43179AA7" w14:textId="7BD35026" w:rsidR="001F1808" w:rsidRPr="001F1808" w:rsidRDefault="001F1808" w:rsidP="00D729B6">
      <w:pPr>
        <w:pStyle w:val="ListBullet"/>
        <w:numPr>
          <w:ilvl w:val="0"/>
          <w:numId w:val="14"/>
        </w:numPr>
      </w:pPr>
      <w:r w:rsidRPr="001F1808">
        <w:t xml:space="preserve">have a Code of Conduct or agree to adopt a Code of Conduct before </w:t>
      </w:r>
      <w:r w:rsidR="00EF756E">
        <w:t xml:space="preserve">employing </w:t>
      </w:r>
      <w:r w:rsidRPr="001F1808">
        <w:t xml:space="preserve">a Landcare </w:t>
      </w:r>
      <w:r w:rsidR="00BC694F">
        <w:t>f</w:t>
      </w:r>
      <w:r w:rsidRPr="001F1808">
        <w:t>acilitator</w:t>
      </w:r>
      <w:r w:rsidR="00B054F8">
        <w:t>.</w:t>
      </w:r>
      <w:r w:rsidRPr="001F1808">
        <w:t xml:space="preserve"> </w:t>
      </w:r>
      <w:r w:rsidRPr="007B5E3D">
        <w:rPr>
          <w:u w:val="single"/>
        </w:rPr>
        <w:t>Note</w:t>
      </w:r>
      <w:r w:rsidR="007B5E3D">
        <w:t>:</w:t>
      </w:r>
      <w:r w:rsidRPr="001F1808">
        <w:t xml:space="preserve"> if your organisation is a member group of Landcare Victoria Inc., they have a Code of Conduct</w:t>
      </w:r>
      <w:r w:rsidR="000B0567">
        <w:t xml:space="preserve"> that </w:t>
      </w:r>
      <w:r w:rsidR="002B3F7F">
        <w:t>member groups can endorse as their own Code of Conduct</w:t>
      </w:r>
      <w:r w:rsidR="00F61ABA">
        <w:t>.</w:t>
      </w:r>
    </w:p>
    <w:p w14:paraId="3EF4F964" w14:textId="2B834E1A" w:rsidR="009A0CE0" w:rsidRDefault="00BE6037" w:rsidP="0025347D">
      <w:pPr>
        <w:pStyle w:val="BodyText"/>
      </w:pPr>
      <w:r>
        <w:t>*</w:t>
      </w:r>
      <w:r w:rsidR="00800E42">
        <w:t>It is prefer</w:t>
      </w:r>
      <w:r w:rsidR="000F0200">
        <w:t>red</w:t>
      </w:r>
      <w:r w:rsidR="00800E42">
        <w:t xml:space="preserve"> that Landcare facilitators are employees rather than </w:t>
      </w:r>
      <w:r w:rsidR="00F10BDA">
        <w:t>contractors</w:t>
      </w:r>
      <w:r w:rsidR="00960249">
        <w:t>.</w:t>
      </w:r>
    </w:p>
    <w:p w14:paraId="634EB81E" w14:textId="77777777" w:rsidR="006477BB" w:rsidRDefault="006477BB" w:rsidP="006477BB">
      <w:pPr>
        <w:pStyle w:val="Heading2"/>
      </w:pPr>
      <w:bookmarkStart w:id="38" w:name="_Toc62137246"/>
      <w:r>
        <w:t>What employment resources are available?</w:t>
      </w:r>
      <w:bookmarkEnd w:id="38"/>
    </w:p>
    <w:p w14:paraId="5DFA511B" w14:textId="3EBC0070" w:rsidR="006477BB" w:rsidRDefault="006477BB" w:rsidP="006477BB">
      <w:pPr>
        <w:pStyle w:val="BodyText"/>
        <w:spacing w:before="0" w:after="240" w:line="240" w:lineRule="auto"/>
        <w:rPr>
          <w:rFonts w:cstheme="minorHAnsi"/>
        </w:rPr>
      </w:pPr>
      <w:r>
        <w:rPr>
          <w:rFonts w:cstheme="minorHAnsi"/>
        </w:rPr>
        <w:t>Since 2018, a</w:t>
      </w:r>
      <w:r w:rsidRPr="000C4B39">
        <w:rPr>
          <w:rFonts w:cstheme="minorHAnsi"/>
        </w:rPr>
        <w:t xml:space="preserve"> </w:t>
      </w:r>
      <w:r>
        <w:rPr>
          <w:rFonts w:cstheme="minorHAnsi"/>
        </w:rPr>
        <w:t>Landcare e</w:t>
      </w:r>
      <w:r w:rsidRPr="000C4B39">
        <w:rPr>
          <w:rFonts w:cstheme="minorHAnsi"/>
        </w:rPr>
        <w:t xml:space="preserve">mployment </w:t>
      </w:r>
      <w:r>
        <w:rPr>
          <w:rFonts w:cstheme="minorHAnsi"/>
        </w:rPr>
        <w:t>advice s</w:t>
      </w:r>
      <w:r w:rsidRPr="000C4B39">
        <w:rPr>
          <w:rFonts w:cstheme="minorHAnsi"/>
        </w:rPr>
        <w:t>ervice</w:t>
      </w:r>
      <w:r>
        <w:rPr>
          <w:rFonts w:cstheme="minorHAnsi"/>
        </w:rPr>
        <w:t xml:space="preserve"> has been engaged by Landcare Victoria</w:t>
      </w:r>
      <w:r w:rsidR="00A710B8">
        <w:rPr>
          <w:rFonts w:cstheme="minorHAnsi"/>
        </w:rPr>
        <w:t xml:space="preserve"> Inc.</w:t>
      </w:r>
      <w:r>
        <w:rPr>
          <w:rFonts w:cstheme="minorHAnsi"/>
        </w:rPr>
        <w:t xml:space="preserve">, in partnership with DELWP, </w:t>
      </w:r>
      <w:r w:rsidRPr="000C4B39">
        <w:rPr>
          <w:rFonts w:cstheme="minorHAnsi"/>
        </w:rPr>
        <w:t>to provide</w:t>
      </w:r>
      <w:r>
        <w:rPr>
          <w:rFonts w:cstheme="minorHAnsi"/>
        </w:rPr>
        <w:t xml:space="preserve"> advice and access to experts in human resources and employment law </w:t>
      </w:r>
      <w:r w:rsidR="00F2170F">
        <w:rPr>
          <w:rFonts w:cstheme="minorHAnsi"/>
        </w:rPr>
        <w:t xml:space="preserve">for </w:t>
      </w:r>
      <w:r>
        <w:rPr>
          <w:rFonts w:cstheme="minorHAnsi"/>
        </w:rPr>
        <w:t>Landcare groups</w:t>
      </w:r>
      <w:r w:rsidR="00F2170F">
        <w:rPr>
          <w:rFonts w:cstheme="minorHAnsi"/>
        </w:rPr>
        <w:t>/networks</w:t>
      </w:r>
      <w:r>
        <w:rPr>
          <w:rFonts w:cstheme="minorHAnsi"/>
        </w:rPr>
        <w:t xml:space="preserve"> and staff working in Victoria.</w:t>
      </w:r>
    </w:p>
    <w:p w14:paraId="67065C76" w14:textId="77777777" w:rsidR="006477BB" w:rsidRDefault="006477BB" w:rsidP="006477BB">
      <w:pPr>
        <w:pStyle w:val="BodyText"/>
        <w:spacing w:before="0" w:after="240" w:line="240" w:lineRule="auto"/>
        <w:rPr>
          <w:rFonts w:cstheme="minorHAnsi"/>
        </w:rPr>
      </w:pPr>
      <w:r>
        <w:rPr>
          <w:rFonts w:cstheme="minorHAnsi"/>
        </w:rPr>
        <w:t>C</w:t>
      </w:r>
      <w:r w:rsidRPr="000C4B39">
        <w:rPr>
          <w:rFonts w:cstheme="minorHAnsi"/>
        </w:rPr>
        <w:t xml:space="preserve">ontact Workplace Legal on </w:t>
      </w:r>
      <w:r>
        <w:rPr>
          <w:rFonts w:cstheme="minorHAnsi"/>
        </w:rPr>
        <w:t xml:space="preserve">(03) </w:t>
      </w:r>
      <w:r w:rsidRPr="000C4B39">
        <w:rPr>
          <w:rFonts w:cstheme="minorHAnsi"/>
        </w:rPr>
        <w:t>9972 4950</w:t>
      </w:r>
      <w:r>
        <w:rPr>
          <w:rFonts w:cstheme="minorHAnsi"/>
        </w:rPr>
        <w:t xml:space="preserve"> to a</w:t>
      </w:r>
      <w:r w:rsidRPr="000C4B39">
        <w:rPr>
          <w:rFonts w:cstheme="minorHAnsi"/>
        </w:rPr>
        <w:t xml:space="preserve">ccess </w:t>
      </w:r>
      <w:r>
        <w:rPr>
          <w:rFonts w:cstheme="minorHAnsi"/>
        </w:rPr>
        <w:t xml:space="preserve">free and confidential </w:t>
      </w:r>
      <w:r w:rsidRPr="000C4B39">
        <w:rPr>
          <w:rFonts w:cstheme="minorHAnsi"/>
        </w:rPr>
        <w:t xml:space="preserve">advice and assistance on </w:t>
      </w:r>
      <w:r>
        <w:rPr>
          <w:rFonts w:cstheme="minorHAnsi"/>
        </w:rPr>
        <w:t xml:space="preserve">Landcare </w:t>
      </w:r>
      <w:r w:rsidRPr="000C4B39">
        <w:rPr>
          <w:rFonts w:cstheme="minorHAnsi"/>
        </w:rPr>
        <w:t>human resources and employment</w:t>
      </w:r>
      <w:r>
        <w:rPr>
          <w:rFonts w:cstheme="minorHAnsi"/>
        </w:rPr>
        <w:t>-</w:t>
      </w:r>
      <w:r w:rsidRPr="000C4B39">
        <w:rPr>
          <w:rFonts w:cstheme="minorHAnsi"/>
        </w:rPr>
        <w:t>related matters</w:t>
      </w:r>
      <w:r>
        <w:rPr>
          <w:rFonts w:cstheme="minorHAnsi"/>
        </w:rPr>
        <w:t>.</w:t>
      </w:r>
      <w:r w:rsidRPr="000C4B39">
        <w:rPr>
          <w:rFonts w:cstheme="minorHAnsi"/>
        </w:rPr>
        <w:t xml:space="preserve"> </w:t>
      </w:r>
    </w:p>
    <w:p w14:paraId="7A160B08" w14:textId="31768B64" w:rsidR="006477BB" w:rsidRPr="000C4B39" w:rsidRDefault="006477BB" w:rsidP="006477BB">
      <w:pPr>
        <w:pStyle w:val="BodyText"/>
        <w:spacing w:before="0" w:after="240" w:line="240" w:lineRule="auto"/>
        <w:rPr>
          <w:rFonts w:cstheme="minorHAnsi"/>
        </w:rPr>
      </w:pPr>
      <w:r>
        <w:rPr>
          <w:rFonts w:cstheme="minorHAnsi"/>
        </w:rPr>
        <w:t>I</w:t>
      </w:r>
      <w:r w:rsidRPr="000C4B39">
        <w:rPr>
          <w:rFonts w:cstheme="minorHAnsi"/>
        </w:rPr>
        <w:t xml:space="preserve">nformation resources, training and sample </w:t>
      </w:r>
      <w:r w:rsidR="00167519">
        <w:rPr>
          <w:rFonts w:cstheme="minorHAnsi"/>
        </w:rPr>
        <w:t xml:space="preserve">employment-related </w:t>
      </w:r>
      <w:r w:rsidRPr="000C4B39">
        <w:rPr>
          <w:rFonts w:cstheme="minorHAnsi"/>
        </w:rPr>
        <w:t xml:space="preserve">templates will be </w:t>
      </w:r>
      <w:r>
        <w:rPr>
          <w:rFonts w:cstheme="minorHAnsi"/>
        </w:rPr>
        <w:t xml:space="preserve">made </w:t>
      </w:r>
      <w:r w:rsidRPr="000C4B39">
        <w:rPr>
          <w:rFonts w:cstheme="minorHAnsi"/>
        </w:rPr>
        <w:t xml:space="preserve">available </w:t>
      </w:r>
      <w:r w:rsidR="00FE0208">
        <w:rPr>
          <w:rFonts w:cstheme="minorHAnsi"/>
        </w:rPr>
        <w:t>during</w:t>
      </w:r>
      <w:r>
        <w:rPr>
          <w:rFonts w:cstheme="minorHAnsi"/>
        </w:rPr>
        <w:t xml:space="preserve"> 2021</w:t>
      </w:r>
      <w:r w:rsidRPr="003278AC">
        <w:rPr>
          <w:rStyle w:val="Hyperlink"/>
          <w:rFonts w:cstheme="minorHAnsi"/>
          <w:u w:val="none"/>
        </w:rPr>
        <w:t xml:space="preserve"> </w:t>
      </w:r>
      <w:r w:rsidRPr="000C4B39">
        <w:rPr>
          <w:rFonts w:cstheme="minorHAnsi"/>
        </w:rPr>
        <w:t xml:space="preserve">to help </w:t>
      </w:r>
      <w:r>
        <w:rPr>
          <w:rFonts w:cstheme="minorHAnsi"/>
        </w:rPr>
        <w:t>applicant organisations</w:t>
      </w:r>
      <w:r w:rsidRPr="000C4B39">
        <w:rPr>
          <w:rFonts w:cstheme="minorHAnsi"/>
        </w:rPr>
        <w:t xml:space="preserve"> meet the </w:t>
      </w:r>
      <w:r>
        <w:rPr>
          <w:rFonts w:cstheme="minorHAnsi"/>
        </w:rPr>
        <w:t xml:space="preserve">VLFP employment </w:t>
      </w:r>
      <w:r w:rsidRPr="000C4B39">
        <w:rPr>
          <w:rFonts w:cstheme="minorHAnsi"/>
        </w:rPr>
        <w:t xml:space="preserve">requirements and </w:t>
      </w:r>
      <w:r>
        <w:rPr>
          <w:rFonts w:cstheme="minorHAnsi"/>
        </w:rPr>
        <w:t xml:space="preserve">to </w:t>
      </w:r>
      <w:r w:rsidRPr="000C4B39">
        <w:rPr>
          <w:rFonts w:cstheme="minorHAnsi"/>
        </w:rPr>
        <w:t xml:space="preserve">ensure robust employment standards for Landcare </w:t>
      </w:r>
      <w:r>
        <w:rPr>
          <w:rFonts w:cstheme="minorHAnsi"/>
        </w:rPr>
        <w:t>f</w:t>
      </w:r>
      <w:r w:rsidRPr="000C4B39">
        <w:rPr>
          <w:rFonts w:cstheme="minorHAnsi"/>
        </w:rPr>
        <w:t>acilitators</w:t>
      </w:r>
      <w:r>
        <w:rPr>
          <w:rFonts w:cstheme="minorHAnsi"/>
        </w:rPr>
        <w:t xml:space="preserve"> and their employers</w:t>
      </w:r>
      <w:r w:rsidRPr="000C4B39">
        <w:rPr>
          <w:rFonts w:cstheme="minorHAnsi"/>
        </w:rPr>
        <w:t xml:space="preserve">. A Landcare </w:t>
      </w:r>
      <w:r>
        <w:rPr>
          <w:rFonts w:cstheme="minorHAnsi"/>
        </w:rPr>
        <w:t>f</w:t>
      </w:r>
      <w:r w:rsidRPr="000C4B39">
        <w:rPr>
          <w:rFonts w:cstheme="minorHAnsi"/>
        </w:rPr>
        <w:t xml:space="preserve">acilitator induction kit is in development and will be available in mid-2021. </w:t>
      </w:r>
    </w:p>
    <w:p w14:paraId="49E84858" w14:textId="71AC6180" w:rsidR="0025347D" w:rsidRPr="00F844C4" w:rsidRDefault="0025347D" w:rsidP="0025347D">
      <w:pPr>
        <w:pStyle w:val="BodyText"/>
      </w:pPr>
      <w:r>
        <w:t>For more information</w:t>
      </w:r>
      <w:r w:rsidR="00EC3E30">
        <w:t xml:space="preserve"> and to view resources</w:t>
      </w:r>
      <w:r>
        <w:t xml:space="preserve">, visit </w:t>
      </w:r>
      <w:r w:rsidRPr="00C576C7">
        <w:t xml:space="preserve">the </w:t>
      </w:r>
      <w:hyperlink r:id="rId59" w:history="1">
        <w:r w:rsidRPr="00C576C7">
          <w:rPr>
            <w:rStyle w:val="Hyperlink"/>
          </w:rPr>
          <w:t>Victorian Landcare Gateway</w:t>
        </w:r>
        <w:r w:rsidR="007650B8" w:rsidRPr="00C576C7">
          <w:rPr>
            <w:rStyle w:val="Hyperlink"/>
          </w:rPr>
          <w:t xml:space="preserve"> website</w:t>
        </w:r>
      </w:hyperlink>
      <w:r w:rsidR="002D63C5">
        <w:t>.</w:t>
      </w:r>
    </w:p>
    <w:p w14:paraId="1C905BFD" w14:textId="0E5704B1" w:rsidR="00E93E7B" w:rsidRDefault="00E93E7B" w:rsidP="00E93E7B">
      <w:pPr>
        <w:pStyle w:val="Heading2"/>
        <w:rPr>
          <w:color w:val="00B2A9" w:themeColor="accent1"/>
        </w:rPr>
      </w:pPr>
      <w:bookmarkStart w:id="39" w:name="_Toc52194640"/>
      <w:bookmarkStart w:id="40" w:name="_Toc52301931"/>
      <w:bookmarkStart w:id="41" w:name="_Toc62137247"/>
      <w:r w:rsidRPr="004900CF">
        <w:rPr>
          <w:color w:val="00B2A9" w:themeColor="accent1"/>
        </w:rPr>
        <w:t xml:space="preserve">Can </w:t>
      </w:r>
      <w:r w:rsidR="00C72F36">
        <w:rPr>
          <w:color w:val="00B2A9" w:themeColor="accent1"/>
        </w:rPr>
        <w:t>we</w:t>
      </w:r>
      <w:r w:rsidRPr="004900CF">
        <w:rPr>
          <w:color w:val="00B2A9" w:themeColor="accent1"/>
        </w:rPr>
        <w:t xml:space="preserve"> submit more than one application?</w:t>
      </w:r>
      <w:bookmarkEnd w:id="39"/>
      <w:bookmarkEnd w:id="40"/>
      <w:bookmarkEnd w:id="41"/>
    </w:p>
    <w:p w14:paraId="6DE0ABB6" w14:textId="77777777" w:rsidR="00D4119A" w:rsidRDefault="00E93E7B" w:rsidP="00E93E7B">
      <w:pPr>
        <w:pStyle w:val="BodyText"/>
      </w:pPr>
      <w:r w:rsidRPr="009B6422">
        <w:t>Yes</w:t>
      </w:r>
      <w:r>
        <w:t xml:space="preserve">, </w:t>
      </w:r>
      <w:r w:rsidRPr="009B6422">
        <w:t>a</w:t>
      </w:r>
      <w:r w:rsidR="008B10C0">
        <w:t>n</w:t>
      </w:r>
      <w:r w:rsidRPr="009B6422">
        <w:t xml:space="preserve"> organisation</w:t>
      </w:r>
      <w:r>
        <w:t xml:space="preserve"> can submit m</w:t>
      </w:r>
      <w:r w:rsidRPr="009B6422">
        <w:t>ore than one application</w:t>
      </w:r>
      <w:r>
        <w:t xml:space="preserve">. </w:t>
      </w:r>
    </w:p>
    <w:p w14:paraId="6925BFCA" w14:textId="74835855" w:rsidR="00E93E7B" w:rsidRDefault="00E93E7B" w:rsidP="00E93E7B">
      <w:pPr>
        <w:pStyle w:val="BodyText"/>
      </w:pPr>
      <w:r>
        <w:t>E</w:t>
      </w:r>
      <w:r w:rsidRPr="009B6422">
        <w:t xml:space="preserve">ach application must be for </w:t>
      </w:r>
      <w:r>
        <w:t xml:space="preserve">only </w:t>
      </w:r>
      <w:r w:rsidRPr="009B6422">
        <w:t>one Landcare facilitator</w:t>
      </w:r>
      <w:r>
        <w:t xml:space="preserve"> position and </w:t>
      </w:r>
      <w:r w:rsidRPr="009B6422">
        <w:t>application</w:t>
      </w:r>
      <w:r>
        <w:t>s</w:t>
      </w:r>
      <w:r w:rsidRPr="009B6422">
        <w:t xml:space="preserve"> will be assessed independently on their relative merits as part of the competitive </w:t>
      </w:r>
      <w:r w:rsidR="002022E6">
        <w:t xml:space="preserve">application </w:t>
      </w:r>
      <w:r w:rsidRPr="009B6422">
        <w:t>process.</w:t>
      </w:r>
    </w:p>
    <w:p w14:paraId="3FA86A20" w14:textId="566F160C" w:rsidR="000428C3" w:rsidRDefault="000E1A2C" w:rsidP="000428C3">
      <w:pPr>
        <w:pStyle w:val="BodyText"/>
      </w:pPr>
      <w:r>
        <w:t xml:space="preserve">Organisations that lodge </w:t>
      </w:r>
      <w:r w:rsidR="000428C3" w:rsidRPr="009B6422">
        <w:t xml:space="preserve">more than one </w:t>
      </w:r>
      <w:r w:rsidR="007E7F15">
        <w:t xml:space="preserve">application </w:t>
      </w:r>
      <w:r w:rsidR="000428C3" w:rsidRPr="009B6422">
        <w:t xml:space="preserve">will </w:t>
      </w:r>
      <w:r w:rsidR="000428C3">
        <w:t xml:space="preserve">need to </w:t>
      </w:r>
      <w:r w:rsidR="000428C3" w:rsidRPr="009B6422">
        <w:t>strong</w:t>
      </w:r>
      <w:r w:rsidR="000428C3">
        <w:t xml:space="preserve">ly </w:t>
      </w:r>
      <w:r w:rsidR="000428C3" w:rsidRPr="009B6422">
        <w:t>justif</w:t>
      </w:r>
      <w:r w:rsidR="000428C3">
        <w:t xml:space="preserve">y why </w:t>
      </w:r>
      <w:r w:rsidR="007A2BF1">
        <w:t xml:space="preserve">more than one </w:t>
      </w:r>
      <w:r w:rsidR="000428C3" w:rsidRPr="009B6422">
        <w:t xml:space="preserve">Landcare facilitator </w:t>
      </w:r>
      <w:r w:rsidR="000428C3">
        <w:t>is needed. For example,</w:t>
      </w:r>
      <w:r w:rsidR="000428C3" w:rsidRPr="009B6422" w:rsidDel="00945D89">
        <w:t xml:space="preserve"> </w:t>
      </w:r>
      <w:r w:rsidR="000428C3">
        <w:t xml:space="preserve">the </w:t>
      </w:r>
      <w:r w:rsidR="000428C3" w:rsidRPr="009B6422">
        <w:t xml:space="preserve">number and area </w:t>
      </w:r>
      <w:r w:rsidR="00D43C90">
        <w:t xml:space="preserve">of coverage </w:t>
      </w:r>
      <w:r w:rsidR="000428C3" w:rsidRPr="009B6422">
        <w:t xml:space="preserve">of the groups and networks </w:t>
      </w:r>
      <w:r w:rsidR="000428C3">
        <w:t xml:space="preserve">that need </w:t>
      </w:r>
      <w:r w:rsidR="000428C3" w:rsidRPr="009B6422">
        <w:t>support.</w:t>
      </w:r>
    </w:p>
    <w:p w14:paraId="32D057EE" w14:textId="77777777" w:rsidR="0007684A" w:rsidRPr="00437FAD" w:rsidRDefault="0007684A" w:rsidP="0007684A">
      <w:pPr>
        <w:pStyle w:val="BodyText"/>
        <w:spacing w:before="0" w:after="240" w:line="240" w:lineRule="auto"/>
        <w:rPr>
          <w:rFonts w:cstheme="minorHAnsi"/>
        </w:rPr>
      </w:pPr>
      <w:r>
        <w:rPr>
          <w:rFonts w:cstheme="minorHAnsi"/>
        </w:rPr>
        <w:t>The groups/networks</w:t>
      </w:r>
      <w:r w:rsidDel="0040019C">
        <w:rPr>
          <w:rFonts w:cstheme="minorHAnsi"/>
        </w:rPr>
        <w:t xml:space="preserve"> to be supported within </w:t>
      </w:r>
      <w:r>
        <w:rPr>
          <w:rFonts w:cstheme="minorHAnsi"/>
        </w:rPr>
        <w:t>each application must be different.</w:t>
      </w:r>
    </w:p>
    <w:p w14:paraId="683BA224" w14:textId="33187C17" w:rsidR="00E93E7B" w:rsidRPr="009B6422" w:rsidRDefault="00FB6F0D" w:rsidP="00E93E7B">
      <w:pPr>
        <w:pStyle w:val="BodyText"/>
      </w:pPr>
      <w:r>
        <w:t xml:space="preserve">However, in </w:t>
      </w:r>
      <w:r w:rsidR="00E93E7B" w:rsidRPr="009B6422">
        <w:t xml:space="preserve">exceptional circumstances, </w:t>
      </w:r>
      <w:r w:rsidR="00336C98">
        <w:t xml:space="preserve">i.e. where a group crosses a </w:t>
      </w:r>
      <w:r w:rsidR="00DF011D">
        <w:t>CMA</w:t>
      </w:r>
      <w:r w:rsidR="00336C98">
        <w:t>, local government, or Landcare network</w:t>
      </w:r>
      <w:r w:rsidR="00DF011D">
        <w:t xml:space="preserve"> </w:t>
      </w:r>
      <w:r w:rsidR="00E93E7B" w:rsidRPr="009B6422">
        <w:t>boundary,</w:t>
      </w:r>
      <w:r w:rsidR="00336C98">
        <w:t xml:space="preserve"> with reasonable justification a group could be part of more than </w:t>
      </w:r>
      <w:r w:rsidR="00322CC1">
        <w:t>one application.</w:t>
      </w:r>
      <w:r w:rsidR="00E93E7B" w:rsidRPr="009B6422">
        <w:t xml:space="preserve"> </w:t>
      </w:r>
    </w:p>
    <w:p w14:paraId="6265160C" w14:textId="2BB7DD40" w:rsidR="00E93E7B" w:rsidRPr="009B6422" w:rsidRDefault="00DA6AD7" w:rsidP="00E93E7B">
      <w:pPr>
        <w:pStyle w:val="BodyText"/>
      </w:pPr>
      <w:r>
        <w:t>Note: a</w:t>
      </w:r>
      <w:r w:rsidR="00E93E7B" w:rsidRPr="009B6422">
        <w:t xml:space="preserve"> network may apply for VLFP funding for a Landcare </w:t>
      </w:r>
      <w:r w:rsidR="00E93E7B">
        <w:t>f</w:t>
      </w:r>
      <w:r w:rsidR="00E93E7B" w:rsidRPr="009B6422">
        <w:t xml:space="preserve">acilitator that will </w:t>
      </w:r>
      <w:r w:rsidR="00E93E7B">
        <w:t xml:space="preserve">also </w:t>
      </w:r>
      <w:r w:rsidR="00E93E7B" w:rsidRPr="009B6422">
        <w:t>support another network (and its member groups) or group.</w:t>
      </w:r>
    </w:p>
    <w:p w14:paraId="12244D6B" w14:textId="0F0B7D42" w:rsidR="00E932FD" w:rsidRDefault="00E93E7B" w:rsidP="00E932FD">
      <w:pPr>
        <w:pStyle w:val="BodyText"/>
        <w:spacing w:before="0" w:after="240" w:line="240" w:lineRule="auto"/>
        <w:rPr>
          <w:rFonts w:cstheme="minorHAnsi"/>
        </w:rPr>
      </w:pPr>
      <w:r w:rsidRPr="009B6422">
        <w:t>You are encouraged to discuss your proposal for a Landcare facilitator with adjoining groups and networks and your Regional Landcare Coordinator to identify the best application approach in your area.</w:t>
      </w:r>
      <w:r w:rsidR="00E932FD">
        <w:t xml:space="preserve"> </w:t>
      </w:r>
      <w:r w:rsidR="00E932FD">
        <w:rPr>
          <w:rFonts w:cstheme="minorHAnsi"/>
        </w:rPr>
        <w:t xml:space="preserve">The contact details for </w:t>
      </w:r>
      <w:r w:rsidR="00E932FD" w:rsidRPr="00437FAD">
        <w:rPr>
          <w:rFonts w:cstheme="minorHAnsi"/>
        </w:rPr>
        <w:t>Regional Landcare Coordinator</w:t>
      </w:r>
      <w:r w:rsidR="00E932FD">
        <w:rPr>
          <w:rFonts w:cstheme="minorHAnsi"/>
        </w:rPr>
        <w:t xml:space="preserve">s are </w:t>
      </w:r>
      <w:r w:rsidR="00E932FD" w:rsidRPr="009A00BD">
        <w:rPr>
          <w:rFonts w:cstheme="minorHAnsi"/>
        </w:rPr>
        <w:t>on page 1</w:t>
      </w:r>
      <w:r w:rsidR="00080F27" w:rsidRPr="009A00BD">
        <w:rPr>
          <w:rFonts w:cstheme="minorHAnsi"/>
        </w:rPr>
        <w:t>5</w:t>
      </w:r>
      <w:r w:rsidR="00E932FD" w:rsidRPr="009A00BD">
        <w:rPr>
          <w:rFonts w:cstheme="minorHAnsi"/>
        </w:rPr>
        <w:t>.</w:t>
      </w:r>
    </w:p>
    <w:p w14:paraId="1BEC2A66" w14:textId="088DA346" w:rsidR="00282E46" w:rsidRDefault="00282E46" w:rsidP="00963F29">
      <w:pPr>
        <w:pStyle w:val="Heading2"/>
      </w:pPr>
      <w:bookmarkStart w:id="42" w:name="_Toc62137248"/>
      <w:bookmarkStart w:id="43" w:name="_Toc52194632"/>
      <w:r>
        <w:t xml:space="preserve">How many groups </w:t>
      </w:r>
      <w:r w:rsidR="00F908ED">
        <w:t>will a Landcare facilitator support?</w:t>
      </w:r>
      <w:bookmarkEnd w:id="42"/>
    </w:p>
    <w:p w14:paraId="69FDF3CD" w14:textId="77777777" w:rsidR="00F908ED" w:rsidRPr="0006499D" w:rsidRDefault="00F908ED" w:rsidP="00F908ED">
      <w:pPr>
        <w:autoSpaceDE w:val="0"/>
        <w:autoSpaceDN w:val="0"/>
        <w:adjustRightInd w:val="0"/>
        <w:spacing w:after="120"/>
        <w:rPr>
          <w:rFonts w:eastAsia="Calibri" w:cstheme="minorHAnsi"/>
        </w:rPr>
      </w:pPr>
      <w:r w:rsidRPr="0006499D">
        <w:rPr>
          <w:rFonts w:eastAsia="Calibri" w:cstheme="minorHAnsi"/>
        </w:rPr>
        <w:t xml:space="preserve">It is expected that </w:t>
      </w:r>
      <w:r w:rsidRPr="0006499D">
        <w:rPr>
          <w:rFonts w:eastAsia="Calibri" w:cstheme="minorHAnsi"/>
          <w:b/>
          <w:bCs/>
        </w:rPr>
        <w:t xml:space="preserve">each Landcare facilitator position will support around 5 to 12 groups* (and 1 to 2 networks if applicable), </w:t>
      </w:r>
      <w:r w:rsidRPr="0006499D">
        <w:rPr>
          <w:rFonts w:eastAsia="Calibri" w:cstheme="minorHAnsi"/>
        </w:rPr>
        <w:t>noting that the number of groups to be supported will depend on factors such as the:</w:t>
      </w:r>
    </w:p>
    <w:p w14:paraId="4E7EDEB5" w14:textId="77777777" w:rsidR="00F908ED" w:rsidRPr="0006499D" w:rsidRDefault="00F908ED" w:rsidP="00F908ED">
      <w:pPr>
        <w:pStyle w:val="ListBullet"/>
        <w:rPr>
          <w:rFonts w:eastAsia="Calibri"/>
        </w:rPr>
      </w:pPr>
      <w:r w:rsidRPr="0006499D">
        <w:rPr>
          <w:rFonts w:eastAsia="Calibri"/>
        </w:rPr>
        <w:t>geographic area of the groups/networks to be supported</w:t>
      </w:r>
    </w:p>
    <w:p w14:paraId="74329A6C" w14:textId="77777777" w:rsidR="00F908ED" w:rsidRPr="0006499D" w:rsidRDefault="00F908ED" w:rsidP="00F908ED">
      <w:pPr>
        <w:pStyle w:val="ListBullet"/>
        <w:rPr>
          <w:rFonts w:eastAsia="Calibri"/>
        </w:rPr>
      </w:pPr>
      <w:r w:rsidRPr="0006499D">
        <w:rPr>
          <w:rFonts w:eastAsia="Calibri"/>
        </w:rPr>
        <w:t>needs of each group/network</w:t>
      </w:r>
    </w:p>
    <w:p w14:paraId="545B04D0" w14:textId="3C2F0970" w:rsidR="00F908ED" w:rsidRPr="0006499D" w:rsidRDefault="00F908ED" w:rsidP="00F908ED">
      <w:pPr>
        <w:pStyle w:val="ListBullet"/>
        <w:rPr>
          <w:rFonts w:eastAsia="Calibri"/>
        </w:rPr>
      </w:pPr>
      <w:r w:rsidRPr="0006499D">
        <w:rPr>
          <w:rFonts w:eastAsia="Calibri"/>
        </w:rPr>
        <w:t xml:space="preserve">number of </w:t>
      </w:r>
      <w:r w:rsidR="00DD0B30">
        <w:rPr>
          <w:rFonts w:eastAsia="Calibri"/>
        </w:rPr>
        <w:t xml:space="preserve">group/network </w:t>
      </w:r>
      <w:r w:rsidRPr="0006499D">
        <w:rPr>
          <w:rFonts w:eastAsia="Calibri"/>
        </w:rPr>
        <w:t>members/landholders</w:t>
      </w:r>
    </w:p>
    <w:p w14:paraId="42D488D6" w14:textId="0CEE52EF" w:rsidR="00F908ED" w:rsidRPr="0006499D" w:rsidRDefault="00F908ED" w:rsidP="00F908ED">
      <w:pPr>
        <w:pStyle w:val="ListBullet"/>
        <w:rPr>
          <w:rFonts w:eastAsia="Calibri"/>
        </w:rPr>
      </w:pPr>
      <w:r w:rsidRPr="0006499D">
        <w:rPr>
          <w:rFonts w:eastAsia="Calibri"/>
        </w:rPr>
        <w:t>level of activity of the group</w:t>
      </w:r>
      <w:r w:rsidR="00DD0B30">
        <w:rPr>
          <w:rFonts w:eastAsia="Calibri"/>
        </w:rPr>
        <w:t>s</w:t>
      </w:r>
      <w:r w:rsidRPr="0006499D">
        <w:rPr>
          <w:rFonts w:eastAsia="Calibri"/>
        </w:rPr>
        <w:t>/network</w:t>
      </w:r>
      <w:r w:rsidR="00DD0B30">
        <w:rPr>
          <w:rFonts w:eastAsia="Calibri"/>
        </w:rPr>
        <w:t>s</w:t>
      </w:r>
    </w:p>
    <w:p w14:paraId="6E925B72" w14:textId="6DEF4FD6" w:rsidR="00F908ED" w:rsidRPr="0006499D" w:rsidRDefault="00F908ED" w:rsidP="00F908ED">
      <w:pPr>
        <w:pStyle w:val="ListBullet"/>
        <w:rPr>
          <w:rFonts w:eastAsia="Calibri"/>
        </w:rPr>
      </w:pPr>
      <w:r w:rsidRPr="0006499D">
        <w:t>level of funding requested (</w:t>
      </w:r>
      <w:r w:rsidR="00761C8F">
        <w:t xml:space="preserve">to be </w:t>
      </w:r>
      <w:r w:rsidRPr="0006499D">
        <w:t>adjusted on a pro-rata basis for organisations applying for less than the maximum VLFP funding)</w:t>
      </w:r>
      <w:r w:rsidRPr="0006499D">
        <w:rPr>
          <w:rFonts w:eastAsia="Calibri"/>
        </w:rPr>
        <w:t>.</w:t>
      </w:r>
    </w:p>
    <w:p w14:paraId="41A9D296" w14:textId="77777777" w:rsidR="0006499D" w:rsidRDefault="0006499D" w:rsidP="0006499D">
      <w:pPr>
        <w:pStyle w:val="ListBullet"/>
        <w:numPr>
          <w:ilvl w:val="0"/>
          <w:numId w:val="0"/>
        </w:numPr>
      </w:pPr>
      <w:r w:rsidRPr="0006499D">
        <w:rPr>
          <w:rFonts w:eastAsia="Calibri"/>
        </w:rPr>
        <w:t xml:space="preserve">*A group includes Landcare and environmental volunteer groups/networks whose focus is undertaking on-ground </w:t>
      </w:r>
      <w:r w:rsidRPr="0006499D">
        <w:t xml:space="preserve">natural resource management works. </w:t>
      </w:r>
    </w:p>
    <w:p w14:paraId="519668BE" w14:textId="5692B97D" w:rsidR="0006499D" w:rsidRDefault="0006499D" w:rsidP="0006499D">
      <w:pPr>
        <w:pStyle w:val="ListBullet"/>
        <w:numPr>
          <w:ilvl w:val="0"/>
          <w:numId w:val="0"/>
        </w:numPr>
      </w:pPr>
      <w:r w:rsidRPr="0006499D">
        <w:t xml:space="preserve">Groups to be supported by a Landcare facilitator does not include environmental groups whose primary focus is advocacy, Catchment Management Authorities (CMAs), state or local government, businesses, non-government organisations, other community groups (e.g. Rotary, Lions, CFA, SES), sporting clubs or schools. These organisations may be partners in the delivery of the Landcare facilitator work program and successful applicants will be asked to report on these organisations separately in annual reporting. </w:t>
      </w:r>
    </w:p>
    <w:p w14:paraId="67EE60F7" w14:textId="7CD9A2F3" w:rsidR="00333CE1" w:rsidRPr="00333CE1" w:rsidRDefault="00333CE1" w:rsidP="0006499D">
      <w:pPr>
        <w:pStyle w:val="ListBullet"/>
        <w:numPr>
          <w:ilvl w:val="0"/>
          <w:numId w:val="0"/>
        </w:numPr>
      </w:pPr>
      <w:r>
        <w:rPr>
          <w:rFonts w:cstheme="minorHAnsi"/>
        </w:rPr>
        <w:t>The application form requires a list of the groups/networks that will be supported by the Landcare facilitator.</w:t>
      </w:r>
    </w:p>
    <w:p w14:paraId="0022E32E" w14:textId="3994C8E7" w:rsidR="00963F29" w:rsidRDefault="00963F29" w:rsidP="00963F29">
      <w:pPr>
        <w:pStyle w:val="Heading2"/>
      </w:pPr>
      <w:bookmarkStart w:id="44" w:name="_Toc62137249"/>
      <w:r w:rsidRPr="00725673">
        <w:t>How much funding is available?</w:t>
      </w:r>
      <w:bookmarkEnd w:id="43"/>
      <w:bookmarkEnd w:id="44"/>
    </w:p>
    <w:p w14:paraId="0F523027" w14:textId="4BB367DF" w:rsidR="00245183" w:rsidRPr="00245183" w:rsidRDefault="008F3325" w:rsidP="00245183">
      <w:pPr>
        <w:pStyle w:val="BodyText"/>
      </w:pPr>
      <w:r>
        <w:t>An applicant c</w:t>
      </w:r>
      <w:r w:rsidR="00963F29" w:rsidRPr="003E6F65">
        <w:t xml:space="preserve">an submit for </w:t>
      </w:r>
      <w:r w:rsidR="00963F29" w:rsidRPr="003E6F65">
        <w:rPr>
          <w:b/>
          <w:bCs/>
        </w:rPr>
        <w:t xml:space="preserve">up to </w:t>
      </w:r>
      <w:r w:rsidR="00704BD0">
        <w:rPr>
          <w:b/>
          <w:bCs/>
        </w:rPr>
        <w:t>a maxi</w:t>
      </w:r>
      <w:r w:rsidR="0022604C">
        <w:rPr>
          <w:b/>
          <w:bCs/>
        </w:rPr>
        <w:t xml:space="preserve">mum </w:t>
      </w:r>
      <w:r w:rsidR="0022604C" w:rsidRPr="009A00BD">
        <w:rPr>
          <w:b/>
          <w:bCs/>
        </w:rPr>
        <w:t>of</w:t>
      </w:r>
      <w:r w:rsidR="00963F29" w:rsidRPr="009A00BD">
        <w:rPr>
          <w:b/>
          <w:bCs/>
        </w:rPr>
        <w:t xml:space="preserve"> $57,985 per year</w:t>
      </w:r>
      <w:r w:rsidR="00963F29" w:rsidRPr="009A00BD">
        <w:t xml:space="preserve"> (GST free) to</w:t>
      </w:r>
      <w:r w:rsidR="00963F29" w:rsidRPr="003E6F65">
        <w:t xml:space="preserve"> fund one</w:t>
      </w:r>
      <w:r w:rsidR="00963F29">
        <w:t xml:space="preserve"> </w:t>
      </w:r>
      <w:r w:rsidR="00963F29" w:rsidRPr="003E6F65">
        <w:t>part-time</w:t>
      </w:r>
      <w:r w:rsidR="00963F29">
        <w:t xml:space="preserve"> (0.5 FTE full-time equivalent)</w:t>
      </w:r>
      <w:r w:rsidR="00963F29" w:rsidRPr="003E6F65">
        <w:t xml:space="preserve"> Landcare facilitator position</w:t>
      </w:r>
      <w:r w:rsidR="00451F62">
        <w:t xml:space="preserve"> for up to three years</w:t>
      </w:r>
      <w:r w:rsidR="00963F29" w:rsidRPr="003E6F65">
        <w:t>.</w:t>
      </w:r>
    </w:p>
    <w:p w14:paraId="4EA50573" w14:textId="32D6DF0E" w:rsidR="00646270" w:rsidRDefault="00646270" w:rsidP="00963F29">
      <w:pPr>
        <w:pStyle w:val="BodyText"/>
      </w:pPr>
      <w:r>
        <w:t xml:space="preserve">The </w:t>
      </w:r>
      <w:r w:rsidR="005147EF">
        <w:t>total</w:t>
      </w:r>
      <w:r>
        <w:t xml:space="preserve"> number of positions funded and the term of funding provided </w:t>
      </w:r>
      <w:r w:rsidR="00F77BDB">
        <w:t>will</w:t>
      </w:r>
      <w:r w:rsidR="002B09CE">
        <w:t xml:space="preserve"> depend on a range </w:t>
      </w:r>
      <w:r w:rsidR="002243AA">
        <w:t>of fa</w:t>
      </w:r>
      <w:r w:rsidR="005B7175">
        <w:t xml:space="preserve">ctors including </w:t>
      </w:r>
      <w:r w:rsidR="007A0222">
        <w:t xml:space="preserve">the </w:t>
      </w:r>
      <w:r w:rsidR="005B7175">
        <w:t>total program budget and the amount of funding requested for each position</w:t>
      </w:r>
      <w:r w:rsidR="00086ECD">
        <w:t>.</w:t>
      </w:r>
    </w:p>
    <w:p w14:paraId="4A290F45" w14:textId="679E216A" w:rsidR="00086ECD" w:rsidRPr="003E6F65" w:rsidRDefault="00086ECD" w:rsidP="00963F29">
      <w:pPr>
        <w:pStyle w:val="BodyText"/>
      </w:pPr>
      <w:r>
        <w:t>There is no guarantee t</w:t>
      </w:r>
      <w:r w:rsidR="00DE143E">
        <w:t xml:space="preserve">hat all successful applications will be </w:t>
      </w:r>
      <w:r w:rsidR="00D154C3">
        <w:t xml:space="preserve">provided funding for the full 2021-24 period. </w:t>
      </w:r>
    </w:p>
    <w:p w14:paraId="16191AF5" w14:textId="77777777" w:rsidR="00963F29" w:rsidRDefault="00963F29" w:rsidP="00963F29">
      <w:pPr>
        <w:pStyle w:val="Heading2"/>
      </w:pPr>
      <w:bookmarkStart w:id="45" w:name="_Toc52194633"/>
      <w:bookmarkStart w:id="46" w:name="_Toc62137250"/>
      <w:r w:rsidRPr="00746DC7">
        <w:t>What is funding for?</w:t>
      </w:r>
      <w:bookmarkEnd w:id="45"/>
      <w:bookmarkEnd w:id="46"/>
    </w:p>
    <w:p w14:paraId="5C2BD4FC" w14:textId="77777777" w:rsidR="00963F29" w:rsidRDefault="00963F29" w:rsidP="00963F29">
      <w:pPr>
        <w:pStyle w:val="BodyText"/>
      </w:pPr>
      <w:r w:rsidRPr="000C263D">
        <w:t>VLFP funding is for</w:t>
      </w:r>
      <w:r>
        <w:t>:</w:t>
      </w:r>
    </w:p>
    <w:p w14:paraId="1896B94A" w14:textId="1225EECD" w:rsidR="00963F29" w:rsidRDefault="00963F29" w:rsidP="00951B55">
      <w:pPr>
        <w:pStyle w:val="BodyText"/>
        <w:numPr>
          <w:ilvl w:val="0"/>
          <w:numId w:val="24"/>
        </w:numPr>
      </w:pPr>
      <w:r w:rsidRPr="000C263D">
        <w:t xml:space="preserve">salary </w:t>
      </w:r>
      <w:r w:rsidR="00A54F98">
        <w:t xml:space="preserve">and </w:t>
      </w:r>
      <w:r w:rsidRPr="000C263D">
        <w:t>on-costs (including payroll services, office space</w:t>
      </w:r>
      <w:r>
        <w:t>/equipment</w:t>
      </w:r>
      <w:r w:rsidRPr="000C263D">
        <w:t>, transport/travel costs) of the Landcare facilitator</w:t>
      </w:r>
      <w:r>
        <w:t>;</w:t>
      </w:r>
    </w:p>
    <w:p w14:paraId="40650148" w14:textId="47ED5AD2" w:rsidR="009B10DE" w:rsidRDefault="00963F29" w:rsidP="00963F29">
      <w:pPr>
        <w:pStyle w:val="BodyText"/>
        <w:numPr>
          <w:ilvl w:val="0"/>
          <w:numId w:val="24"/>
        </w:numPr>
      </w:pPr>
      <w:r>
        <w:t xml:space="preserve">must </w:t>
      </w:r>
      <w:r w:rsidRPr="000C263D">
        <w:t xml:space="preserve">include an allocation of at least $1,000 per </w:t>
      </w:r>
      <w:r>
        <w:t>year</w:t>
      </w:r>
      <w:r w:rsidRPr="000C263D">
        <w:t xml:space="preserve"> for professional development </w:t>
      </w:r>
      <w:r w:rsidR="00F32FD6">
        <w:t>for</w:t>
      </w:r>
      <w:r>
        <w:t xml:space="preserve"> the Landcare facilitator (adjusted </w:t>
      </w:r>
      <w:r w:rsidRPr="000C263D">
        <w:t>on a pro</w:t>
      </w:r>
      <w:r>
        <w:t>-</w:t>
      </w:r>
      <w:r w:rsidRPr="000C263D">
        <w:t xml:space="preserve">rata basis for organisations receiving less than the maximum </w:t>
      </w:r>
      <w:r w:rsidR="00D71C45">
        <w:t xml:space="preserve">VLFP </w:t>
      </w:r>
      <w:r w:rsidRPr="000C263D">
        <w:t>funding</w:t>
      </w:r>
      <w:r>
        <w:t>)</w:t>
      </w:r>
    </w:p>
    <w:p w14:paraId="376D2038" w14:textId="77777777" w:rsidR="009E457E" w:rsidRPr="00EF01B6" w:rsidRDefault="009E457E" w:rsidP="009E457E">
      <w:pPr>
        <w:pStyle w:val="BodyText"/>
        <w:numPr>
          <w:ilvl w:val="0"/>
          <w:numId w:val="24"/>
        </w:numPr>
        <w:spacing w:before="0" w:after="240" w:line="240" w:lineRule="auto"/>
        <w:rPr>
          <w:rFonts w:cstheme="minorHAnsi"/>
        </w:rPr>
      </w:pPr>
      <w:r w:rsidRPr="00EF01B6">
        <w:rPr>
          <w:rFonts w:cstheme="minorHAnsi"/>
        </w:rPr>
        <w:t>administration of the VLFP funding (e.g. provision of payroll services by another organisation)</w:t>
      </w:r>
      <w:r>
        <w:rPr>
          <w:rFonts w:cstheme="minorHAnsi"/>
        </w:rPr>
        <w:t>.</w:t>
      </w:r>
    </w:p>
    <w:p w14:paraId="43E4AB37" w14:textId="351118FB" w:rsidR="00963F29" w:rsidRDefault="00963F29" w:rsidP="00963F29">
      <w:pPr>
        <w:pStyle w:val="BodyText"/>
      </w:pPr>
      <w:r>
        <w:t>Successful a</w:t>
      </w:r>
      <w:r w:rsidRPr="000C263D">
        <w:t xml:space="preserve">pplicants can engage another organisation to provide payroll services and office space for a Landcare facilitator, </w:t>
      </w:r>
      <w:r>
        <w:t>but</w:t>
      </w:r>
      <w:r w:rsidRPr="000C263D">
        <w:t xml:space="preserve"> the employment and management of the Landcare facilitator must be </w:t>
      </w:r>
      <w:r>
        <w:t xml:space="preserve">carried out </w:t>
      </w:r>
      <w:r w:rsidRPr="000C263D">
        <w:t>by the applicant organisation.</w:t>
      </w:r>
    </w:p>
    <w:p w14:paraId="08700360" w14:textId="5C263409" w:rsidR="006A6458" w:rsidRDefault="006A6458" w:rsidP="006A6458">
      <w:pPr>
        <w:pStyle w:val="Heading2"/>
      </w:pPr>
      <w:bookmarkStart w:id="47" w:name="_Toc62137251"/>
      <w:r w:rsidRPr="00746DC7">
        <w:t xml:space="preserve">What </w:t>
      </w:r>
      <w:r>
        <w:t>will not be</w:t>
      </w:r>
      <w:r w:rsidRPr="00746DC7">
        <w:t xml:space="preserve"> fund</w:t>
      </w:r>
      <w:r>
        <w:t>ed</w:t>
      </w:r>
      <w:r w:rsidRPr="00746DC7">
        <w:t>?</w:t>
      </w:r>
      <w:bookmarkEnd w:id="47"/>
    </w:p>
    <w:p w14:paraId="16CF293F" w14:textId="50E8F821" w:rsidR="00B03CB5" w:rsidRPr="00691C07" w:rsidRDefault="00B03CB5" w:rsidP="00B03CB5">
      <w:pPr>
        <w:pStyle w:val="BodyText"/>
        <w:spacing w:before="0" w:after="240" w:line="240" w:lineRule="auto"/>
        <w:rPr>
          <w:rFonts w:cstheme="minorHAnsi"/>
        </w:rPr>
      </w:pPr>
      <w:r w:rsidRPr="00691C07">
        <w:rPr>
          <w:rFonts w:cstheme="minorHAnsi"/>
        </w:rPr>
        <w:t xml:space="preserve">VLFP funding must not be used for </w:t>
      </w:r>
      <w:r>
        <w:rPr>
          <w:rFonts w:cstheme="minorHAnsi"/>
        </w:rPr>
        <w:t xml:space="preserve">group/network </w:t>
      </w:r>
      <w:r w:rsidRPr="00B03CB5">
        <w:rPr>
          <w:rFonts w:cstheme="minorHAnsi"/>
        </w:rPr>
        <w:t>administration</w:t>
      </w:r>
      <w:r>
        <w:rPr>
          <w:rFonts w:cstheme="minorHAnsi"/>
        </w:rPr>
        <w:t xml:space="preserve">, </w:t>
      </w:r>
      <w:r w:rsidRPr="00691C07">
        <w:rPr>
          <w:rFonts w:cstheme="minorHAnsi"/>
        </w:rPr>
        <w:t>project management</w:t>
      </w:r>
      <w:r>
        <w:rPr>
          <w:rFonts w:cstheme="minorHAnsi"/>
        </w:rPr>
        <w:t>,</w:t>
      </w:r>
      <w:r w:rsidRPr="007510A0">
        <w:rPr>
          <w:rFonts w:cstheme="minorHAnsi"/>
        </w:rPr>
        <w:t xml:space="preserve"> </w:t>
      </w:r>
      <w:r>
        <w:rPr>
          <w:rFonts w:cstheme="minorHAnsi"/>
        </w:rPr>
        <w:t xml:space="preserve">reimbursement of in-kind time provided by group/network members, </w:t>
      </w:r>
      <w:r w:rsidR="00251821">
        <w:rPr>
          <w:rFonts w:cstheme="minorHAnsi"/>
        </w:rPr>
        <w:t xml:space="preserve">or </w:t>
      </w:r>
      <w:r>
        <w:rPr>
          <w:rFonts w:cstheme="minorHAnsi"/>
        </w:rPr>
        <w:t>meeting costs.</w:t>
      </w:r>
    </w:p>
    <w:p w14:paraId="3689443C" w14:textId="77777777" w:rsidR="00963F29" w:rsidRPr="00725673" w:rsidRDefault="00963F29" w:rsidP="00963F29">
      <w:pPr>
        <w:pStyle w:val="Heading2"/>
      </w:pPr>
      <w:bookmarkStart w:id="48" w:name="_Toc52194634"/>
      <w:bookmarkStart w:id="49" w:name="_Toc62137252"/>
      <w:r w:rsidRPr="00725673">
        <w:t>Good</w:t>
      </w:r>
      <w:r>
        <w:t>s</w:t>
      </w:r>
      <w:r w:rsidRPr="00725673">
        <w:t xml:space="preserve"> and Services Tax (GST)</w:t>
      </w:r>
      <w:bookmarkEnd w:id="48"/>
      <w:bookmarkEnd w:id="49"/>
    </w:p>
    <w:p w14:paraId="568DDCB2" w14:textId="50F3B290" w:rsidR="00963F29" w:rsidRPr="003511AB" w:rsidRDefault="00963F29" w:rsidP="00E93E7B">
      <w:pPr>
        <w:pStyle w:val="BodyText"/>
      </w:pPr>
      <w:r w:rsidRPr="000C263D">
        <w:t xml:space="preserve">The funding provided through the VLFP </w:t>
      </w:r>
      <w:r w:rsidRPr="00080F27">
        <w:t>is GST free</w:t>
      </w:r>
      <w:r w:rsidRPr="000C263D">
        <w:t>.</w:t>
      </w:r>
    </w:p>
    <w:p w14:paraId="54E8B3E7" w14:textId="77777777" w:rsidR="0096100A" w:rsidRDefault="0096100A" w:rsidP="0096100A">
      <w:pPr>
        <w:pStyle w:val="Heading1"/>
      </w:pPr>
      <w:bookmarkStart w:id="50" w:name="_Toc52194641"/>
      <w:bookmarkStart w:id="51" w:name="_Toc52301932"/>
      <w:bookmarkStart w:id="52" w:name="_Toc62137253"/>
      <w:r>
        <w:t>How to apply</w:t>
      </w:r>
      <w:bookmarkEnd w:id="50"/>
      <w:bookmarkEnd w:id="51"/>
      <w:bookmarkEnd w:id="52"/>
    </w:p>
    <w:p w14:paraId="7E4A9754" w14:textId="77777777" w:rsidR="0096100A" w:rsidRPr="00854CD3" w:rsidRDefault="0096100A" w:rsidP="0096100A">
      <w:pPr>
        <w:pStyle w:val="BodyText"/>
      </w:pPr>
      <w:r w:rsidRPr="00854CD3">
        <w:t>To apply an applicant must:</w:t>
      </w:r>
    </w:p>
    <w:p w14:paraId="0E9C7FBC" w14:textId="77777777" w:rsidR="0096100A" w:rsidRPr="00854CD3" w:rsidRDefault="0096100A" w:rsidP="004C14B8">
      <w:pPr>
        <w:pStyle w:val="ListBullet"/>
        <w:rPr>
          <w:color w:val="000000"/>
        </w:rPr>
      </w:pPr>
      <w:r>
        <w:t>m</w:t>
      </w:r>
      <w:r w:rsidRPr="00854CD3">
        <w:t>eet the eligibility criteria</w:t>
      </w:r>
    </w:p>
    <w:p w14:paraId="37AAC262" w14:textId="2FF10A40" w:rsidR="00A64D54" w:rsidRPr="009C5544" w:rsidRDefault="00A64D54" w:rsidP="004C14B8">
      <w:pPr>
        <w:pStyle w:val="ListBullet"/>
      </w:pPr>
      <w:r w:rsidRPr="00B90845">
        <w:rPr>
          <w:b/>
          <w:bCs/>
        </w:rPr>
        <w:t xml:space="preserve">provide a letter of </w:t>
      </w:r>
      <w:r w:rsidR="00D821D3">
        <w:rPr>
          <w:b/>
          <w:bCs/>
        </w:rPr>
        <w:t>endorsement</w:t>
      </w:r>
      <w:r w:rsidR="00AE2026" w:rsidRPr="00B90845">
        <w:rPr>
          <w:b/>
          <w:bCs/>
        </w:rPr>
        <w:t xml:space="preserve"> from each group/network </w:t>
      </w:r>
      <w:r w:rsidR="00DF05CF" w:rsidRPr="00B90845">
        <w:rPr>
          <w:b/>
          <w:bCs/>
        </w:rPr>
        <w:t>t</w:t>
      </w:r>
      <w:r w:rsidR="000D3F2B" w:rsidRPr="00B90845">
        <w:rPr>
          <w:b/>
          <w:bCs/>
        </w:rPr>
        <w:t>hat will</w:t>
      </w:r>
      <w:r w:rsidR="00DF05CF" w:rsidRPr="00B90845">
        <w:rPr>
          <w:b/>
          <w:bCs/>
        </w:rPr>
        <w:t xml:space="preserve"> be supported by the Landcare facilitator</w:t>
      </w:r>
      <w:r>
        <w:t xml:space="preserve"> </w:t>
      </w:r>
      <w:r w:rsidR="00AE2026">
        <w:t xml:space="preserve">using the </w:t>
      </w:r>
      <w:r w:rsidR="00960FC6">
        <w:t xml:space="preserve">Letter of </w:t>
      </w:r>
      <w:r w:rsidR="00D821D3">
        <w:t xml:space="preserve">Endorsement </w:t>
      </w:r>
      <w:r>
        <w:t>template</w:t>
      </w:r>
      <w:r w:rsidR="002E0788">
        <w:t xml:space="preserve"> provided</w:t>
      </w:r>
      <w:r w:rsidR="00A16B71">
        <w:t xml:space="preserve"> at </w:t>
      </w:r>
      <w:hyperlink r:id="rId60" w:history="1">
        <w:r w:rsidR="00A16B71" w:rsidRPr="00DB1965">
          <w:rPr>
            <w:rStyle w:val="Hyperlink"/>
          </w:rPr>
          <w:t>www.environment.vic.gov.au/grants/vlfp</w:t>
        </w:r>
      </w:hyperlink>
    </w:p>
    <w:p w14:paraId="4C5BC7A3" w14:textId="77777777" w:rsidR="0096100A" w:rsidRPr="009C5544" w:rsidRDefault="0096100A" w:rsidP="004C14B8">
      <w:pPr>
        <w:pStyle w:val="ListBullet"/>
      </w:pPr>
      <w:r>
        <w:t>a</w:t>
      </w:r>
      <w:r w:rsidRPr="009C5544">
        <w:t xml:space="preserve">uthorise a signatory to apply for the </w:t>
      </w:r>
      <w:r>
        <w:t>2021–24</w:t>
      </w:r>
      <w:r w:rsidRPr="009C5544">
        <w:t xml:space="preserve"> VLFP funding on the applicant organisation’s behalf (e.g. </w:t>
      </w:r>
      <w:r>
        <w:t>p</w:t>
      </w:r>
      <w:r w:rsidRPr="009C5544">
        <w:t xml:space="preserve">resident, </w:t>
      </w:r>
      <w:r>
        <w:t>s</w:t>
      </w:r>
      <w:r w:rsidRPr="009C5544">
        <w:t xml:space="preserve">ecretary, </w:t>
      </w:r>
      <w:r>
        <w:t>t</w:t>
      </w:r>
      <w:r w:rsidRPr="009C5544">
        <w:t>reasurer)</w:t>
      </w:r>
    </w:p>
    <w:p w14:paraId="78069DE4" w14:textId="00FBAE76" w:rsidR="0096100A" w:rsidRPr="003C66A1" w:rsidRDefault="0096100A" w:rsidP="004C14B8">
      <w:pPr>
        <w:pStyle w:val="ListBullet"/>
      </w:pPr>
      <w:r>
        <w:t>s</w:t>
      </w:r>
      <w:r w:rsidRPr="009C5544">
        <w:t xml:space="preserve">ubmit </w:t>
      </w:r>
      <w:r>
        <w:t>an</w:t>
      </w:r>
      <w:r w:rsidRPr="009C5544">
        <w:t xml:space="preserve"> online application </w:t>
      </w:r>
      <w:r w:rsidRPr="004B75B6">
        <w:rPr>
          <w:b/>
          <w:bCs/>
        </w:rPr>
        <w:t>before 5 pm on</w:t>
      </w:r>
      <w:r w:rsidR="00EE41B2" w:rsidRPr="004B75B6">
        <w:rPr>
          <w:b/>
          <w:bCs/>
        </w:rPr>
        <w:t xml:space="preserve"> Thursday 18 March 2021</w:t>
      </w:r>
      <w:r>
        <w:t>.</w:t>
      </w:r>
    </w:p>
    <w:p w14:paraId="30E42053" w14:textId="77777777" w:rsidR="0096100A" w:rsidRPr="00454847" w:rsidRDefault="0096100A" w:rsidP="0096100A">
      <w:pPr>
        <w:pStyle w:val="BodyText"/>
      </w:pPr>
      <w:r>
        <w:t>A</w:t>
      </w:r>
      <w:r w:rsidRPr="003C66A1">
        <w:t>pplications</w:t>
      </w:r>
      <w:r>
        <w:t xml:space="preserve"> must be</w:t>
      </w:r>
      <w:r w:rsidRPr="003C66A1">
        <w:t xml:space="preserve"> submitted online using the </w:t>
      </w:r>
      <w:r w:rsidRPr="00454847">
        <w:t>Grants Online portal.</w:t>
      </w:r>
    </w:p>
    <w:p w14:paraId="3AB8EA97" w14:textId="0E046799" w:rsidR="0096100A" w:rsidRPr="003C66A1" w:rsidRDefault="0096100A" w:rsidP="0096100A">
      <w:pPr>
        <w:pStyle w:val="BodyText"/>
      </w:pPr>
      <w:r w:rsidRPr="00454847">
        <w:t>To apply, go to the grant program web page</w:t>
      </w:r>
      <w:r>
        <w:t xml:space="preserve"> at</w:t>
      </w:r>
      <w:r w:rsidRPr="00454847">
        <w:t xml:space="preserve"> </w:t>
      </w:r>
      <w:hyperlink r:id="rId61" w:history="1">
        <w:r w:rsidR="00151A80" w:rsidRPr="00DB1965">
          <w:rPr>
            <w:rStyle w:val="Hyperlink"/>
          </w:rPr>
          <w:t>www.environment.vic.gov.au/grants/vlfp</w:t>
        </w:r>
      </w:hyperlink>
      <w:r w:rsidRPr="00854CD3">
        <w:t xml:space="preserve"> and click on the ‘Start New Application</w:t>
      </w:r>
      <w:r w:rsidRPr="009C5544">
        <w:t>’ button. To return to a saved draft application, click on the ‘Access Saved Application</w:t>
      </w:r>
      <w:r w:rsidRPr="003C66A1">
        <w:t>’ button.</w:t>
      </w:r>
    </w:p>
    <w:p w14:paraId="630C85E9" w14:textId="259F7DC4" w:rsidR="0096100A" w:rsidRPr="003C66A1" w:rsidRDefault="0096100A" w:rsidP="0096100A">
      <w:pPr>
        <w:pStyle w:val="BodyText"/>
        <w:rPr>
          <w:rFonts w:cstheme="minorHAnsi"/>
          <w:highlight w:val="yellow"/>
        </w:rPr>
      </w:pPr>
      <w:r w:rsidRPr="003C66A1">
        <w:rPr>
          <w:rFonts w:cstheme="minorHAnsi"/>
        </w:rPr>
        <w:t xml:space="preserve">Refer to </w:t>
      </w:r>
      <w:r w:rsidRPr="00BB21EF">
        <w:rPr>
          <w:rFonts w:cstheme="minorHAnsi"/>
        </w:rPr>
        <w:t xml:space="preserve">the </w:t>
      </w:r>
      <w:hyperlink r:id="rId62" w:history="1">
        <w:r w:rsidRPr="00592A40">
          <w:rPr>
            <w:rStyle w:val="Hyperlink"/>
            <w:rFonts w:cstheme="minorHAnsi"/>
          </w:rPr>
          <w:t>DELWP Grants Online Information Sheet for Community Users form</w:t>
        </w:r>
      </w:hyperlink>
      <w:r w:rsidRPr="00BB21EF">
        <w:rPr>
          <w:rFonts w:cstheme="minorHAnsi"/>
          <w:iCs/>
        </w:rPr>
        <w:t xml:space="preserve"> </w:t>
      </w:r>
      <w:r w:rsidRPr="00854CD3">
        <w:rPr>
          <w:rFonts w:cstheme="minorHAnsi"/>
          <w:iCs/>
        </w:rPr>
        <w:t>for detailed instructions on how to create a Grants Online l</w:t>
      </w:r>
      <w:r w:rsidRPr="009C5544">
        <w:rPr>
          <w:rFonts w:cstheme="minorHAnsi"/>
          <w:iCs/>
        </w:rPr>
        <w:t>ogin, start an application, save and access draft applications and navigate through the online grant portal</w:t>
      </w:r>
      <w:r w:rsidRPr="003C66A1">
        <w:rPr>
          <w:rFonts w:cstheme="minorHAnsi"/>
        </w:rPr>
        <w:t>.</w:t>
      </w:r>
    </w:p>
    <w:p w14:paraId="727A1A6D" w14:textId="77777777" w:rsidR="0096100A" w:rsidRPr="00992C72" w:rsidRDefault="0096100A" w:rsidP="0096100A">
      <w:pPr>
        <w:pStyle w:val="Heading2"/>
      </w:pPr>
      <w:bookmarkStart w:id="53" w:name="_Toc52194642"/>
      <w:bookmarkStart w:id="54" w:name="_Toc52301933"/>
      <w:bookmarkStart w:id="55" w:name="_Toc62137254"/>
      <w:r w:rsidRPr="00992C72">
        <w:t xml:space="preserve">Tips </w:t>
      </w:r>
      <w:r>
        <w:t>for</w:t>
      </w:r>
      <w:r w:rsidRPr="00992C72">
        <w:t xml:space="preserve"> completing the online form</w:t>
      </w:r>
      <w:bookmarkEnd w:id="53"/>
      <w:bookmarkEnd w:id="54"/>
      <w:bookmarkEnd w:id="55"/>
    </w:p>
    <w:p w14:paraId="5154BF2F" w14:textId="20CBF521" w:rsidR="0096100A" w:rsidRPr="00992C72" w:rsidRDefault="0096100A" w:rsidP="00414CC3">
      <w:pPr>
        <w:pStyle w:val="ListNumber"/>
        <w:numPr>
          <w:ilvl w:val="0"/>
          <w:numId w:val="17"/>
        </w:numPr>
      </w:pPr>
      <w:r w:rsidRPr="003C66A1">
        <w:t>Your online application can only be accessed</w:t>
      </w:r>
      <w:r>
        <w:t xml:space="preserve"> with </w:t>
      </w:r>
      <w:r w:rsidRPr="003C66A1">
        <w:t>one set of login details</w:t>
      </w:r>
      <w:r>
        <w:t xml:space="preserve">. We </w:t>
      </w:r>
      <w:r w:rsidRPr="00454847">
        <w:t>recommend sign</w:t>
      </w:r>
      <w:r>
        <w:t>ing</w:t>
      </w:r>
      <w:r w:rsidRPr="00454847">
        <w:t xml:space="preserve"> up with a generic group email</w:t>
      </w:r>
      <w:r w:rsidR="007E4AB4">
        <w:t xml:space="preserve"> </w:t>
      </w:r>
      <w:r w:rsidRPr="00454847">
        <w:t xml:space="preserve">and </w:t>
      </w:r>
      <w:r>
        <w:t xml:space="preserve">giving login details to everyone </w:t>
      </w:r>
      <w:r w:rsidRPr="00454847">
        <w:t xml:space="preserve">who </w:t>
      </w:r>
      <w:r w:rsidR="00C77FCD">
        <w:t>is authorised to</w:t>
      </w:r>
      <w:r w:rsidR="00C77FCD" w:rsidRPr="00454847">
        <w:t xml:space="preserve"> </w:t>
      </w:r>
      <w:r w:rsidRPr="00454847">
        <w:t>contribute to the application</w:t>
      </w:r>
      <w:r w:rsidRPr="00992C72">
        <w:t>.</w:t>
      </w:r>
    </w:p>
    <w:p w14:paraId="3B374405" w14:textId="77777777" w:rsidR="0096100A" w:rsidRPr="00D10F75" w:rsidRDefault="0096100A" w:rsidP="00414CC3">
      <w:pPr>
        <w:pStyle w:val="ListNumber"/>
        <w:numPr>
          <w:ilvl w:val="0"/>
          <w:numId w:val="15"/>
        </w:numPr>
        <w:rPr>
          <w:rFonts w:cstheme="minorHAnsi"/>
        </w:rPr>
      </w:pPr>
      <w:r w:rsidRPr="00D10F75">
        <w:rPr>
          <w:rFonts w:cstheme="minorHAnsi"/>
        </w:rPr>
        <w:t>Give yourself enough time to complete your application.</w:t>
      </w:r>
    </w:p>
    <w:p w14:paraId="52393467" w14:textId="77777777" w:rsidR="0096100A" w:rsidRPr="00D10F75" w:rsidRDefault="0096100A" w:rsidP="00414CC3">
      <w:pPr>
        <w:pStyle w:val="ListNumber"/>
        <w:numPr>
          <w:ilvl w:val="0"/>
          <w:numId w:val="15"/>
        </w:numPr>
        <w:rPr>
          <w:rFonts w:cstheme="minorHAnsi"/>
        </w:rPr>
      </w:pPr>
      <w:r w:rsidRPr="00D10F75">
        <w:rPr>
          <w:rFonts w:cstheme="minorHAnsi"/>
        </w:rPr>
        <w:t>Read these guidelines carefully.</w:t>
      </w:r>
    </w:p>
    <w:p w14:paraId="779C4348" w14:textId="77777777" w:rsidR="0096100A" w:rsidRPr="00D10F75" w:rsidRDefault="0096100A" w:rsidP="00414CC3">
      <w:pPr>
        <w:pStyle w:val="ListNumber"/>
        <w:numPr>
          <w:ilvl w:val="0"/>
          <w:numId w:val="15"/>
        </w:numPr>
        <w:rPr>
          <w:rFonts w:cstheme="minorHAnsi"/>
        </w:rPr>
      </w:pPr>
      <w:r w:rsidRPr="00D10F75">
        <w:rPr>
          <w:rFonts w:cstheme="minorHAnsi"/>
        </w:rPr>
        <w:t>Use Google Chrome or Firefox web browsers rather than Internet Explorer.</w:t>
      </w:r>
    </w:p>
    <w:p w14:paraId="40CE28A0" w14:textId="72304FBD" w:rsidR="0096100A" w:rsidRPr="00D10F75" w:rsidRDefault="0096100A" w:rsidP="00414CC3">
      <w:pPr>
        <w:pStyle w:val="ListNumber"/>
        <w:numPr>
          <w:ilvl w:val="0"/>
          <w:numId w:val="15"/>
        </w:numPr>
        <w:rPr>
          <w:rFonts w:cstheme="minorHAnsi"/>
        </w:rPr>
      </w:pPr>
      <w:r w:rsidRPr="00D10F75">
        <w:rPr>
          <w:rFonts w:cstheme="minorHAnsi"/>
        </w:rPr>
        <w:t>If internet connectivity is an issue in your area, a PDF of the application form</w:t>
      </w:r>
      <w:r w:rsidR="00F43963">
        <w:rPr>
          <w:rFonts w:cstheme="minorHAnsi"/>
        </w:rPr>
        <w:t xml:space="preserve"> can be downloaded from the </w:t>
      </w:r>
      <w:r w:rsidR="002F5EFC">
        <w:rPr>
          <w:rFonts w:cstheme="minorHAnsi"/>
        </w:rPr>
        <w:t>Grants O</w:t>
      </w:r>
      <w:r w:rsidR="00F43963">
        <w:rPr>
          <w:rFonts w:cstheme="minorHAnsi"/>
        </w:rPr>
        <w:t xml:space="preserve">nline portal, and </w:t>
      </w:r>
      <w:r w:rsidR="00815A75">
        <w:rPr>
          <w:rFonts w:cstheme="minorHAnsi"/>
        </w:rPr>
        <w:t xml:space="preserve">saved or </w:t>
      </w:r>
      <w:r w:rsidR="00F43963">
        <w:rPr>
          <w:rFonts w:cstheme="minorHAnsi"/>
        </w:rPr>
        <w:t>printed,</w:t>
      </w:r>
      <w:r w:rsidRPr="00D10F75">
        <w:rPr>
          <w:rFonts w:cstheme="minorHAnsi"/>
        </w:rPr>
        <w:t xml:space="preserve"> so you can review the questions and prepare and save your answers offline before entering them into the online portal.</w:t>
      </w:r>
      <w:r w:rsidR="00815A75">
        <w:rPr>
          <w:rFonts w:cstheme="minorHAnsi"/>
        </w:rPr>
        <w:t xml:space="preserve"> </w:t>
      </w:r>
      <w:r w:rsidR="007B3737">
        <w:rPr>
          <w:rFonts w:cstheme="minorHAnsi"/>
        </w:rPr>
        <w:t>If you require assistance with this, please contact your local Regional Landcare Coordinator</w:t>
      </w:r>
      <w:r w:rsidR="002B23FA">
        <w:rPr>
          <w:rFonts w:cstheme="minorHAnsi"/>
        </w:rPr>
        <w:t xml:space="preserve"> (Appendix 1)</w:t>
      </w:r>
      <w:r w:rsidR="007B3737">
        <w:rPr>
          <w:rFonts w:cstheme="minorHAnsi"/>
        </w:rPr>
        <w:t xml:space="preserve">, or the DELWP Landcare </w:t>
      </w:r>
      <w:r w:rsidR="004A2BE4">
        <w:rPr>
          <w:rFonts w:cstheme="minorHAnsi"/>
        </w:rPr>
        <w:t>T</w:t>
      </w:r>
      <w:r w:rsidR="007B3737">
        <w:rPr>
          <w:rFonts w:cstheme="minorHAnsi"/>
        </w:rPr>
        <w:t>eam on landcare@delwp.vic.gov.au</w:t>
      </w:r>
      <w:r w:rsidR="008F3992">
        <w:rPr>
          <w:rFonts w:cstheme="minorHAnsi"/>
        </w:rPr>
        <w:t>.</w:t>
      </w:r>
    </w:p>
    <w:p w14:paraId="3FF96B8D" w14:textId="77777777" w:rsidR="0096100A" w:rsidRPr="00D10F75" w:rsidRDefault="0096100A" w:rsidP="00414CC3">
      <w:pPr>
        <w:pStyle w:val="ListNumber"/>
        <w:numPr>
          <w:ilvl w:val="0"/>
          <w:numId w:val="15"/>
        </w:numPr>
        <w:rPr>
          <w:rFonts w:cstheme="minorHAnsi"/>
        </w:rPr>
      </w:pPr>
      <w:r w:rsidRPr="00D10F75">
        <w:rPr>
          <w:rFonts w:cstheme="minorHAnsi"/>
        </w:rPr>
        <w:t>Mandatory fields are marked with an asterisk (*). You must answer these questions to continue completing the online form.</w:t>
      </w:r>
    </w:p>
    <w:p w14:paraId="5E9FC980" w14:textId="77777777" w:rsidR="0096100A" w:rsidRPr="00D10F75" w:rsidRDefault="0096100A" w:rsidP="00414CC3">
      <w:pPr>
        <w:pStyle w:val="ListNumber"/>
        <w:numPr>
          <w:ilvl w:val="0"/>
          <w:numId w:val="15"/>
        </w:numPr>
        <w:rPr>
          <w:rFonts w:cstheme="minorHAnsi"/>
        </w:rPr>
      </w:pPr>
      <w:r w:rsidRPr="00D10F75">
        <w:rPr>
          <w:rFonts w:cstheme="minorHAnsi"/>
        </w:rPr>
        <w:t>Save your work regularly using the ‘Save as draft’ button.</w:t>
      </w:r>
    </w:p>
    <w:p w14:paraId="33022611" w14:textId="120442F8" w:rsidR="0096100A" w:rsidRDefault="0096100A" w:rsidP="00414CC3">
      <w:pPr>
        <w:pStyle w:val="ListNumber"/>
        <w:numPr>
          <w:ilvl w:val="0"/>
          <w:numId w:val="15"/>
        </w:numPr>
      </w:pPr>
      <w:r w:rsidRPr="008D55E7">
        <w:t xml:space="preserve">Use the navigation bar </w:t>
      </w:r>
      <w:r w:rsidR="00953818" w:rsidRPr="008D55E7">
        <w:t>or the Next Page or Previous Page buttons</w:t>
      </w:r>
      <w:r w:rsidR="00953818">
        <w:t xml:space="preserve"> </w:t>
      </w:r>
      <w:r w:rsidR="00AE6B31">
        <w:t>in the Grants</w:t>
      </w:r>
      <w:r w:rsidR="002F5EFC">
        <w:t xml:space="preserve"> Online</w:t>
      </w:r>
      <w:r w:rsidR="00AE6B31">
        <w:t xml:space="preserve"> portal </w:t>
      </w:r>
      <w:r w:rsidRPr="008D55E7">
        <w:t>to get to the page you want (i.e. not the backwards/forwards arrows on your internet browser).</w:t>
      </w:r>
    </w:p>
    <w:p w14:paraId="747B2999" w14:textId="752F7036" w:rsidR="0096100A" w:rsidRPr="009C5544" w:rsidRDefault="0096100A" w:rsidP="00414CC3">
      <w:pPr>
        <w:pStyle w:val="ListNumber"/>
        <w:numPr>
          <w:ilvl w:val="0"/>
          <w:numId w:val="15"/>
        </w:numPr>
      </w:pPr>
      <w:r w:rsidRPr="009C5544">
        <w:t xml:space="preserve">You will receive an application number when you </w:t>
      </w:r>
      <w:r>
        <w:t xml:space="preserve">start </w:t>
      </w:r>
      <w:r w:rsidRPr="009C5544">
        <w:t xml:space="preserve">an application online. Please quote this number in all communications with </w:t>
      </w:r>
      <w:r w:rsidR="004C14B8">
        <w:t>DELWP</w:t>
      </w:r>
      <w:r w:rsidRPr="009C5544">
        <w:t xml:space="preserve"> relating to your application.</w:t>
      </w:r>
    </w:p>
    <w:p w14:paraId="33F7C11A" w14:textId="77777777" w:rsidR="0096100A" w:rsidRPr="00625381" w:rsidRDefault="0096100A" w:rsidP="00414CC3">
      <w:pPr>
        <w:pStyle w:val="ListNumber"/>
        <w:numPr>
          <w:ilvl w:val="0"/>
          <w:numId w:val="15"/>
        </w:numPr>
      </w:pPr>
      <w:r>
        <w:t xml:space="preserve">Leave enough </w:t>
      </w:r>
      <w:r w:rsidRPr="00625381">
        <w:t>time for editing and review</w:t>
      </w:r>
      <w:r>
        <w:t xml:space="preserve"> before </w:t>
      </w:r>
      <w:r w:rsidRPr="00625381">
        <w:t xml:space="preserve">submitting your application to ensure </w:t>
      </w:r>
      <w:r>
        <w:t xml:space="preserve">you have completed </w:t>
      </w:r>
      <w:r w:rsidRPr="00625381">
        <w:t xml:space="preserve">all fields in the application form in full. </w:t>
      </w:r>
      <w:r w:rsidRPr="00625381">
        <w:rPr>
          <w:color w:val="000000"/>
        </w:rPr>
        <w:t>You cannot change your application once it has been submitted.</w:t>
      </w:r>
    </w:p>
    <w:p w14:paraId="58C8CE8C" w14:textId="37873BDF" w:rsidR="00290846" w:rsidRDefault="0096100A" w:rsidP="00EE43FA">
      <w:pPr>
        <w:pStyle w:val="PullOutBoxNumbered"/>
        <w:numPr>
          <w:ilvl w:val="0"/>
          <w:numId w:val="0"/>
        </w:numPr>
        <w:ind w:left="340" w:right="0"/>
        <w:rPr>
          <w:rFonts w:cstheme="minorHAnsi"/>
          <w:lang w:eastAsia="en-US"/>
        </w:rPr>
      </w:pPr>
      <w:r w:rsidRPr="00D10F75">
        <w:rPr>
          <w:rFonts w:cstheme="minorHAnsi"/>
          <w:lang w:eastAsia="en-US"/>
        </w:rPr>
        <w:t>You can review your application b</w:t>
      </w:r>
      <w:r w:rsidRPr="00722B07">
        <w:rPr>
          <w:rFonts w:cstheme="minorHAnsi"/>
          <w:lang w:eastAsia="en-US"/>
        </w:rPr>
        <w:t>y</w:t>
      </w:r>
      <w:r w:rsidRPr="009C5544">
        <w:rPr>
          <w:rFonts w:cstheme="minorHAnsi"/>
          <w:lang w:eastAsia="en-US"/>
        </w:rPr>
        <w:t xml:space="preserve"> either pressing the </w:t>
      </w:r>
      <w:r w:rsidRPr="009C5544">
        <w:rPr>
          <w:rFonts w:cstheme="minorHAnsi"/>
          <w:b/>
          <w:lang w:eastAsia="en-US"/>
        </w:rPr>
        <w:t xml:space="preserve">‘View as PDF’ </w:t>
      </w:r>
      <w:r w:rsidRPr="009C5544">
        <w:rPr>
          <w:rFonts w:cstheme="minorHAnsi"/>
          <w:lang w:eastAsia="en-US"/>
        </w:rPr>
        <w:t>button or navigating using the</w:t>
      </w:r>
      <w:r w:rsidR="00DC7FCB">
        <w:rPr>
          <w:rFonts w:cstheme="minorHAnsi"/>
          <w:lang w:eastAsia="en-US"/>
        </w:rPr>
        <w:t xml:space="preserve"> </w:t>
      </w:r>
      <w:r w:rsidRPr="009C5544">
        <w:rPr>
          <w:rFonts w:cstheme="minorHAnsi"/>
          <w:lang w:eastAsia="en-US"/>
        </w:rPr>
        <w:t>navigation pane or Next Page or Previous Page buttons.</w:t>
      </w:r>
      <w:r w:rsidR="001F1827">
        <w:rPr>
          <w:rFonts w:cstheme="minorHAnsi"/>
          <w:lang w:eastAsia="en-US"/>
        </w:rPr>
        <w:t xml:space="preserve"> </w:t>
      </w:r>
      <w:r w:rsidRPr="009C5544">
        <w:rPr>
          <w:rFonts w:cstheme="minorHAnsi"/>
          <w:lang w:eastAsia="en-US"/>
        </w:rPr>
        <w:t xml:space="preserve">When you are confident your </w:t>
      </w:r>
      <w:r w:rsidRPr="009C5544">
        <w:rPr>
          <w:rFonts w:cstheme="minorHAnsi"/>
        </w:rPr>
        <w:t xml:space="preserve">application </w:t>
      </w:r>
      <w:r w:rsidRPr="009C5544">
        <w:rPr>
          <w:rFonts w:cstheme="minorHAnsi"/>
          <w:lang w:eastAsia="en-US"/>
        </w:rPr>
        <w:t xml:space="preserve">is complete and correct, press the </w:t>
      </w:r>
      <w:r w:rsidRPr="009C5544">
        <w:rPr>
          <w:rFonts w:cstheme="minorHAnsi"/>
          <w:b/>
          <w:lang w:eastAsia="en-US"/>
        </w:rPr>
        <w:t>‘Submit’</w:t>
      </w:r>
      <w:r w:rsidRPr="009C5544">
        <w:rPr>
          <w:rFonts w:cstheme="minorHAnsi"/>
          <w:lang w:eastAsia="en-US"/>
        </w:rPr>
        <w:t xml:space="preserve"> button.</w:t>
      </w:r>
    </w:p>
    <w:p w14:paraId="2217B35E" w14:textId="62D51046" w:rsidR="0096100A" w:rsidRPr="009C5544" w:rsidRDefault="00290846" w:rsidP="00EE43FA">
      <w:pPr>
        <w:pStyle w:val="PullOutBoxNumbered"/>
        <w:numPr>
          <w:ilvl w:val="0"/>
          <w:numId w:val="0"/>
        </w:numPr>
        <w:ind w:left="340" w:right="0"/>
        <w:rPr>
          <w:rFonts w:cstheme="minorHAnsi"/>
          <w:lang w:eastAsia="en-US"/>
        </w:rPr>
      </w:pPr>
      <w:r w:rsidRPr="0031007B">
        <w:t xml:space="preserve">If you </w:t>
      </w:r>
      <w:r>
        <w:t>require assistance</w:t>
      </w:r>
      <w:r w:rsidRPr="0031007B">
        <w:t xml:space="preserve"> submitting your application</w:t>
      </w:r>
      <w:r>
        <w:t xml:space="preserve"> online</w:t>
      </w:r>
      <w:r w:rsidRPr="0031007B">
        <w:t xml:space="preserve">, </w:t>
      </w:r>
      <w:r>
        <w:t>email</w:t>
      </w:r>
      <w:r w:rsidRPr="0031007B">
        <w:t xml:space="preserve"> </w:t>
      </w:r>
      <w:hyperlink r:id="rId63" w:history="1">
        <w:r w:rsidR="00255DE9">
          <w:rPr>
            <w:rStyle w:val="Hyperlink"/>
          </w:rPr>
          <w:t>grantsinfo@delwp.vic.gov.au</w:t>
        </w:r>
      </w:hyperlink>
    </w:p>
    <w:p w14:paraId="7EBDE8C9" w14:textId="77777777" w:rsidR="00D951E8" w:rsidRDefault="00D951E8" w:rsidP="00D951E8">
      <w:pPr>
        <w:pStyle w:val="Heading2"/>
      </w:pPr>
      <w:bookmarkStart w:id="56" w:name="_Toc52194643"/>
      <w:bookmarkStart w:id="57" w:name="_Toc52301934"/>
      <w:bookmarkStart w:id="58" w:name="_Toc62137255"/>
      <w:r w:rsidRPr="0079267C">
        <w:t>What supporting documents need to be provided?</w:t>
      </w:r>
      <w:bookmarkEnd w:id="56"/>
      <w:bookmarkEnd w:id="57"/>
      <w:bookmarkEnd w:id="58"/>
    </w:p>
    <w:p w14:paraId="58972968" w14:textId="175D836B" w:rsidR="00D951E8" w:rsidRDefault="00D951E8" w:rsidP="00255DE9">
      <w:pPr>
        <w:pStyle w:val="BodyText"/>
      </w:pPr>
      <w:r>
        <w:t xml:space="preserve">You </w:t>
      </w:r>
      <w:r w:rsidR="00B91103">
        <w:t>must</w:t>
      </w:r>
      <w:r>
        <w:t xml:space="preserve"> </w:t>
      </w:r>
      <w:r w:rsidR="00255DE9">
        <w:t>attach</w:t>
      </w:r>
      <w:r w:rsidR="00A50AF5">
        <w:t xml:space="preserve"> to your application</w:t>
      </w:r>
      <w:r w:rsidR="00255DE9">
        <w:t xml:space="preserve"> </w:t>
      </w:r>
      <w:r>
        <w:rPr>
          <w:b/>
          <w:bCs/>
        </w:rPr>
        <w:t>l</w:t>
      </w:r>
      <w:r w:rsidRPr="00454847">
        <w:rPr>
          <w:b/>
          <w:bCs/>
        </w:rPr>
        <w:t>etter</w:t>
      </w:r>
      <w:r>
        <w:rPr>
          <w:b/>
          <w:bCs/>
        </w:rPr>
        <w:t>s</w:t>
      </w:r>
      <w:r w:rsidRPr="00454847">
        <w:rPr>
          <w:b/>
          <w:bCs/>
        </w:rPr>
        <w:t xml:space="preserve"> of </w:t>
      </w:r>
      <w:r w:rsidR="00D821D3">
        <w:rPr>
          <w:b/>
          <w:bCs/>
        </w:rPr>
        <w:t>endorsement</w:t>
      </w:r>
      <w:r>
        <w:t xml:space="preserve"> from each group</w:t>
      </w:r>
      <w:r w:rsidR="00F5607A">
        <w:t xml:space="preserve"> and </w:t>
      </w:r>
      <w:r w:rsidR="004E024B">
        <w:t>network</w:t>
      </w:r>
      <w:r>
        <w:t xml:space="preserve"> that will be supported by the Landcare facilitator</w:t>
      </w:r>
      <w:r w:rsidR="00255DE9">
        <w:t xml:space="preserve"> </w:t>
      </w:r>
      <w:r w:rsidRPr="006F39D4">
        <w:t>(</w:t>
      </w:r>
      <w:r w:rsidR="004E024B">
        <w:t xml:space="preserve">use the </w:t>
      </w:r>
      <w:r w:rsidRPr="006F39D4">
        <w:t>template provided</w:t>
      </w:r>
      <w:r w:rsidR="00385084">
        <w:t xml:space="preserve"> </w:t>
      </w:r>
      <w:r w:rsidR="004E024B">
        <w:t xml:space="preserve">at </w:t>
      </w:r>
      <w:hyperlink r:id="rId64" w:history="1">
        <w:r w:rsidR="004E024B" w:rsidRPr="003A4CE5">
          <w:rPr>
            <w:rStyle w:val="Hyperlink"/>
          </w:rPr>
          <w:t>www.environment.vic.gov.au/grants/vlfp</w:t>
        </w:r>
      </w:hyperlink>
      <w:r w:rsidRPr="006F39D4">
        <w:t>).</w:t>
      </w:r>
    </w:p>
    <w:p w14:paraId="3A1C609C" w14:textId="77777777" w:rsidR="00D951E8" w:rsidRPr="009C5544" w:rsidRDefault="00D951E8" w:rsidP="00D951E8">
      <w:pPr>
        <w:pStyle w:val="BodyText"/>
      </w:pPr>
      <w:r w:rsidRPr="009C5544">
        <w:rPr>
          <w:b/>
        </w:rPr>
        <w:t>Note:</w:t>
      </w:r>
      <w:r w:rsidRPr="009C5544">
        <w:t xml:space="preserve"> No hardcopy applications will be accepted. Late and incomplete applications will not be considered.</w:t>
      </w:r>
    </w:p>
    <w:p w14:paraId="31A90086" w14:textId="545FCE0C" w:rsidR="004970F8" w:rsidRDefault="004970F8" w:rsidP="00DB29CD">
      <w:pPr>
        <w:pStyle w:val="Heading1"/>
      </w:pPr>
      <w:bookmarkStart w:id="59" w:name="_Toc52301935"/>
      <w:bookmarkStart w:id="60" w:name="_Toc62137256"/>
      <w:r>
        <w:t>What happens after applications close?</w:t>
      </w:r>
      <w:bookmarkEnd w:id="59"/>
      <w:bookmarkEnd w:id="60"/>
    </w:p>
    <w:p w14:paraId="0F128768" w14:textId="1660BEE5" w:rsidR="00DB29CD" w:rsidRPr="00B63115" w:rsidRDefault="00DB29CD" w:rsidP="00492B3F">
      <w:pPr>
        <w:spacing w:before="60" w:after="120"/>
        <w:rPr>
          <w:rFonts w:cstheme="minorHAnsi"/>
          <w:lang w:eastAsia="en-US"/>
        </w:rPr>
      </w:pPr>
      <w:r w:rsidRPr="00B63115">
        <w:rPr>
          <w:rFonts w:cstheme="minorHAnsi"/>
          <w:lang w:eastAsia="en-US"/>
        </w:rPr>
        <w:t xml:space="preserve">All applications will be checked for eligibility. Eligible applications will be assessed </w:t>
      </w:r>
      <w:r w:rsidR="00492B3F">
        <w:rPr>
          <w:rFonts w:cstheme="minorHAnsi"/>
          <w:lang w:eastAsia="en-US"/>
        </w:rPr>
        <w:t xml:space="preserve">by </w:t>
      </w:r>
      <w:r w:rsidR="008419B7">
        <w:rPr>
          <w:rFonts w:cstheme="minorHAnsi"/>
          <w:lang w:eastAsia="en-US"/>
        </w:rPr>
        <w:t xml:space="preserve">a </w:t>
      </w:r>
      <w:r w:rsidRPr="00B63115">
        <w:rPr>
          <w:rFonts w:cstheme="minorHAnsi"/>
          <w:lang w:eastAsia="en-US"/>
        </w:rPr>
        <w:t xml:space="preserve">DELWP Assessment Panel </w:t>
      </w:r>
      <w:r w:rsidR="008419B7">
        <w:rPr>
          <w:rFonts w:cstheme="minorHAnsi"/>
          <w:lang w:eastAsia="en-US"/>
        </w:rPr>
        <w:t xml:space="preserve">against </w:t>
      </w:r>
      <w:r w:rsidRPr="00B63115">
        <w:rPr>
          <w:rFonts w:cstheme="minorHAnsi"/>
          <w:lang w:eastAsia="en-US"/>
        </w:rPr>
        <w:t>the criteria below</w:t>
      </w:r>
      <w:r w:rsidR="00955030">
        <w:rPr>
          <w:rFonts w:cstheme="minorHAnsi"/>
          <w:lang w:eastAsia="en-US"/>
        </w:rPr>
        <w:t>.</w:t>
      </w:r>
      <w:r w:rsidR="00F56CD7">
        <w:rPr>
          <w:rFonts w:cstheme="minorHAnsi"/>
          <w:lang w:eastAsia="en-US"/>
        </w:rPr>
        <w:t xml:space="preserve"> </w:t>
      </w:r>
      <w:r w:rsidR="00F56CD7" w:rsidRPr="000C263D">
        <w:t>All decisions are final and are not subject to further review.</w:t>
      </w:r>
    </w:p>
    <w:p w14:paraId="63533AAE" w14:textId="124B4AB7" w:rsidR="00DB29CD" w:rsidRDefault="00051CEB" w:rsidP="00DB29CD">
      <w:pPr>
        <w:pStyle w:val="Heading2"/>
      </w:pPr>
      <w:bookmarkStart w:id="61" w:name="_Toc52301936"/>
      <w:bookmarkStart w:id="62" w:name="_Toc62137257"/>
      <w:r>
        <w:t xml:space="preserve">Assessment </w:t>
      </w:r>
      <w:r w:rsidR="00D251D4">
        <w:t>c</w:t>
      </w:r>
      <w:r>
        <w:t>riteria</w:t>
      </w:r>
      <w:bookmarkEnd w:id="61"/>
      <w:bookmarkEnd w:id="62"/>
    </w:p>
    <w:tbl>
      <w:tblPr>
        <w:tblStyle w:val="TableGrid"/>
        <w:tblW w:w="5000" w:type="pct"/>
        <w:tblLook w:val="00A0" w:firstRow="1" w:lastRow="0" w:firstColumn="1" w:lastColumn="0" w:noHBand="0" w:noVBand="0"/>
      </w:tblPr>
      <w:tblGrid>
        <w:gridCol w:w="3131"/>
        <w:gridCol w:w="1340"/>
        <w:gridCol w:w="5168"/>
      </w:tblGrid>
      <w:tr w:rsidR="006823B8" w:rsidRPr="003F1121" w14:paraId="3A4D8DA0" w14:textId="77777777" w:rsidTr="009655C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624" w:type="pct"/>
            <w:vAlign w:val="top"/>
          </w:tcPr>
          <w:p w14:paraId="4E85CB52" w14:textId="77777777" w:rsidR="006823B8" w:rsidRPr="003F1121" w:rsidRDefault="006823B8" w:rsidP="009655C3">
            <w:pPr>
              <w:pStyle w:val="TableHeadingLeft"/>
              <w:rPr>
                <w:rFonts w:ascii="Calibri" w:hAnsi="Calibri" w:cs="Calibri"/>
                <w:b w:val="0"/>
                <w:sz w:val="24"/>
                <w:szCs w:val="24"/>
              </w:rPr>
            </w:pPr>
            <w:bookmarkStart w:id="63" w:name="_Toc13511914"/>
            <w:bookmarkStart w:id="64" w:name="_Toc13512063"/>
            <w:bookmarkStart w:id="65" w:name="_Toc13653815"/>
            <w:r w:rsidRPr="003F1121">
              <w:t>Assessment Criteria</w:t>
            </w:r>
          </w:p>
        </w:tc>
        <w:tc>
          <w:tcPr>
            <w:cnfStyle w:val="000010000000" w:firstRow="0" w:lastRow="0" w:firstColumn="0" w:lastColumn="0" w:oddVBand="1" w:evenVBand="0" w:oddHBand="0" w:evenHBand="0" w:firstRowFirstColumn="0" w:firstRowLastColumn="0" w:lastRowFirstColumn="0" w:lastRowLastColumn="0"/>
            <w:tcW w:w="695" w:type="pct"/>
            <w:vAlign w:val="top"/>
          </w:tcPr>
          <w:p w14:paraId="7DD5E5EC" w14:textId="29455F00" w:rsidR="006823B8" w:rsidRPr="003F1121" w:rsidRDefault="006823B8" w:rsidP="009655C3">
            <w:pPr>
              <w:pStyle w:val="TableHeadingLeft"/>
              <w:rPr>
                <w:rFonts w:ascii="Calibri" w:hAnsi="Calibri" w:cs="Calibri"/>
                <w:b w:val="0"/>
                <w:sz w:val="24"/>
                <w:szCs w:val="24"/>
              </w:rPr>
            </w:pPr>
            <w:r w:rsidRPr="003F1121">
              <w:t>Weighting</w:t>
            </w:r>
          </w:p>
        </w:tc>
        <w:tc>
          <w:tcPr>
            <w:tcW w:w="2681" w:type="pct"/>
            <w:vAlign w:val="top"/>
          </w:tcPr>
          <w:p w14:paraId="11E28679" w14:textId="77777777" w:rsidR="006823B8" w:rsidRPr="003F1121" w:rsidRDefault="006823B8" w:rsidP="009655C3">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3F1121">
              <w:t>Description</w:t>
            </w:r>
          </w:p>
        </w:tc>
      </w:tr>
      <w:tr w:rsidR="006823B8" w:rsidRPr="003F1121" w14:paraId="702DFDAB" w14:textId="77777777" w:rsidTr="009655C3">
        <w:trPr>
          <w:cantSplit/>
        </w:trPr>
        <w:tc>
          <w:tcPr>
            <w:tcW w:w="1624" w:type="pct"/>
          </w:tcPr>
          <w:p w14:paraId="4C3EF968" w14:textId="77777777" w:rsidR="006823B8" w:rsidRPr="00A307D4" w:rsidRDefault="006823B8" w:rsidP="009655C3">
            <w:pPr>
              <w:pStyle w:val="TableTextNumbered"/>
            </w:pPr>
            <w:r>
              <w:t>Demonstrated need and sustained community benefit</w:t>
            </w:r>
          </w:p>
        </w:tc>
        <w:tc>
          <w:tcPr>
            <w:cnfStyle w:val="000010000000" w:firstRow="0" w:lastRow="0" w:firstColumn="0" w:lastColumn="0" w:oddVBand="1" w:evenVBand="0" w:oddHBand="0" w:evenHBand="0" w:firstRowFirstColumn="0" w:firstRowLastColumn="0" w:lastRowFirstColumn="0" w:lastRowLastColumn="0"/>
            <w:tcW w:w="695" w:type="pct"/>
          </w:tcPr>
          <w:p w14:paraId="26F2F329" w14:textId="500EC9A2" w:rsidR="006823B8" w:rsidRPr="003F1121" w:rsidRDefault="009A00BD" w:rsidP="009655C3">
            <w:pPr>
              <w:pStyle w:val="TableTextCentre"/>
              <w:rPr>
                <w:lang w:eastAsia="en-US"/>
              </w:rPr>
            </w:pPr>
            <w:r>
              <w:rPr>
                <w:lang w:eastAsia="en-US"/>
              </w:rPr>
              <w:t>4</w:t>
            </w:r>
            <w:r w:rsidR="006823B8">
              <w:rPr>
                <w:lang w:eastAsia="en-US"/>
              </w:rPr>
              <w:t>0%</w:t>
            </w:r>
          </w:p>
        </w:tc>
        <w:tc>
          <w:tcPr>
            <w:tcW w:w="2681" w:type="pct"/>
          </w:tcPr>
          <w:p w14:paraId="672FE69E" w14:textId="44F4AC1B" w:rsidR="001B06E5"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Demonstrated need for a Landcare facilitator</w:t>
            </w:r>
            <w:r w:rsidR="001B06E5">
              <w:t xml:space="preserve"> and</w:t>
            </w:r>
            <w:r>
              <w:t xml:space="preserve"> </w:t>
            </w:r>
            <w:r w:rsidR="001B06E5">
              <w:t>the extent to which the proposed activities of the Landcare facilitator will help deliver on the VLFP goals.</w:t>
            </w:r>
          </w:p>
          <w:p w14:paraId="7C50AF80" w14:textId="28F9D3DD"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 xml:space="preserve">The </w:t>
            </w:r>
            <w:r w:rsidRPr="003F1121">
              <w:t>community and public benefit to be delivered</w:t>
            </w:r>
            <w:r>
              <w:t>.</w:t>
            </w:r>
          </w:p>
          <w:p w14:paraId="77E0233D" w14:textId="7978ED80"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 xml:space="preserve">How the expected outcomes from having the Landcare facilitator will help deliver local/regional/state land and environment priorities and plans. (see </w:t>
            </w:r>
            <w:r w:rsidRPr="00052DF5">
              <w:t>Appendix</w:t>
            </w:r>
            <w:r w:rsidR="00052DF5" w:rsidRPr="00052DF5">
              <w:t xml:space="preserve"> </w:t>
            </w:r>
            <w:r w:rsidR="001D1FC9">
              <w:t>3</w:t>
            </w:r>
            <w:r>
              <w:t>).</w:t>
            </w:r>
          </w:p>
          <w:p w14:paraId="6CB4D3CB" w14:textId="108131A7" w:rsidR="006823B8" w:rsidRPr="003F1121"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The extent to which the proposal will leave a legacy beyond the funding period, including sustained outcomes and community action.</w:t>
            </w:r>
          </w:p>
        </w:tc>
      </w:tr>
      <w:tr w:rsidR="006823B8" w14:paraId="76955988" w14:textId="77777777" w:rsidTr="009655C3">
        <w:trPr>
          <w:cantSplit/>
        </w:trPr>
        <w:tc>
          <w:tcPr>
            <w:tcW w:w="1624" w:type="pct"/>
          </w:tcPr>
          <w:p w14:paraId="2F696AC1" w14:textId="77777777" w:rsidR="006823B8" w:rsidRDefault="006823B8" w:rsidP="009655C3">
            <w:pPr>
              <w:pStyle w:val="TableTextNumbered"/>
            </w:pPr>
            <w:r>
              <w:t>Spatial coverage</w:t>
            </w:r>
          </w:p>
        </w:tc>
        <w:tc>
          <w:tcPr>
            <w:cnfStyle w:val="000010000000" w:firstRow="0" w:lastRow="0" w:firstColumn="0" w:lastColumn="0" w:oddVBand="1" w:evenVBand="0" w:oddHBand="0" w:evenHBand="0" w:firstRowFirstColumn="0" w:firstRowLastColumn="0" w:lastRowFirstColumn="0" w:lastRowLastColumn="0"/>
            <w:tcW w:w="695" w:type="pct"/>
          </w:tcPr>
          <w:p w14:paraId="7A313BA9" w14:textId="77777777" w:rsidR="006823B8" w:rsidRPr="003F1121" w:rsidRDefault="006823B8" w:rsidP="009655C3">
            <w:pPr>
              <w:pStyle w:val="TableTextCentre"/>
              <w:rPr>
                <w:lang w:eastAsia="en-US"/>
              </w:rPr>
            </w:pPr>
            <w:r>
              <w:rPr>
                <w:lang w:eastAsia="en-US"/>
              </w:rPr>
              <w:t>20%</w:t>
            </w:r>
          </w:p>
        </w:tc>
        <w:tc>
          <w:tcPr>
            <w:tcW w:w="2681" w:type="pct"/>
          </w:tcPr>
          <w:p w14:paraId="4DCAC285" w14:textId="175010F4"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 xml:space="preserve">The extent to which the proposal maximises </w:t>
            </w:r>
            <w:r w:rsidR="005D0A0F">
              <w:t xml:space="preserve">the </w:t>
            </w:r>
            <w:r>
              <w:t>geographic coverage of Landcare facilitator</w:t>
            </w:r>
            <w:r w:rsidR="00C4586C">
              <w:t xml:space="preserve"> support</w:t>
            </w:r>
            <w:r w:rsidR="004C14B8">
              <w:t>,</w:t>
            </w:r>
            <w:r>
              <w:t xml:space="preserve"> taking into account the number and type of groups</w:t>
            </w:r>
            <w:r w:rsidR="00BC64A7">
              <w:t xml:space="preserve"> to be supported</w:t>
            </w:r>
            <w:r>
              <w:t xml:space="preserve">, the geographic area to be covered, </w:t>
            </w:r>
            <w:r w:rsidR="000868DA">
              <w:t>t</w:t>
            </w:r>
            <w:r>
              <w:t xml:space="preserve">he number of </w:t>
            </w:r>
            <w:r w:rsidR="00FB7FCA">
              <w:t xml:space="preserve">group </w:t>
            </w:r>
            <w:r>
              <w:t>members</w:t>
            </w:r>
            <w:r w:rsidR="00B0609F">
              <w:t xml:space="preserve"> and </w:t>
            </w:r>
            <w:r>
              <w:t xml:space="preserve">active volunteers </w:t>
            </w:r>
            <w:r w:rsidR="00FB7FCA">
              <w:t>to be engaged</w:t>
            </w:r>
            <w:r>
              <w:t>.</w:t>
            </w:r>
          </w:p>
        </w:tc>
      </w:tr>
      <w:tr w:rsidR="006823B8" w:rsidRPr="003F1121" w14:paraId="537ADD14" w14:textId="77777777" w:rsidTr="009655C3">
        <w:trPr>
          <w:cantSplit/>
        </w:trPr>
        <w:tc>
          <w:tcPr>
            <w:tcW w:w="1624" w:type="pct"/>
          </w:tcPr>
          <w:p w14:paraId="5A98A1DA" w14:textId="420F4DBD" w:rsidR="006823B8" w:rsidRPr="00B93ABC" w:rsidRDefault="006823B8" w:rsidP="009655C3">
            <w:pPr>
              <w:pStyle w:val="TableTextNumbered"/>
            </w:pPr>
            <w:r>
              <w:t>Community engagement</w:t>
            </w:r>
            <w:r w:rsidR="00EF64AB">
              <w:t>,</w:t>
            </w:r>
            <w:r>
              <w:t xml:space="preserve"> capacity </w:t>
            </w:r>
            <w:r w:rsidR="00EF64AB">
              <w:t xml:space="preserve">building </w:t>
            </w:r>
            <w:r>
              <w:t>and resilience</w:t>
            </w:r>
          </w:p>
        </w:tc>
        <w:tc>
          <w:tcPr>
            <w:cnfStyle w:val="000010000000" w:firstRow="0" w:lastRow="0" w:firstColumn="0" w:lastColumn="0" w:oddVBand="1" w:evenVBand="0" w:oddHBand="0" w:evenHBand="0" w:firstRowFirstColumn="0" w:firstRowLastColumn="0" w:lastRowFirstColumn="0" w:lastRowLastColumn="0"/>
            <w:tcW w:w="695" w:type="pct"/>
          </w:tcPr>
          <w:p w14:paraId="2C861451" w14:textId="3643E602" w:rsidR="006823B8" w:rsidRPr="003F1121" w:rsidRDefault="009A00BD" w:rsidP="009655C3">
            <w:pPr>
              <w:pStyle w:val="TableTextCentre"/>
              <w:rPr>
                <w:lang w:eastAsia="en-US"/>
              </w:rPr>
            </w:pPr>
            <w:r>
              <w:rPr>
                <w:lang w:eastAsia="en-US"/>
              </w:rPr>
              <w:t>2</w:t>
            </w:r>
            <w:r w:rsidR="006823B8">
              <w:rPr>
                <w:lang w:eastAsia="en-US"/>
              </w:rPr>
              <w:t>0</w:t>
            </w:r>
            <w:r w:rsidR="006823B8" w:rsidRPr="188355A6">
              <w:rPr>
                <w:lang w:eastAsia="en-US"/>
              </w:rPr>
              <w:t>%</w:t>
            </w:r>
          </w:p>
        </w:tc>
        <w:tc>
          <w:tcPr>
            <w:tcW w:w="2681" w:type="pct"/>
          </w:tcPr>
          <w:p w14:paraId="2EC64563" w14:textId="56296FD1"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The extent to which the proposal will build and sustain local community capacity and resilience and empower the groups/networks supported to achieve their objectives.</w:t>
            </w:r>
          </w:p>
          <w:p w14:paraId="2489BF41" w14:textId="5328A14E" w:rsidR="006823B8" w:rsidRPr="003F1121"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The extent to which the proposal will engage and support groups</w:t>
            </w:r>
            <w:r w:rsidR="008871B8">
              <w:t xml:space="preserve"> and networks</w:t>
            </w:r>
            <w:r>
              <w:t xml:space="preserve"> and the broader community, which may include: Traditional Owners and Aboriginal groups, culturally and linguistically diverse (CALD) communities,</w:t>
            </w:r>
            <w:r w:rsidR="00273715">
              <w:t xml:space="preserve"> families</w:t>
            </w:r>
            <w:r>
              <w:t xml:space="preserve"> and young people.</w:t>
            </w:r>
          </w:p>
        </w:tc>
      </w:tr>
      <w:tr w:rsidR="006823B8" w14:paraId="54D18107" w14:textId="77777777" w:rsidTr="009655C3">
        <w:trPr>
          <w:cantSplit/>
        </w:trPr>
        <w:tc>
          <w:tcPr>
            <w:tcW w:w="1624" w:type="pct"/>
          </w:tcPr>
          <w:p w14:paraId="2B803883" w14:textId="22347CE7" w:rsidR="006823B8" w:rsidRDefault="006823B8" w:rsidP="009655C3">
            <w:pPr>
              <w:pStyle w:val="TableTextNumbered"/>
            </w:pPr>
            <w:r>
              <w:t xml:space="preserve">Capacity to deliver and </w:t>
            </w:r>
            <w:r w:rsidR="00CB5B6B">
              <w:t xml:space="preserve">be </w:t>
            </w:r>
            <w:r w:rsidRPr="00DA1872">
              <w:t>locall</w:t>
            </w:r>
            <w:r>
              <w:t>y led</w:t>
            </w:r>
          </w:p>
        </w:tc>
        <w:tc>
          <w:tcPr>
            <w:cnfStyle w:val="000010000000" w:firstRow="0" w:lastRow="0" w:firstColumn="0" w:lastColumn="0" w:oddVBand="1" w:evenVBand="0" w:oddHBand="0" w:evenHBand="0" w:firstRowFirstColumn="0" w:firstRowLastColumn="0" w:lastRowFirstColumn="0" w:lastRowLastColumn="0"/>
            <w:tcW w:w="695" w:type="pct"/>
          </w:tcPr>
          <w:p w14:paraId="7104B0CF" w14:textId="37F2F8A0" w:rsidR="006823B8" w:rsidRPr="003F1121" w:rsidRDefault="009A00BD" w:rsidP="009655C3">
            <w:pPr>
              <w:pStyle w:val="TableTextCentre"/>
              <w:rPr>
                <w:lang w:eastAsia="en-US"/>
              </w:rPr>
            </w:pPr>
            <w:r>
              <w:rPr>
                <w:lang w:eastAsia="en-US"/>
              </w:rPr>
              <w:t>1</w:t>
            </w:r>
            <w:r w:rsidR="006823B8">
              <w:rPr>
                <w:lang w:eastAsia="en-US"/>
              </w:rPr>
              <w:t>0%</w:t>
            </w:r>
          </w:p>
        </w:tc>
        <w:tc>
          <w:tcPr>
            <w:tcW w:w="2681" w:type="pct"/>
          </w:tcPr>
          <w:p w14:paraId="5BFFF061" w14:textId="0EB37A1F"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The capacity of the applicant organisation to manage a Landcare facilitator position.</w:t>
            </w:r>
          </w:p>
          <w:p w14:paraId="04B5AAC2" w14:textId="429B4872"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The capacity of the applicant organisation to deliver the requirements of the VLFP funding, including prepar</w:t>
            </w:r>
            <w:r w:rsidR="0041601A">
              <w:t>ing</w:t>
            </w:r>
            <w:r>
              <w:t xml:space="preserve"> and implement</w:t>
            </w:r>
            <w:r w:rsidR="00B70BA9">
              <w:t>ing</w:t>
            </w:r>
            <w:r>
              <w:t xml:space="preserve"> a Program Delivery Plan and timely reporting.</w:t>
            </w:r>
          </w:p>
          <w:p w14:paraId="48648F12" w14:textId="5C7522C2" w:rsidR="006823B8" w:rsidRDefault="0006690E" w:rsidP="009655C3">
            <w:pPr>
              <w:pStyle w:val="TableTextLeft"/>
              <w:cnfStyle w:val="000000000000" w:firstRow="0" w:lastRow="0" w:firstColumn="0" w:lastColumn="0" w:oddVBand="0" w:evenVBand="0" w:oddHBand="0" w:evenHBand="0" w:firstRowFirstColumn="0" w:firstRowLastColumn="0" w:lastRowFirstColumn="0" w:lastRowLastColumn="0"/>
            </w:pPr>
            <w:r w:rsidRPr="0006690E">
              <w:t>The extent to which the delivery of the proposal will be locally led with governance arrangements that provide for input by all supported groups/networks into developing and delivering the work program of the Landcare facilitator.</w:t>
            </w:r>
          </w:p>
        </w:tc>
      </w:tr>
      <w:tr w:rsidR="006823B8" w:rsidRPr="00512D89" w:rsidDel="00B93ABC" w14:paraId="60BB47F9" w14:textId="77777777" w:rsidTr="009655C3">
        <w:trPr>
          <w:cantSplit/>
        </w:trPr>
        <w:tc>
          <w:tcPr>
            <w:tcW w:w="1624" w:type="pct"/>
          </w:tcPr>
          <w:p w14:paraId="044FBB12" w14:textId="77777777" w:rsidR="006823B8" w:rsidRPr="00B93ABC" w:rsidRDefault="006823B8" w:rsidP="009655C3">
            <w:pPr>
              <w:pStyle w:val="TableTextNumbered"/>
            </w:pPr>
            <w:r>
              <w:t xml:space="preserve">Value for money </w:t>
            </w:r>
          </w:p>
        </w:tc>
        <w:tc>
          <w:tcPr>
            <w:cnfStyle w:val="000010000000" w:firstRow="0" w:lastRow="0" w:firstColumn="0" w:lastColumn="0" w:oddVBand="1" w:evenVBand="0" w:oddHBand="0" w:evenHBand="0" w:firstRowFirstColumn="0" w:firstRowLastColumn="0" w:lastRowFirstColumn="0" w:lastRowLastColumn="0"/>
            <w:tcW w:w="695" w:type="pct"/>
          </w:tcPr>
          <w:p w14:paraId="01C846A2" w14:textId="44F7FD75" w:rsidR="006823B8" w:rsidRPr="003F1121" w:rsidRDefault="009A00BD" w:rsidP="009655C3">
            <w:pPr>
              <w:pStyle w:val="TableTextCentre"/>
              <w:rPr>
                <w:lang w:eastAsia="en-US"/>
              </w:rPr>
            </w:pPr>
            <w:r>
              <w:rPr>
                <w:lang w:eastAsia="en-US"/>
              </w:rPr>
              <w:t>1</w:t>
            </w:r>
            <w:r w:rsidR="006823B8">
              <w:rPr>
                <w:lang w:eastAsia="en-US"/>
              </w:rPr>
              <w:t>0%</w:t>
            </w:r>
          </w:p>
        </w:tc>
        <w:tc>
          <w:tcPr>
            <w:tcW w:w="2681" w:type="pct"/>
          </w:tcPr>
          <w:p w14:paraId="7B4A64F4" w14:textId="73250581"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rPr>
                <w:rFonts w:eastAsia="Calibri"/>
              </w:rPr>
              <w:t>Demonstrated</w:t>
            </w:r>
            <w:r w:rsidRPr="00D21601">
              <w:rPr>
                <w:rFonts w:eastAsia="Calibri"/>
              </w:rPr>
              <w:t xml:space="preserve"> value for money</w:t>
            </w:r>
            <w:r>
              <w:rPr>
                <w:rFonts w:eastAsia="Calibri"/>
              </w:rPr>
              <w:t>,</w:t>
            </w:r>
            <w:r w:rsidRPr="00D21601">
              <w:rPr>
                <w:rFonts w:eastAsia="Calibri"/>
              </w:rPr>
              <w:t xml:space="preserve"> </w:t>
            </w:r>
            <w:r>
              <w:rPr>
                <w:rFonts w:eastAsia="Calibri"/>
              </w:rPr>
              <w:t>including realistic costs and clear justification for budget items.</w:t>
            </w:r>
          </w:p>
          <w:p w14:paraId="700FD602" w14:textId="6E51290F" w:rsidR="006823B8" w:rsidRDefault="006823B8" w:rsidP="009655C3">
            <w:pPr>
              <w:pStyle w:val="TableTextLeft"/>
              <w:cnfStyle w:val="000000000000" w:firstRow="0" w:lastRow="0" w:firstColumn="0" w:lastColumn="0" w:oddVBand="0" w:evenVBand="0" w:oddHBand="0" w:evenHBand="0" w:firstRowFirstColumn="0" w:firstRowLastColumn="0" w:lastRowFirstColumn="0" w:lastRowLastColumn="0"/>
            </w:pPr>
            <w:r>
              <w:t>The extent of other funding and in-kind contributions to support delivery of the proposal</w:t>
            </w:r>
            <w:r w:rsidR="00BC694F">
              <w:t>,</w:t>
            </w:r>
            <w:r>
              <w:t xml:space="preserve"> </w:t>
            </w:r>
            <w:r w:rsidRPr="00A058CC">
              <w:t>includ</w:t>
            </w:r>
            <w:r>
              <w:t>ing</w:t>
            </w:r>
            <w:r w:rsidRPr="00A058CC">
              <w:t xml:space="preserve"> </w:t>
            </w:r>
            <w:r>
              <w:t>in-kind</w:t>
            </w:r>
            <w:r w:rsidRPr="00A058CC">
              <w:t xml:space="preserve"> time, resources,</w:t>
            </w:r>
            <w:r>
              <w:t xml:space="preserve"> provision of office space, assistance with manag</w:t>
            </w:r>
            <w:r w:rsidR="00783900">
              <w:t>ing</w:t>
            </w:r>
            <w:r w:rsidR="00121663">
              <w:t xml:space="preserve"> </w:t>
            </w:r>
            <w:r>
              <w:t>the Landcare facilitator,</w:t>
            </w:r>
            <w:r w:rsidRPr="00A058CC">
              <w:t xml:space="preserve"> equipment</w:t>
            </w:r>
            <w:r>
              <w:t>,</w:t>
            </w:r>
            <w:r w:rsidRPr="00A058CC">
              <w:t xml:space="preserve"> or </w:t>
            </w:r>
            <w:r>
              <w:t xml:space="preserve">provision of </w:t>
            </w:r>
            <w:r w:rsidRPr="00A058CC">
              <w:t>funds from other sources.</w:t>
            </w:r>
          </w:p>
          <w:p w14:paraId="3C67447D" w14:textId="5CD8E2FE" w:rsidR="006823B8" w:rsidRPr="00512D89" w:rsidDel="00B93ABC" w:rsidRDefault="00814B54" w:rsidP="009655C3">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814B54">
              <w:rPr>
                <w:rFonts w:eastAsia="Calibri"/>
                <w:u w:val="single"/>
              </w:rPr>
              <w:t>Note:</w:t>
            </w:r>
            <w:r>
              <w:rPr>
                <w:rFonts w:eastAsia="Calibri"/>
              </w:rPr>
              <w:t xml:space="preserve"> </w:t>
            </w:r>
            <w:r w:rsidR="006823B8" w:rsidRPr="00814B54">
              <w:rPr>
                <w:rFonts w:eastAsia="Calibri"/>
              </w:rPr>
              <w:t xml:space="preserve">Volunteer time should be valued at $40 per hour </w:t>
            </w:r>
            <w:r w:rsidR="00AB7398">
              <w:rPr>
                <w:rFonts w:eastAsia="Calibri"/>
              </w:rPr>
              <w:t>when</w:t>
            </w:r>
            <w:r w:rsidR="006823B8" w:rsidRPr="00814B54">
              <w:rPr>
                <w:rFonts w:eastAsia="Calibri"/>
              </w:rPr>
              <w:t xml:space="preserve"> calculating the value of in-kind contributions</w:t>
            </w:r>
            <w:r>
              <w:rPr>
                <w:rFonts w:eastAsia="Calibri"/>
              </w:rPr>
              <w:t>.</w:t>
            </w:r>
          </w:p>
        </w:tc>
      </w:tr>
    </w:tbl>
    <w:p w14:paraId="60155076" w14:textId="77777777" w:rsidR="00983948" w:rsidRDefault="00983948" w:rsidP="00983948">
      <w:pPr>
        <w:rPr>
          <w:b/>
          <w:bCs/>
        </w:rPr>
      </w:pPr>
    </w:p>
    <w:p w14:paraId="37D54111" w14:textId="1D71AE20" w:rsidR="00983948" w:rsidRPr="002A7173" w:rsidRDefault="00983948" w:rsidP="00983948">
      <w:r w:rsidRPr="002A7173">
        <w:t>In addition to the above criteria, the assessment panel will consider the following:</w:t>
      </w:r>
    </w:p>
    <w:p w14:paraId="0B2DED10" w14:textId="6A059FF8" w:rsidR="00983948" w:rsidRPr="00983948" w:rsidRDefault="00983948" w:rsidP="00C67408">
      <w:pPr>
        <w:pStyle w:val="ListBullet"/>
      </w:pPr>
      <w:r w:rsidRPr="00983948">
        <w:rPr>
          <w:b/>
          <w:bCs/>
        </w:rPr>
        <w:t>Spatial coverage</w:t>
      </w:r>
      <w:r w:rsidRPr="00983948">
        <w:t xml:space="preserve"> </w:t>
      </w:r>
      <w:r w:rsidR="00C67408">
        <w:t>to</w:t>
      </w:r>
      <w:r w:rsidRPr="00983948">
        <w:t xml:space="preserve"> maximis</w:t>
      </w:r>
      <w:r w:rsidR="00C67408">
        <w:t>e</w:t>
      </w:r>
      <w:r w:rsidRPr="00983948">
        <w:t xml:space="preserve"> </w:t>
      </w:r>
      <w:r w:rsidR="002A7173">
        <w:t xml:space="preserve">Landcare facilitator </w:t>
      </w:r>
      <w:r w:rsidRPr="00983948">
        <w:t xml:space="preserve">support to as many groups/networks as possible. </w:t>
      </w:r>
      <w:r w:rsidR="00C67408">
        <w:t xml:space="preserve">The </w:t>
      </w:r>
      <w:r w:rsidR="00F42393">
        <w:t xml:space="preserve">assessment </w:t>
      </w:r>
      <w:r w:rsidR="00C67408">
        <w:t>panel will c</w:t>
      </w:r>
      <w:r w:rsidRPr="00983948">
        <w:t xml:space="preserve">onsider any duplication between applications and any gap areas within regions and across Victoria. Landcare and environmental volunteer group mapping </w:t>
      </w:r>
      <w:r w:rsidR="00C67408">
        <w:t>will</w:t>
      </w:r>
      <w:r w:rsidRPr="00983948">
        <w:t xml:space="preserve"> inform this process.</w:t>
      </w:r>
    </w:p>
    <w:p w14:paraId="7BEC4804" w14:textId="77777777" w:rsidR="00983948" w:rsidRPr="00983948" w:rsidRDefault="00983948" w:rsidP="00C67408">
      <w:pPr>
        <w:pStyle w:val="ListBullet"/>
      </w:pPr>
      <w:r w:rsidRPr="00983948">
        <w:rPr>
          <w:b/>
          <w:bCs/>
        </w:rPr>
        <w:t>Equitable distribution</w:t>
      </w:r>
      <w:r w:rsidRPr="00983948">
        <w:t xml:space="preserve"> of Landcare facilitator positions across regions and across Victoria. The assessment panel reserves the right to negotiate with individual applicants to amend proposed arrangements.</w:t>
      </w:r>
    </w:p>
    <w:p w14:paraId="66629F44" w14:textId="19F365F5" w:rsidR="00983948" w:rsidRPr="00983948" w:rsidRDefault="00983948" w:rsidP="00C67408">
      <w:pPr>
        <w:pStyle w:val="ListBullet"/>
      </w:pPr>
      <w:r w:rsidRPr="00983948">
        <w:rPr>
          <w:b/>
          <w:bCs/>
        </w:rPr>
        <w:t>Minimising inappropriate variation in the level of service</w:t>
      </w:r>
      <w:r w:rsidRPr="00983948">
        <w:t xml:space="preserve"> </w:t>
      </w:r>
      <w:r w:rsidR="00C67408">
        <w:t>–</w:t>
      </w:r>
      <w:r w:rsidR="00F0614E">
        <w:t xml:space="preserve"> </w:t>
      </w:r>
      <w:r w:rsidRPr="00983948">
        <w:t>aim to achieve equity in the level of support provided by each Landcare facilitator position with consideration for the number of groups to be supported, geographic area to be covered, variation in number of active members/volunteers and activity level</w:t>
      </w:r>
      <w:r w:rsidR="00BC694F">
        <w:t>.</w:t>
      </w:r>
    </w:p>
    <w:p w14:paraId="5A170D7C" w14:textId="77777777" w:rsidR="00771F00" w:rsidRPr="00080C42" w:rsidRDefault="00771F00" w:rsidP="00D96062">
      <w:pPr>
        <w:pStyle w:val="Heading2"/>
      </w:pPr>
      <w:bookmarkStart w:id="66" w:name="_Toc52194646"/>
      <w:bookmarkStart w:id="67" w:name="_Toc52301937"/>
      <w:bookmarkStart w:id="68" w:name="_Toc62137258"/>
      <w:r>
        <w:t>What is the n</w:t>
      </w:r>
      <w:r w:rsidRPr="00080C42">
        <w:t>otification</w:t>
      </w:r>
      <w:r>
        <w:t xml:space="preserve"> process?</w:t>
      </w:r>
      <w:bookmarkEnd w:id="66"/>
      <w:bookmarkEnd w:id="67"/>
      <w:bookmarkEnd w:id="68"/>
    </w:p>
    <w:p w14:paraId="416D2171" w14:textId="132B228D" w:rsidR="00771F00" w:rsidRPr="00756783" w:rsidRDefault="00771F00" w:rsidP="00771F00">
      <w:pPr>
        <w:pStyle w:val="BodyText"/>
      </w:pPr>
      <w:r w:rsidRPr="00756783">
        <w:t xml:space="preserve">Successful and unsuccessful applicants will be notified in writing after the assessment process is complete. Unsuccessful applicants can ask for feedback on their application by emailing </w:t>
      </w:r>
      <w:hyperlink r:id="rId65" w:history="1">
        <w:r w:rsidRPr="00756783">
          <w:rPr>
            <w:rStyle w:val="Hyperlink"/>
            <w:rFonts w:cstheme="minorHAnsi"/>
          </w:rPr>
          <w:t>landcare@delwp.vic.gov.au</w:t>
        </w:r>
      </w:hyperlink>
      <w:r w:rsidRPr="00756783">
        <w:t>. Please include your application number in your request for feedback.</w:t>
      </w:r>
    </w:p>
    <w:p w14:paraId="7A668698" w14:textId="65FAFD95" w:rsidR="00DB29CD" w:rsidRDefault="00652548" w:rsidP="00652548">
      <w:pPr>
        <w:pStyle w:val="Heading1"/>
      </w:pPr>
      <w:bookmarkStart w:id="69" w:name="_Toc52301938"/>
      <w:bookmarkStart w:id="70" w:name="_Toc62137259"/>
      <w:bookmarkEnd w:id="63"/>
      <w:bookmarkEnd w:id="64"/>
      <w:bookmarkEnd w:id="65"/>
      <w:r>
        <w:t>What are the funding conditions?</w:t>
      </w:r>
      <w:bookmarkEnd w:id="69"/>
      <w:bookmarkEnd w:id="70"/>
    </w:p>
    <w:p w14:paraId="54EDB252" w14:textId="77777777" w:rsidR="00ED3B57" w:rsidRPr="006163A8" w:rsidRDefault="00ED3B57" w:rsidP="00C67408">
      <w:pPr>
        <w:pStyle w:val="Heading3"/>
      </w:pPr>
      <w:r w:rsidRPr="006163A8">
        <w:t>Funding agreements</w:t>
      </w:r>
    </w:p>
    <w:p w14:paraId="7003BAF3" w14:textId="114BB862" w:rsidR="00E3574D" w:rsidRDefault="00ED3B57" w:rsidP="006163A8">
      <w:pPr>
        <w:pStyle w:val="BodyText"/>
        <w:rPr>
          <w:lang w:eastAsia="en-AU"/>
        </w:rPr>
      </w:pPr>
      <w:r w:rsidRPr="006163A8">
        <w:rPr>
          <w:lang w:eastAsia="en-AU"/>
        </w:rPr>
        <w:t xml:space="preserve">Successful applicants must enter into a funding agreement with DELWP. </w:t>
      </w:r>
    </w:p>
    <w:p w14:paraId="2DD9CB4A" w14:textId="434D4B05" w:rsidR="00A562F2" w:rsidRDefault="00ED3B57" w:rsidP="006163A8">
      <w:pPr>
        <w:pStyle w:val="BodyText"/>
        <w:rPr>
          <w:lang w:eastAsia="en-AU"/>
        </w:rPr>
      </w:pPr>
      <w:r w:rsidRPr="006163A8">
        <w:rPr>
          <w:lang w:eastAsia="en-AU"/>
        </w:rPr>
        <w:t>The Victorian Common Funding Agreement is used for funding agreements with not</w:t>
      </w:r>
      <w:r w:rsidR="004C14B8">
        <w:rPr>
          <w:lang w:eastAsia="en-AU"/>
        </w:rPr>
        <w:t>-</w:t>
      </w:r>
      <w:r w:rsidRPr="006163A8">
        <w:rPr>
          <w:lang w:eastAsia="en-AU"/>
        </w:rPr>
        <w:t>for</w:t>
      </w:r>
      <w:r w:rsidR="004C14B8">
        <w:rPr>
          <w:lang w:eastAsia="en-AU"/>
        </w:rPr>
        <w:t>-</w:t>
      </w:r>
      <w:r w:rsidRPr="006163A8">
        <w:rPr>
          <w:lang w:eastAsia="en-AU"/>
        </w:rPr>
        <w:t>profit organisations</w:t>
      </w:r>
      <w:r w:rsidR="00901C27">
        <w:rPr>
          <w:lang w:eastAsia="en-AU"/>
        </w:rPr>
        <w:t xml:space="preserve"> such as groups and networks</w:t>
      </w:r>
      <w:r w:rsidR="00CB325D">
        <w:rPr>
          <w:lang w:eastAsia="en-AU"/>
        </w:rPr>
        <w:t xml:space="preserve">, </w:t>
      </w:r>
      <w:r w:rsidRPr="006163A8">
        <w:rPr>
          <w:lang w:eastAsia="en-AU"/>
        </w:rPr>
        <w:t>Local Government Authorities</w:t>
      </w:r>
      <w:r w:rsidR="00CB325D">
        <w:rPr>
          <w:lang w:eastAsia="en-AU"/>
        </w:rPr>
        <w:t xml:space="preserve"> and Catchment Management Authorities</w:t>
      </w:r>
      <w:r w:rsidRPr="006163A8">
        <w:rPr>
          <w:lang w:eastAsia="en-AU"/>
        </w:rPr>
        <w:t xml:space="preserve">. </w:t>
      </w:r>
    </w:p>
    <w:p w14:paraId="1328224D" w14:textId="24DC2DE7" w:rsidR="00A259CE" w:rsidRPr="006163A8" w:rsidRDefault="00ED3B57" w:rsidP="006163A8">
      <w:pPr>
        <w:pStyle w:val="BodyText"/>
        <w:rPr>
          <w:rStyle w:val="Hyperlink"/>
          <w:lang w:eastAsia="en-AU"/>
        </w:rPr>
      </w:pPr>
      <w:r w:rsidRPr="006163A8">
        <w:rPr>
          <w:lang w:eastAsia="en-AU"/>
        </w:rPr>
        <w:t xml:space="preserve">It is recommended that applicants review the terms and conditions before applying. Information about the Victorian Common Funding Agreement </w:t>
      </w:r>
      <w:r w:rsidR="005810AA">
        <w:rPr>
          <w:lang w:eastAsia="en-AU"/>
        </w:rPr>
        <w:t>Sta</w:t>
      </w:r>
      <w:r w:rsidR="00B87933">
        <w:rPr>
          <w:lang w:eastAsia="en-AU"/>
        </w:rPr>
        <w:t xml:space="preserve">ndard Form </w:t>
      </w:r>
      <w:r w:rsidRPr="006163A8">
        <w:rPr>
          <w:lang w:eastAsia="en-AU"/>
        </w:rPr>
        <w:t xml:space="preserve">is available </w:t>
      </w:r>
      <w:hyperlink r:id="rId66" w:history="1">
        <w:r w:rsidR="00BE559E" w:rsidRPr="00BE559E">
          <w:rPr>
            <w:rStyle w:val="Hyperlink"/>
            <w:lang w:eastAsia="en-AU"/>
          </w:rPr>
          <w:t>here</w:t>
        </w:r>
      </w:hyperlink>
      <w:r w:rsidR="00BE559E">
        <w:rPr>
          <w:lang w:eastAsia="en-AU"/>
        </w:rPr>
        <w:t xml:space="preserve">. </w:t>
      </w:r>
    </w:p>
    <w:p w14:paraId="458F6506" w14:textId="772F7812" w:rsidR="00002E61" w:rsidRPr="00C67408" w:rsidRDefault="00002E61" w:rsidP="00C67408">
      <w:pPr>
        <w:pStyle w:val="Heading3"/>
      </w:pPr>
      <w:bookmarkStart w:id="71" w:name="_Toc52194649"/>
      <w:r w:rsidRPr="00C67408">
        <w:t>VLFP specific conditions</w:t>
      </w:r>
      <w:bookmarkEnd w:id="71"/>
    </w:p>
    <w:p w14:paraId="292365A2" w14:textId="7FABB6F3" w:rsidR="00002E61" w:rsidRPr="00AC142B" w:rsidRDefault="00002E61" w:rsidP="00414CC3">
      <w:pPr>
        <w:pStyle w:val="ListNumber"/>
        <w:numPr>
          <w:ilvl w:val="0"/>
          <w:numId w:val="16"/>
        </w:numPr>
        <w:rPr>
          <w:lang w:val="en-US"/>
        </w:rPr>
      </w:pPr>
      <w:r w:rsidRPr="00AC142B">
        <w:rPr>
          <w:lang w:val="en-US"/>
        </w:rPr>
        <w:t>Successful applicants must meet 2021–24 VLFP employment requirements for the period of funding</w:t>
      </w:r>
      <w:r w:rsidR="00DF7F0C">
        <w:rPr>
          <w:lang w:val="en-US"/>
        </w:rPr>
        <w:t xml:space="preserve"> and must be the direct employer of the Landcare facilitator</w:t>
      </w:r>
      <w:r w:rsidRPr="00AC142B">
        <w:rPr>
          <w:lang w:val="en-US"/>
        </w:rPr>
        <w:t>.</w:t>
      </w:r>
    </w:p>
    <w:p w14:paraId="4DFEB225" w14:textId="47C0E8AA" w:rsidR="004869FA" w:rsidRPr="004869FA" w:rsidRDefault="00002E61" w:rsidP="00414CC3">
      <w:pPr>
        <w:pStyle w:val="ListNumber"/>
        <w:numPr>
          <w:ilvl w:val="0"/>
          <w:numId w:val="16"/>
        </w:numPr>
      </w:pPr>
      <w:r w:rsidRPr="00F15478">
        <w:t xml:space="preserve">The Landcare facilitator must be employed for a minimum </w:t>
      </w:r>
      <w:r>
        <w:t xml:space="preserve">of </w:t>
      </w:r>
      <w:r w:rsidRPr="00F15478">
        <w:t xml:space="preserve">19 hours </w:t>
      </w:r>
      <w:r>
        <w:t>a</w:t>
      </w:r>
      <w:r w:rsidRPr="00F15478">
        <w:t xml:space="preserve"> week (0.5 FTE full</w:t>
      </w:r>
      <w:r>
        <w:t>-</w:t>
      </w:r>
      <w:r w:rsidRPr="00F15478">
        <w:t>time equivalent)</w:t>
      </w:r>
      <w:r w:rsidR="00CE61D5">
        <w:t xml:space="preserve"> </w:t>
      </w:r>
      <w:r>
        <w:t xml:space="preserve">adjusted </w:t>
      </w:r>
      <w:r w:rsidRPr="000C263D">
        <w:t>on a pro</w:t>
      </w:r>
      <w:r>
        <w:t>-</w:t>
      </w:r>
      <w:r w:rsidRPr="000C263D">
        <w:t>rata basis for organisations receiving less than the maximum VLFP funding</w:t>
      </w:r>
      <w:r w:rsidRPr="00F15478">
        <w:t>.</w:t>
      </w:r>
    </w:p>
    <w:p w14:paraId="3F051B6B" w14:textId="4EB57B6A" w:rsidR="00002E61" w:rsidRPr="00F15478" w:rsidRDefault="00002E61" w:rsidP="00414CC3">
      <w:pPr>
        <w:pStyle w:val="ListNumber"/>
        <w:numPr>
          <w:ilvl w:val="0"/>
          <w:numId w:val="16"/>
        </w:numPr>
        <w:rPr>
          <w:rFonts w:eastAsia="Calibri"/>
        </w:rPr>
      </w:pPr>
      <w:r>
        <w:rPr>
          <w:rFonts w:eastAsia="Calibri"/>
        </w:rPr>
        <w:t xml:space="preserve">Successful applicants </w:t>
      </w:r>
      <w:r w:rsidRPr="00F15478">
        <w:rPr>
          <w:rFonts w:eastAsia="Calibri"/>
        </w:rPr>
        <w:t xml:space="preserve">will </w:t>
      </w:r>
      <w:r>
        <w:rPr>
          <w:rFonts w:eastAsia="Calibri"/>
        </w:rPr>
        <w:t>need to</w:t>
      </w:r>
      <w:r w:rsidRPr="00F15478">
        <w:rPr>
          <w:rFonts w:eastAsia="Calibri"/>
        </w:rPr>
        <w:t xml:space="preserve"> prepare a </w:t>
      </w:r>
      <w:r w:rsidR="00402536">
        <w:rPr>
          <w:rFonts w:eastAsia="Calibri"/>
        </w:rPr>
        <w:t>P</w:t>
      </w:r>
      <w:r w:rsidRPr="00F15478">
        <w:rPr>
          <w:rFonts w:eastAsia="Calibri"/>
        </w:rPr>
        <w:t xml:space="preserve">rogram </w:t>
      </w:r>
      <w:r w:rsidR="00402536">
        <w:rPr>
          <w:rFonts w:eastAsia="Calibri"/>
        </w:rPr>
        <w:t>D</w:t>
      </w:r>
      <w:r w:rsidRPr="00F15478">
        <w:rPr>
          <w:rFonts w:eastAsia="Calibri"/>
        </w:rPr>
        <w:t xml:space="preserve">elivery </w:t>
      </w:r>
      <w:r w:rsidR="00402536">
        <w:rPr>
          <w:rFonts w:eastAsia="Calibri"/>
        </w:rPr>
        <w:t>P</w:t>
      </w:r>
      <w:r w:rsidRPr="00F15478">
        <w:rPr>
          <w:rFonts w:eastAsia="Calibri"/>
        </w:rPr>
        <w:t>lan</w:t>
      </w:r>
      <w:r w:rsidR="00B75567">
        <w:rPr>
          <w:rFonts w:eastAsia="Calibri"/>
        </w:rPr>
        <w:t xml:space="preserve">, with input from </w:t>
      </w:r>
      <w:r w:rsidR="004A222B">
        <w:rPr>
          <w:rFonts w:eastAsia="Calibri"/>
        </w:rPr>
        <w:t>all groups/networks</w:t>
      </w:r>
      <w:r w:rsidR="003A09C1">
        <w:rPr>
          <w:rFonts w:eastAsia="Calibri"/>
        </w:rPr>
        <w:t xml:space="preserve"> to be supported,</w:t>
      </w:r>
      <w:r w:rsidRPr="00F15478">
        <w:rPr>
          <w:rFonts w:eastAsia="Calibri"/>
        </w:rPr>
        <w:t xml:space="preserve"> outlining the </w:t>
      </w:r>
      <w:r w:rsidR="00C43CC5">
        <w:rPr>
          <w:rFonts w:eastAsia="Calibri"/>
        </w:rPr>
        <w:t xml:space="preserve">work program and </w:t>
      </w:r>
      <w:r w:rsidRPr="00F15478">
        <w:rPr>
          <w:rFonts w:eastAsia="Calibri"/>
        </w:rPr>
        <w:t xml:space="preserve">activities to be undertaken by the Landcare facilitator </w:t>
      </w:r>
      <w:r w:rsidR="00A87841">
        <w:rPr>
          <w:rFonts w:eastAsia="Calibri"/>
        </w:rPr>
        <w:t>to deliver</w:t>
      </w:r>
      <w:r w:rsidRPr="00F15478">
        <w:rPr>
          <w:rFonts w:eastAsia="Calibri"/>
        </w:rPr>
        <w:t xml:space="preserve"> the Key Work Areas.</w:t>
      </w:r>
    </w:p>
    <w:p w14:paraId="47DB1DAE" w14:textId="40021CC1" w:rsidR="003D0CB3" w:rsidRPr="003D0CB3" w:rsidRDefault="00002E61" w:rsidP="00414CC3">
      <w:pPr>
        <w:pStyle w:val="ListNumber"/>
        <w:numPr>
          <w:ilvl w:val="0"/>
          <w:numId w:val="16"/>
        </w:numPr>
        <w:rPr>
          <w:rStyle w:val="CommentReference"/>
          <w:sz w:val="20"/>
          <w:szCs w:val="20"/>
        </w:rPr>
      </w:pPr>
      <w:r w:rsidRPr="00D10F75">
        <w:t xml:space="preserve">VLFP funding is subject </w:t>
      </w:r>
      <w:r>
        <w:t xml:space="preserve">to </w:t>
      </w:r>
      <w:r w:rsidRPr="00D10F75">
        <w:t>annual report</w:t>
      </w:r>
      <w:r w:rsidR="007854BF">
        <w:t>ing</w:t>
      </w:r>
      <w:r w:rsidRPr="00D10F75">
        <w:t xml:space="preserve"> being submitted to</w:t>
      </w:r>
      <w:r w:rsidR="00883D50">
        <w:t>,</w:t>
      </w:r>
      <w:r w:rsidRPr="00D10F75">
        <w:t xml:space="preserve"> and approved by</w:t>
      </w:r>
      <w:r w:rsidR="00883D50">
        <w:t>,</w:t>
      </w:r>
      <w:r w:rsidRPr="00D10F75">
        <w:t xml:space="preserve"> DELWP.</w:t>
      </w:r>
    </w:p>
    <w:p w14:paraId="41F9B9E1" w14:textId="17895357" w:rsidR="00002E61" w:rsidRPr="00D10F75" w:rsidRDefault="00C70B88" w:rsidP="00951B55">
      <w:pPr>
        <w:pStyle w:val="ListNumber"/>
        <w:numPr>
          <w:ilvl w:val="0"/>
          <w:numId w:val="16"/>
        </w:numPr>
        <w:spacing w:before="0" w:after="240" w:line="240" w:lineRule="auto"/>
      </w:pPr>
      <w:r>
        <w:t>Committee members</w:t>
      </w:r>
      <w:r w:rsidR="00AF3B48">
        <w:t xml:space="preserve"> and primary contacts</w:t>
      </w:r>
      <w:r w:rsidR="00990E6A">
        <w:t xml:space="preserve"> from </w:t>
      </w:r>
      <w:r w:rsidR="00E2438D">
        <w:t xml:space="preserve">successful </w:t>
      </w:r>
      <w:r w:rsidR="00951BCA">
        <w:t xml:space="preserve">applicant </w:t>
      </w:r>
      <w:r w:rsidR="00B4268D">
        <w:t xml:space="preserve">organisations </w:t>
      </w:r>
      <w:r w:rsidR="003D0CB3">
        <w:t xml:space="preserve">must not </w:t>
      </w:r>
      <w:r w:rsidR="00051B6E">
        <w:t xml:space="preserve">also </w:t>
      </w:r>
      <w:r w:rsidR="007C52DF">
        <w:t>be employed as the Landcare facilitator</w:t>
      </w:r>
      <w:r w:rsidR="00C67408">
        <w:t>.</w:t>
      </w:r>
      <w:r w:rsidR="0067190E">
        <w:t xml:space="preserve"> </w:t>
      </w:r>
      <w:r w:rsidR="00200BAA">
        <w:t>A</w:t>
      </w:r>
      <w:r w:rsidR="00ED4DFC">
        <w:t xml:space="preserve"> Landcare facilitator can be an ex-officio member of the committee of a </w:t>
      </w:r>
      <w:r w:rsidR="002931D5">
        <w:t>successful applicant</w:t>
      </w:r>
      <w:r w:rsidR="00A22026">
        <w:t xml:space="preserve"> organisation</w:t>
      </w:r>
      <w:r w:rsidR="00ED4DFC">
        <w:t xml:space="preserve">. The Landcare facilitator can </w:t>
      </w:r>
      <w:r w:rsidR="00905A0A">
        <w:t xml:space="preserve">also </w:t>
      </w:r>
      <w:r w:rsidR="00ED4DFC">
        <w:t xml:space="preserve">be a committee member of </w:t>
      </w:r>
      <w:r w:rsidR="00ED4DFC" w:rsidRPr="00BD47A3">
        <w:t>a</w:t>
      </w:r>
      <w:r w:rsidR="00ED4DFC">
        <w:t>nother group/network that their position supports, but they must declare and manage any conflicts of interest that may arise from being such a committee member and the Landcare facilitator.</w:t>
      </w:r>
    </w:p>
    <w:p w14:paraId="28CDFC4A" w14:textId="77777777" w:rsidR="00ED3B57" w:rsidRPr="00BB65E3" w:rsidRDefault="00ED3B57" w:rsidP="00C67408">
      <w:pPr>
        <w:pStyle w:val="Heading3"/>
      </w:pPr>
      <w:r w:rsidRPr="00BB65E3">
        <w:t>Legislative and regulatory requirements</w:t>
      </w:r>
    </w:p>
    <w:p w14:paraId="01546EB7" w14:textId="12189FB8" w:rsidR="00ED3B57" w:rsidRPr="00BB65E3" w:rsidRDefault="00ED3B57" w:rsidP="00ED3B57">
      <w:pPr>
        <w:pStyle w:val="BodyText"/>
        <w:rPr>
          <w:lang w:eastAsia="en-AU"/>
        </w:rPr>
      </w:pPr>
      <w:r w:rsidRPr="00BB65E3">
        <w:rPr>
          <w:lang w:eastAsia="en-AU"/>
        </w:rPr>
        <w:t>In delivering the activity grant recipients are required to comply with all relevant Commonwealth and state/territory legislations and regulations, including but not limited to</w:t>
      </w:r>
      <w:r w:rsidR="00C660C4">
        <w:rPr>
          <w:lang w:eastAsia="en-AU"/>
        </w:rPr>
        <w:t xml:space="preserve"> the</w:t>
      </w:r>
      <w:r w:rsidRPr="00BB65E3">
        <w:rPr>
          <w:lang w:eastAsia="en-AU"/>
        </w:rPr>
        <w:t>:</w:t>
      </w:r>
    </w:p>
    <w:p w14:paraId="1F280F11" w14:textId="10441E35" w:rsidR="00ED3B57" w:rsidRPr="00BB65E3" w:rsidRDefault="00ED3B57" w:rsidP="00C67408">
      <w:pPr>
        <w:pStyle w:val="ListBullet"/>
        <w:rPr>
          <w:i/>
        </w:rPr>
      </w:pPr>
      <w:r w:rsidRPr="00BB65E3">
        <w:rPr>
          <w:i/>
        </w:rPr>
        <w:t xml:space="preserve">Privacy Act 1988 </w:t>
      </w:r>
      <w:r w:rsidRPr="0010341F">
        <w:t>(Commonwealth)</w:t>
      </w:r>
    </w:p>
    <w:p w14:paraId="5ED6B593" w14:textId="20479419" w:rsidR="00ED3B57" w:rsidRPr="00BB65E3" w:rsidRDefault="00ED3B57" w:rsidP="00C67408">
      <w:pPr>
        <w:pStyle w:val="ListBullet"/>
      </w:pPr>
      <w:r w:rsidRPr="0010341F">
        <w:rPr>
          <w:i/>
          <w:iCs/>
        </w:rPr>
        <w:t>Freedom of Information Act 1982</w:t>
      </w:r>
      <w:r w:rsidRPr="00BB65E3">
        <w:t xml:space="preserve"> </w:t>
      </w:r>
      <w:r w:rsidRPr="0010341F">
        <w:rPr>
          <w:iCs/>
        </w:rPr>
        <w:t>(Vic)</w:t>
      </w:r>
    </w:p>
    <w:p w14:paraId="2A587AEB" w14:textId="75094970" w:rsidR="00ED3B57" w:rsidRPr="0010341F" w:rsidRDefault="00ED3B57" w:rsidP="00C67408">
      <w:pPr>
        <w:pStyle w:val="ListBullet"/>
        <w:rPr>
          <w:i/>
          <w:iCs/>
        </w:rPr>
      </w:pPr>
      <w:r w:rsidRPr="0010341F">
        <w:rPr>
          <w:i/>
          <w:iCs/>
        </w:rPr>
        <w:t>Occupational Health and Safety Act 2004</w:t>
      </w:r>
      <w:r w:rsidR="004C14B8">
        <w:t xml:space="preserve"> </w:t>
      </w:r>
      <w:r w:rsidR="004C14B8" w:rsidRPr="000E0AAE">
        <w:rPr>
          <w:iCs/>
        </w:rPr>
        <w:t>(Vic)</w:t>
      </w:r>
      <w:r w:rsidR="004C14B8">
        <w:rPr>
          <w:iCs/>
        </w:rPr>
        <w:t>.</w:t>
      </w:r>
    </w:p>
    <w:p w14:paraId="1F7056ED" w14:textId="77777777" w:rsidR="00ED3B57" w:rsidRPr="00BB65E3" w:rsidRDefault="00ED3B57" w:rsidP="00C67408">
      <w:pPr>
        <w:pStyle w:val="Heading3"/>
      </w:pPr>
      <w:r w:rsidRPr="00BB65E3">
        <w:t>Tax implications</w:t>
      </w:r>
    </w:p>
    <w:p w14:paraId="33C37580" w14:textId="77777777" w:rsidR="00ED3B57" w:rsidRPr="00BB65E3" w:rsidRDefault="00ED3B57" w:rsidP="00ED3B57">
      <w:pPr>
        <w:pStyle w:val="BodyText"/>
        <w:rPr>
          <w:lang w:eastAsia="en-AU"/>
        </w:rPr>
      </w:pPr>
      <w:r w:rsidRPr="00BB65E3">
        <w:rPr>
          <w:lang w:eastAsia="en-AU"/>
        </w:rPr>
        <w:t>Applicants should consult the Australian Taxation Office or seek professional advice on any taxation implications that may arise from this grant funding.</w:t>
      </w:r>
    </w:p>
    <w:p w14:paraId="717FFA66" w14:textId="77777777" w:rsidR="00ED3B57" w:rsidRPr="00BB65E3" w:rsidRDefault="00ED3B57" w:rsidP="00C67408">
      <w:pPr>
        <w:pStyle w:val="Heading3"/>
      </w:pPr>
      <w:r w:rsidRPr="00BB65E3">
        <w:t>Acknowledging the Victorian Government’s support</w:t>
      </w:r>
    </w:p>
    <w:p w14:paraId="55B60F44" w14:textId="61BBA55B" w:rsidR="00ED3B57" w:rsidRPr="00C04A79" w:rsidRDefault="00ED3B57" w:rsidP="00ED3B57">
      <w:pPr>
        <w:pStyle w:val="BodyText"/>
        <w:rPr>
          <w:color w:val="auto"/>
          <w:lang w:eastAsia="en-AU"/>
        </w:rPr>
      </w:pPr>
      <w:r w:rsidRPr="00BB65E3">
        <w:rPr>
          <w:lang w:eastAsia="en-AU"/>
        </w:rPr>
        <w:t xml:space="preserve">Successful applicants are expected to acknowledge the Victorian Government’s support and promotional </w:t>
      </w:r>
      <w:hyperlink r:id="rId67" w:history="1">
        <w:r w:rsidRPr="004461A9">
          <w:rPr>
            <w:rStyle w:val="Hyperlink"/>
            <w:lang w:eastAsia="en-AU"/>
          </w:rPr>
          <w:t>guidelines</w:t>
        </w:r>
      </w:hyperlink>
      <w:r w:rsidRPr="00BB65E3">
        <w:rPr>
          <w:lang w:eastAsia="en-AU"/>
        </w:rPr>
        <w:t xml:space="preserve"> will form part of the funding agreement.</w:t>
      </w:r>
      <w:r w:rsidR="00C04A79">
        <w:rPr>
          <w:lang w:eastAsia="en-AU"/>
        </w:rPr>
        <w:t xml:space="preserve"> </w:t>
      </w:r>
      <w:r w:rsidR="00C04A79" w:rsidRPr="00C04A79">
        <w:rPr>
          <w:color w:val="auto"/>
        </w:rPr>
        <w:t>Successful applicants must liaise with DELWP Victorian Landcare Program about any potential Ministerial announcement opportunities showcasing Victorian Government investment in the Victorian Landcare Facilitator Program.</w:t>
      </w:r>
    </w:p>
    <w:p w14:paraId="4474996A" w14:textId="77777777" w:rsidR="00ED3B57" w:rsidRPr="00BB65E3" w:rsidRDefault="00ED3B57" w:rsidP="00C67408">
      <w:pPr>
        <w:pStyle w:val="Heading3"/>
      </w:pPr>
      <w:r w:rsidRPr="00BB65E3">
        <w:t>Payments</w:t>
      </w:r>
    </w:p>
    <w:p w14:paraId="482E5F0F" w14:textId="77777777" w:rsidR="00ED3B57" w:rsidRPr="00BB65E3" w:rsidRDefault="00ED3B57" w:rsidP="00ED3B57">
      <w:pPr>
        <w:pStyle w:val="BodyText"/>
        <w:rPr>
          <w:lang w:eastAsia="en-AU"/>
        </w:rPr>
      </w:pPr>
      <w:r w:rsidRPr="00BB65E3">
        <w:rPr>
          <w:lang w:eastAsia="en-AU"/>
        </w:rPr>
        <w:t>Payments will be made as long as:</w:t>
      </w:r>
    </w:p>
    <w:p w14:paraId="36019D57" w14:textId="4BFFACD9" w:rsidR="00ED3B57" w:rsidRPr="00C67408" w:rsidRDefault="00ED3B57" w:rsidP="00C67408">
      <w:pPr>
        <w:pStyle w:val="ListBullet"/>
      </w:pPr>
      <w:r w:rsidRPr="00C67408">
        <w:t>the funding agreement has been signed by both parties</w:t>
      </w:r>
    </w:p>
    <w:p w14:paraId="76FDD2BE" w14:textId="3851AD3E" w:rsidR="00ED3B57" w:rsidRPr="00C67408" w:rsidRDefault="00ED3B57" w:rsidP="00C67408">
      <w:pPr>
        <w:pStyle w:val="ListBullet"/>
      </w:pPr>
      <w:r w:rsidRPr="00C67408">
        <w:t>grant recipients provide reports as required</w:t>
      </w:r>
      <w:r w:rsidR="00D145B6">
        <w:t xml:space="preserve"> to </w:t>
      </w:r>
      <w:r w:rsidRPr="00C67408">
        <w:t>demonstrate that the activity is progressing as expected</w:t>
      </w:r>
    </w:p>
    <w:p w14:paraId="028AAF73" w14:textId="77777777" w:rsidR="00ED3B57" w:rsidRPr="00C67408" w:rsidRDefault="00ED3B57" w:rsidP="00C67408">
      <w:pPr>
        <w:pStyle w:val="ListBullet"/>
      </w:pPr>
      <w:r w:rsidRPr="00C67408">
        <w:t>other terms and conditions of funding continue to be met.</w:t>
      </w:r>
    </w:p>
    <w:p w14:paraId="1D797BF6" w14:textId="77777777" w:rsidR="00ED3B57" w:rsidRPr="00BB65E3" w:rsidRDefault="00ED3B57" w:rsidP="00C67408">
      <w:pPr>
        <w:pStyle w:val="Heading3"/>
      </w:pPr>
      <w:r w:rsidRPr="00BB65E3">
        <w:t>Monitoring</w:t>
      </w:r>
    </w:p>
    <w:p w14:paraId="58955426" w14:textId="77777777" w:rsidR="00ED3B57" w:rsidRPr="00BB65E3" w:rsidRDefault="00ED3B57" w:rsidP="00C67408">
      <w:pPr>
        <w:pStyle w:val="ListBullet"/>
        <w:numPr>
          <w:ilvl w:val="0"/>
          <w:numId w:val="0"/>
        </w:numPr>
      </w:pPr>
      <w:r w:rsidRPr="00BB65E3">
        <w:t>Grant recipients are required to comply with project monitoring and reporting requirements as outlined in the funding agreement. This may include progress reports, site inspections, completion reports and acquittal documentation.</w:t>
      </w:r>
    </w:p>
    <w:p w14:paraId="73CA2718" w14:textId="77777777" w:rsidR="00ED3B57" w:rsidRPr="00BB65E3" w:rsidRDefault="00ED3B57" w:rsidP="00C67408">
      <w:pPr>
        <w:pStyle w:val="Heading3"/>
      </w:pPr>
      <w:r w:rsidRPr="00BB65E3">
        <w:t>Privacy</w:t>
      </w:r>
    </w:p>
    <w:p w14:paraId="2D4AB623" w14:textId="1888238C" w:rsidR="00ED3B57" w:rsidRPr="00BB65E3" w:rsidRDefault="00ED3B57" w:rsidP="00C67408">
      <w:pPr>
        <w:pStyle w:val="ListBullet"/>
        <w:numPr>
          <w:ilvl w:val="0"/>
          <w:numId w:val="0"/>
        </w:numPr>
      </w:pPr>
      <w:r w:rsidRPr="00BB65E3">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w:t>
      </w:r>
    </w:p>
    <w:p w14:paraId="263A1E47" w14:textId="39C868DC" w:rsidR="00ED3B57" w:rsidRPr="00BB65E3" w:rsidRDefault="00ED3B57" w:rsidP="00C67408">
      <w:pPr>
        <w:pStyle w:val="ListBullet"/>
        <w:numPr>
          <w:ilvl w:val="0"/>
          <w:numId w:val="0"/>
        </w:numPr>
      </w:pPr>
      <w:r w:rsidRPr="00BB65E3">
        <w:t xml:space="preserve">Any personal information about you or a third party in your correspondence will be collected, held, managed, used, disclosed or transferred in accordance with the provisions of the </w:t>
      </w:r>
      <w:r w:rsidRPr="00BB65E3">
        <w:rPr>
          <w:i/>
        </w:rPr>
        <w:t>Privacy and Data Protection Act 2014</w:t>
      </w:r>
      <w:r w:rsidRPr="00BB65E3">
        <w:t xml:space="preserve"> and other applicable laws.</w:t>
      </w:r>
    </w:p>
    <w:p w14:paraId="1EA86129" w14:textId="77777777" w:rsidR="00ED3B57" w:rsidRPr="00BB65E3" w:rsidRDefault="00ED3B57" w:rsidP="00C67408">
      <w:pPr>
        <w:pStyle w:val="ListBullet"/>
        <w:numPr>
          <w:ilvl w:val="0"/>
          <w:numId w:val="0"/>
        </w:numPr>
      </w:pPr>
      <w:r w:rsidRPr="00BB65E3">
        <w:t>DELWP is committed to protecting the privacy of personal information. You can find the DELWP Privacy Policy online at www.delwp.vic.gov.au/privacy.</w:t>
      </w:r>
    </w:p>
    <w:p w14:paraId="68DF2DD2" w14:textId="3CD11E4C" w:rsidR="00ED3B57" w:rsidRDefault="00ED3B57" w:rsidP="00C67408">
      <w:pPr>
        <w:pStyle w:val="ListBullet"/>
        <w:numPr>
          <w:ilvl w:val="0"/>
          <w:numId w:val="0"/>
        </w:numPr>
      </w:pPr>
      <w:r w:rsidRPr="00BB65E3">
        <w:t>Requests for access to information about you held by DELWP should be sent to the Manager Privacy, P.O.</w:t>
      </w:r>
      <w:r w:rsidR="00C67408">
        <w:t> </w:t>
      </w:r>
      <w:r w:rsidRPr="00BB65E3">
        <w:t>Box 500 East Melbourne 8002 or contact by phone on 9637 8697.</w:t>
      </w:r>
    </w:p>
    <w:p w14:paraId="48E8791D" w14:textId="55B4238B" w:rsidR="007C0F77" w:rsidRDefault="007C0F77" w:rsidP="007C0F77">
      <w:pPr>
        <w:pStyle w:val="Heading1"/>
      </w:pPr>
      <w:bookmarkStart w:id="72" w:name="_Toc52194656"/>
      <w:bookmarkStart w:id="73" w:name="_Toc52301939"/>
      <w:bookmarkStart w:id="74" w:name="_Toc62137260"/>
      <w:r>
        <w:t>Checklist</w:t>
      </w:r>
      <w:bookmarkEnd w:id="72"/>
      <w:bookmarkEnd w:id="73"/>
      <w:bookmarkEnd w:id="74"/>
    </w:p>
    <w:p w14:paraId="197B3636" w14:textId="77777777" w:rsidR="007C0F77" w:rsidRPr="00045C2B" w:rsidRDefault="007C0F77" w:rsidP="007C0F77">
      <w:pPr>
        <w:pStyle w:val="BodyText"/>
      </w:pPr>
      <w:r w:rsidRPr="00045C2B">
        <w:t>Have you:</w:t>
      </w:r>
    </w:p>
    <w:p w14:paraId="26DB85F1" w14:textId="77777777" w:rsidR="007C0F77" w:rsidRPr="00045C2B" w:rsidRDefault="007C0F77" w:rsidP="007C0F77">
      <w:pPr>
        <w:pStyle w:val="BodyText"/>
      </w:pPr>
      <w:r w:rsidRPr="00045C2B">
        <w:t xml:space="preserve"> </w:t>
      </w:r>
      <w:r>
        <w:t>R</w:t>
      </w:r>
      <w:r w:rsidRPr="00045C2B">
        <w:t>ead these guidelines carefully?</w:t>
      </w:r>
    </w:p>
    <w:p w14:paraId="4EAE3D99" w14:textId="536EA96C" w:rsidR="007C0F77" w:rsidRPr="00045C2B" w:rsidRDefault="007C0F77" w:rsidP="007C0F77">
      <w:pPr>
        <w:pStyle w:val="BodyText"/>
      </w:pPr>
      <w:r w:rsidRPr="00045C2B">
        <w:t xml:space="preserve"> </w:t>
      </w:r>
      <w:r>
        <w:t>C</w:t>
      </w:r>
      <w:r w:rsidRPr="00045C2B">
        <w:t>hecked if your organisation is eligible for th</w:t>
      </w:r>
      <w:r w:rsidR="00521D40">
        <w:t xml:space="preserve">e 2021-24 VLFP </w:t>
      </w:r>
      <w:r w:rsidRPr="00045C2B">
        <w:t>funding?</w:t>
      </w:r>
    </w:p>
    <w:p w14:paraId="0D7E08A0" w14:textId="2F25ABAC" w:rsidR="007C0F77" w:rsidRPr="00045C2B" w:rsidRDefault="007C0F77" w:rsidP="007C0F77">
      <w:pPr>
        <w:pStyle w:val="BodyText"/>
      </w:pPr>
      <w:r w:rsidRPr="00045C2B">
        <w:t xml:space="preserve"> </w:t>
      </w:r>
      <w:r>
        <w:t>N</w:t>
      </w:r>
      <w:r w:rsidRPr="00045C2B">
        <w:t xml:space="preserve">ominated an </w:t>
      </w:r>
      <w:r w:rsidR="0094333B">
        <w:t xml:space="preserve">authorised representative </w:t>
      </w:r>
      <w:r w:rsidRPr="00045C2B">
        <w:t>to apply for th</w:t>
      </w:r>
      <w:r w:rsidR="00521D40">
        <w:t xml:space="preserve">e 2021-24 VLFP </w:t>
      </w:r>
      <w:r w:rsidRPr="00045C2B">
        <w:t>funding on your organisation’s behalf?</w:t>
      </w:r>
    </w:p>
    <w:p w14:paraId="371DA723" w14:textId="77777777" w:rsidR="007C0F77" w:rsidRPr="00045C2B" w:rsidRDefault="007C0F77" w:rsidP="007C0F77">
      <w:pPr>
        <w:pStyle w:val="BodyText"/>
      </w:pPr>
      <w:r w:rsidRPr="00045C2B">
        <w:t xml:space="preserve"> </w:t>
      </w:r>
      <w:r>
        <w:t>C</w:t>
      </w:r>
      <w:r w:rsidRPr="00045C2B">
        <w:t xml:space="preserve">hecked that you </w:t>
      </w:r>
      <w:r>
        <w:t>can</w:t>
      </w:r>
      <w:r w:rsidRPr="00045C2B">
        <w:t xml:space="preserve"> comply with all relevant laws and regulations and the funding conditions?</w:t>
      </w:r>
    </w:p>
    <w:p w14:paraId="7E7042C7" w14:textId="263BAA8A" w:rsidR="007C0F77" w:rsidRPr="00ED3B57" w:rsidRDefault="007C0F77" w:rsidP="00C67408">
      <w:pPr>
        <w:pStyle w:val="ListBullet"/>
        <w:numPr>
          <w:ilvl w:val="0"/>
          <w:numId w:val="0"/>
        </w:numPr>
      </w:pPr>
      <w:r w:rsidRPr="00045C2B">
        <w:t xml:space="preserve"> </w:t>
      </w:r>
      <w:r w:rsidR="00E23848" w:rsidRPr="00D968A6">
        <w:rPr>
          <w:rStyle w:val="BodyTextChar"/>
        </w:rPr>
        <w:t xml:space="preserve">Obtained </w:t>
      </w:r>
      <w:r w:rsidR="00BB5615" w:rsidRPr="005549F3">
        <w:rPr>
          <w:rStyle w:val="BodyTextChar"/>
          <w:b/>
          <w:bCs/>
        </w:rPr>
        <w:t>letter</w:t>
      </w:r>
      <w:r w:rsidR="005549F3">
        <w:rPr>
          <w:rStyle w:val="BodyTextChar"/>
          <w:b/>
          <w:bCs/>
        </w:rPr>
        <w:t>s</w:t>
      </w:r>
      <w:r w:rsidR="00BB5615" w:rsidRPr="005549F3">
        <w:rPr>
          <w:rStyle w:val="BodyTextChar"/>
          <w:b/>
          <w:bCs/>
        </w:rPr>
        <w:t xml:space="preserve"> of </w:t>
      </w:r>
      <w:r w:rsidR="00F75FC1">
        <w:rPr>
          <w:rStyle w:val="BodyTextChar"/>
          <w:b/>
          <w:bCs/>
        </w:rPr>
        <w:t>endorsement</w:t>
      </w:r>
      <w:r w:rsidR="00BB5615" w:rsidRPr="00D968A6">
        <w:rPr>
          <w:rStyle w:val="BodyTextChar"/>
        </w:rPr>
        <w:t xml:space="preserve"> from each group/network that will be supported by the Landcare facilitator</w:t>
      </w:r>
      <w:r w:rsidR="00715D36">
        <w:rPr>
          <w:rStyle w:val="BodyTextChar"/>
        </w:rPr>
        <w:t>?</w:t>
      </w:r>
      <w:r w:rsidR="00BB5615" w:rsidRPr="00D968A6">
        <w:rPr>
          <w:rStyle w:val="BodyTextChar"/>
        </w:rPr>
        <w:t xml:space="preserve"> </w:t>
      </w:r>
    </w:p>
    <w:p w14:paraId="069CDC23" w14:textId="77777777" w:rsidR="00405DC6" w:rsidRDefault="00405DC6">
      <w:pPr>
        <w:rPr>
          <w:b/>
          <w:bCs/>
          <w:color w:val="00B2A9" w:themeColor="text2"/>
          <w:kern w:val="32"/>
          <w:sz w:val="40"/>
          <w:szCs w:val="32"/>
        </w:rPr>
      </w:pPr>
      <w:r>
        <w:br w:type="page"/>
      </w:r>
    </w:p>
    <w:p w14:paraId="3FD56D10" w14:textId="2F66677C" w:rsidR="00DB29CD" w:rsidRPr="002C5A0E" w:rsidRDefault="00DB29CD" w:rsidP="002C5A0E">
      <w:pPr>
        <w:pStyle w:val="Heading1"/>
        <w:rPr>
          <w:rFonts w:cs="Times New Roman"/>
        </w:rPr>
      </w:pPr>
      <w:bookmarkStart w:id="75" w:name="_Toc52301940"/>
      <w:bookmarkStart w:id="76" w:name="_Toc62137261"/>
      <w:r w:rsidRPr="004D720D">
        <w:t>Appendix 1: Useful contacts</w:t>
      </w:r>
      <w:bookmarkEnd w:id="75"/>
      <w:bookmarkEnd w:id="76"/>
    </w:p>
    <w:p w14:paraId="36B64919" w14:textId="32AE2D53" w:rsidR="00DB29CD" w:rsidRPr="004F32F4" w:rsidRDefault="00DB29CD" w:rsidP="00C67408">
      <w:pPr>
        <w:pStyle w:val="Heading3"/>
      </w:pPr>
      <w:r w:rsidRPr="004F32F4">
        <w:t xml:space="preserve">DELWP Victorian Landcare </w:t>
      </w:r>
      <w:r w:rsidR="00A41B20">
        <w:t>Team</w:t>
      </w:r>
    </w:p>
    <w:p w14:paraId="0A1F1D07" w14:textId="40B3DB42" w:rsidR="00DB29CD" w:rsidRPr="00ED1063" w:rsidRDefault="00DB29CD" w:rsidP="00DB29CD">
      <w:pPr>
        <w:pStyle w:val="BodyText"/>
        <w:rPr>
          <w:rFonts w:cstheme="minorHAnsi"/>
        </w:rPr>
      </w:pPr>
      <w:r w:rsidRPr="00ED1063">
        <w:rPr>
          <w:rFonts w:cstheme="minorHAnsi"/>
          <w:lang w:eastAsia="en-AU"/>
        </w:rPr>
        <w:t xml:space="preserve">Please contact us </w:t>
      </w:r>
      <w:r w:rsidRPr="00ED1063">
        <w:rPr>
          <w:rFonts w:cstheme="minorHAnsi"/>
        </w:rPr>
        <w:t xml:space="preserve">via email at </w:t>
      </w:r>
      <w:hyperlink r:id="rId68" w:history="1">
        <w:r w:rsidRPr="00ED1063">
          <w:rPr>
            <w:rStyle w:val="Hyperlink"/>
            <w:rFonts w:eastAsiaTheme="majorEastAsia" w:cstheme="minorHAnsi"/>
            <w:b/>
            <w:color w:val="363534" w:themeColor="text1"/>
          </w:rPr>
          <w:t>landcare@delwp.vic.gov.au</w:t>
        </w:r>
      </w:hyperlink>
      <w:r w:rsidRPr="00ED1063">
        <w:rPr>
          <w:rFonts w:cstheme="minorHAnsi"/>
        </w:rPr>
        <w:t xml:space="preserve"> or phone </w:t>
      </w:r>
      <w:r w:rsidR="00B42F98" w:rsidRPr="00ED1063">
        <w:rPr>
          <w:rFonts w:cstheme="minorHAnsi"/>
        </w:rPr>
        <w:t>John Robinson</w:t>
      </w:r>
      <w:r w:rsidR="007E4AEA" w:rsidRPr="00ED1063">
        <w:rPr>
          <w:rFonts w:cstheme="minorHAnsi"/>
        </w:rPr>
        <w:t xml:space="preserve"> (Project Officer)</w:t>
      </w:r>
      <w:r w:rsidR="00F4514F" w:rsidRPr="00ED1063">
        <w:rPr>
          <w:rFonts w:cstheme="minorHAnsi"/>
        </w:rPr>
        <w:t xml:space="preserve"> on</w:t>
      </w:r>
      <w:r w:rsidR="00B42F98" w:rsidRPr="00ED1063">
        <w:rPr>
          <w:rFonts w:cstheme="minorHAnsi"/>
        </w:rPr>
        <w:t xml:space="preserve"> </w:t>
      </w:r>
      <w:r w:rsidR="00E03AA8" w:rsidRPr="00ED1063">
        <w:rPr>
          <w:rFonts w:cstheme="minorHAnsi"/>
        </w:rPr>
        <w:t xml:space="preserve">0429 565 070 or Julie Edwards </w:t>
      </w:r>
      <w:r w:rsidR="007E4AEA" w:rsidRPr="00ED1063">
        <w:rPr>
          <w:rFonts w:cstheme="minorHAnsi"/>
        </w:rPr>
        <w:t xml:space="preserve">(Senior Project Officer) </w:t>
      </w:r>
      <w:r w:rsidR="00E03AA8" w:rsidRPr="00ED1063">
        <w:rPr>
          <w:rFonts w:cstheme="minorHAnsi"/>
        </w:rPr>
        <w:t>on 0429 001 565</w:t>
      </w:r>
      <w:r w:rsidR="006E1193" w:rsidRPr="00ED1063">
        <w:rPr>
          <w:rFonts w:cstheme="minorHAnsi"/>
        </w:rPr>
        <w:t>, Monday to Friday between 9</w:t>
      </w:r>
      <w:r w:rsidR="00162897" w:rsidRPr="00ED1063">
        <w:rPr>
          <w:rFonts w:cstheme="minorHAnsi"/>
        </w:rPr>
        <w:t> </w:t>
      </w:r>
      <w:r w:rsidR="006E1193" w:rsidRPr="00ED1063">
        <w:rPr>
          <w:rFonts w:cstheme="minorHAnsi"/>
        </w:rPr>
        <w:t>am and 5</w:t>
      </w:r>
      <w:r w:rsidR="00162897" w:rsidRPr="00ED1063">
        <w:rPr>
          <w:rFonts w:cstheme="minorHAnsi"/>
        </w:rPr>
        <w:t> </w:t>
      </w:r>
      <w:r w:rsidR="006E1193" w:rsidRPr="00ED1063">
        <w:rPr>
          <w:rFonts w:cstheme="minorHAnsi"/>
        </w:rPr>
        <w:t>pm</w:t>
      </w:r>
      <w:r w:rsidRPr="00ED1063">
        <w:rPr>
          <w:rFonts w:cstheme="minorHAnsi"/>
        </w:rPr>
        <w:t>.</w:t>
      </w:r>
    </w:p>
    <w:p w14:paraId="217F6C92" w14:textId="673DEE19" w:rsidR="00020766" w:rsidRDefault="00446E27" w:rsidP="00C67408">
      <w:pPr>
        <w:pStyle w:val="Heading3"/>
      </w:pPr>
      <w:r>
        <w:t>CMA Regional Landcare Coordinators</w:t>
      </w:r>
      <w:r w:rsidR="004F6DB7">
        <w:t xml:space="preserve"> (RLC</w:t>
      </w:r>
      <w:r w:rsidR="000C7D01">
        <w:t>s</w:t>
      </w:r>
      <w:r w:rsidR="004F6DB7">
        <w:t>)</w:t>
      </w:r>
    </w:p>
    <w:tbl>
      <w:tblPr>
        <w:tblStyle w:val="TableGrid"/>
        <w:tblW w:w="5000" w:type="pct"/>
        <w:tblLook w:val="04A0" w:firstRow="1" w:lastRow="0" w:firstColumn="1" w:lastColumn="0" w:noHBand="0" w:noVBand="1"/>
        <w:tblCaption w:val="Hightlight Text"/>
      </w:tblPr>
      <w:tblGrid>
        <w:gridCol w:w="1573"/>
        <w:gridCol w:w="2682"/>
        <w:gridCol w:w="1270"/>
        <w:gridCol w:w="4114"/>
      </w:tblGrid>
      <w:tr w:rsidR="00446E27" w:rsidRPr="00DD6AB8" w14:paraId="470DB7E9" w14:textId="77777777" w:rsidTr="009655C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816" w:type="pct"/>
            <w:vAlign w:val="top"/>
          </w:tcPr>
          <w:p w14:paraId="05693957" w14:textId="77777777" w:rsidR="00446E27" w:rsidRPr="00403461" w:rsidRDefault="00446E27" w:rsidP="009655C3">
            <w:pPr>
              <w:pStyle w:val="TableHeadingLeft"/>
            </w:pPr>
            <w:r w:rsidRPr="00403461">
              <w:t>CMA Region</w:t>
            </w:r>
          </w:p>
        </w:tc>
        <w:tc>
          <w:tcPr>
            <w:tcW w:w="1391" w:type="pct"/>
            <w:vAlign w:val="top"/>
          </w:tcPr>
          <w:p w14:paraId="30C969EA" w14:textId="77777777" w:rsidR="00446E27" w:rsidRPr="00403461" w:rsidRDefault="00446E27" w:rsidP="009655C3">
            <w:pPr>
              <w:pStyle w:val="TableHeadingLeft"/>
              <w:cnfStyle w:val="100000000000" w:firstRow="1" w:lastRow="0" w:firstColumn="0" w:lastColumn="0" w:oddVBand="0" w:evenVBand="0" w:oddHBand="0" w:evenHBand="0" w:firstRowFirstColumn="0" w:firstRowLastColumn="0" w:lastRowFirstColumn="0" w:lastRowLastColumn="0"/>
            </w:pPr>
            <w:r w:rsidRPr="00403461">
              <w:t>Website</w:t>
            </w:r>
          </w:p>
        </w:tc>
        <w:tc>
          <w:tcPr>
            <w:tcW w:w="659" w:type="pct"/>
            <w:vAlign w:val="top"/>
          </w:tcPr>
          <w:p w14:paraId="39F10F66" w14:textId="77777777" w:rsidR="00446E27" w:rsidRPr="00403461" w:rsidRDefault="00446E27" w:rsidP="009655C3">
            <w:pPr>
              <w:pStyle w:val="TableHeadingLeft"/>
              <w:cnfStyle w:val="100000000000" w:firstRow="1" w:lastRow="0" w:firstColumn="0" w:lastColumn="0" w:oddVBand="0" w:evenVBand="0" w:oddHBand="0" w:evenHBand="0" w:firstRowFirstColumn="0" w:firstRowLastColumn="0" w:lastRowFirstColumn="0" w:lastRowLastColumn="0"/>
            </w:pPr>
            <w:r w:rsidRPr="00403461">
              <w:t>RLC</w:t>
            </w:r>
          </w:p>
        </w:tc>
        <w:tc>
          <w:tcPr>
            <w:tcW w:w="2134" w:type="pct"/>
            <w:vAlign w:val="top"/>
          </w:tcPr>
          <w:p w14:paraId="6FE88A47" w14:textId="77777777" w:rsidR="00446E27" w:rsidRPr="00403461" w:rsidRDefault="00446E27" w:rsidP="009655C3">
            <w:pPr>
              <w:pStyle w:val="TableHeadingLeft"/>
              <w:cnfStyle w:val="100000000000" w:firstRow="1" w:lastRow="0" w:firstColumn="0" w:lastColumn="0" w:oddVBand="0" w:evenVBand="0" w:oddHBand="0" w:evenHBand="0" w:firstRowFirstColumn="0" w:firstRowLastColumn="0" w:lastRowFirstColumn="0" w:lastRowLastColumn="0"/>
            </w:pPr>
            <w:r w:rsidRPr="00403461">
              <w:t>Contact</w:t>
            </w:r>
          </w:p>
        </w:tc>
      </w:tr>
      <w:tr w:rsidR="00446E27" w:rsidRPr="00DD6AB8" w14:paraId="1204F71F" w14:textId="77777777" w:rsidTr="009655C3">
        <w:trPr>
          <w:cantSplit/>
          <w:trHeight w:val="624"/>
        </w:trPr>
        <w:tc>
          <w:tcPr>
            <w:tcW w:w="816" w:type="pct"/>
          </w:tcPr>
          <w:p w14:paraId="745531B2" w14:textId="77777777" w:rsidR="00446E27" w:rsidRPr="00403461" w:rsidRDefault="00446E27" w:rsidP="00B12239">
            <w:pPr>
              <w:pStyle w:val="TableTextLeft"/>
              <w:ind w:left="0"/>
            </w:pPr>
            <w:r w:rsidRPr="00403461">
              <w:t>Corangamite</w:t>
            </w:r>
          </w:p>
          <w:p w14:paraId="03606185" w14:textId="77777777" w:rsidR="00446E27" w:rsidRPr="00403461" w:rsidRDefault="00446E27" w:rsidP="009655C3">
            <w:pPr>
              <w:pStyle w:val="TableTextLeft"/>
            </w:pPr>
          </w:p>
        </w:tc>
        <w:tc>
          <w:tcPr>
            <w:tcW w:w="1391" w:type="pct"/>
          </w:tcPr>
          <w:p w14:paraId="2389D581" w14:textId="4D525625" w:rsidR="00446E27" w:rsidRPr="0002399E" w:rsidRDefault="00604735" w:rsidP="009655C3">
            <w:pPr>
              <w:pStyle w:val="TableTextLeft"/>
              <w:rPr>
                <w:rFonts w:ascii="Arial" w:hAnsi="Arial" w:cs="Arial"/>
                <w:sz w:val="20"/>
              </w:rPr>
            </w:pPr>
            <w:hyperlink r:id="rId69" w:tgtFrame="_blank" w:history="1">
              <w:r w:rsidR="00446E27" w:rsidRPr="0002399E">
                <w:rPr>
                  <w:rStyle w:val="Hyperlink"/>
                  <w:rFonts w:ascii="Arial" w:hAnsi="Arial" w:cs="Arial"/>
                  <w:color w:val="363534" w:themeColor="text1"/>
                  <w:sz w:val="20"/>
                </w:rPr>
                <w:t>www.ccma.vic.gov.au</w:t>
              </w:r>
            </w:hyperlink>
          </w:p>
        </w:tc>
        <w:tc>
          <w:tcPr>
            <w:tcW w:w="659" w:type="pct"/>
          </w:tcPr>
          <w:p w14:paraId="79D07373" w14:textId="77777777" w:rsidR="00446E27" w:rsidRPr="00530DAE" w:rsidRDefault="00446E27" w:rsidP="009655C3">
            <w:pPr>
              <w:pStyle w:val="TableTextLeft"/>
              <w:rPr>
                <w:color w:val="auto"/>
              </w:rPr>
            </w:pPr>
            <w:r w:rsidRPr="00530DAE">
              <w:rPr>
                <w:color w:val="auto"/>
              </w:rPr>
              <w:t>Elisia Dowling</w:t>
            </w:r>
          </w:p>
        </w:tc>
        <w:tc>
          <w:tcPr>
            <w:tcW w:w="2134" w:type="pct"/>
          </w:tcPr>
          <w:p w14:paraId="4CEA0ED1" w14:textId="6ABFB39D" w:rsidR="00446E27" w:rsidRPr="00E966D8" w:rsidRDefault="00446E27" w:rsidP="009655C3">
            <w:pPr>
              <w:pStyle w:val="TableTextLeft"/>
              <w:rPr>
                <w:rStyle w:val="Hyperlink"/>
                <w:rFonts w:ascii="Arial" w:hAnsi="Arial" w:cs="Arial"/>
                <w:szCs w:val="18"/>
              </w:rPr>
            </w:pPr>
            <w:r w:rsidRPr="00530DAE">
              <w:rPr>
                <w:color w:val="auto"/>
              </w:rPr>
              <w:fldChar w:fldCharType="begin"/>
            </w:r>
            <w:r w:rsidRPr="00530DAE">
              <w:rPr>
                <w:color w:val="auto"/>
              </w:rPr>
              <w:instrText xml:space="preserve"> HYPERLINK "mailto:elisia.dowling@ccma.vic.gov.au" </w:instrText>
            </w:r>
            <w:r w:rsidRPr="00530DAE">
              <w:rPr>
                <w:color w:val="auto"/>
              </w:rPr>
              <w:fldChar w:fldCharType="separate"/>
            </w:r>
            <w:r w:rsidRPr="00E966D8">
              <w:rPr>
                <w:rStyle w:val="Hyperlink"/>
                <w:rFonts w:ascii="Arial" w:hAnsi="Arial" w:cs="Arial"/>
                <w:szCs w:val="18"/>
              </w:rPr>
              <w:t>elisia.dowling@ccma.vic.gov.au</w:t>
            </w:r>
          </w:p>
          <w:p w14:paraId="59544C6E" w14:textId="2E06FB4B" w:rsidR="00446E27" w:rsidRPr="00530DAE" w:rsidRDefault="00446E27" w:rsidP="009655C3">
            <w:pPr>
              <w:pStyle w:val="TableTextLeft"/>
              <w:rPr>
                <w:color w:val="auto"/>
              </w:rPr>
            </w:pPr>
            <w:r w:rsidRPr="00530DAE">
              <w:rPr>
                <w:color w:val="auto"/>
                <w:u w:val="single"/>
              </w:rPr>
              <w:fldChar w:fldCharType="end"/>
            </w:r>
            <w:r w:rsidRPr="00530DAE">
              <w:rPr>
                <w:color w:val="auto"/>
              </w:rPr>
              <w:t>0418 397 521</w:t>
            </w:r>
          </w:p>
        </w:tc>
      </w:tr>
      <w:tr w:rsidR="00446E27" w:rsidRPr="00DD6AB8" w14:paraId="17A7024C" w14:textId="77777777" w:rsidTr="009655C3">
        <w:trPr>
          <w:cantSplit/>
          <w:trHeight w:val="624"/>
        </w:trPr>
        <w:tc>
          <w:tcPr>
            <w:tcW w:w="816" w:type="pct"/>
          </w:tcPr>
          <w:p w14:paraId="20B51E12" w14:textId="7622ADFD" w:rsidR="00446E27" w:rsidRPr="00A029B9" w:rsidRDefault="00446E27" w:rsidP="00B12239">
            <w:pPr>
              <w:pStyle w:val="TableTextLeft"/>
              <w:ind w:left="0"/>
            </w:pPr>
            <w:r w:rsidRPr="00403461">
              <w:t>East Gippsland</w:t>
            </w:r>
          </w:p>
        </w:tc>
        <w:tc>
          <w:tcPr>
            <w:tcW w:w="1391" w:type="pct"/>
          </w:tcPr>
          <w:p w14:paraId="5F4F5B00" w14:textId="575A76A2" w:rsidR="00446E27" w:rsidRPr="0002399E" w:rsidRDefault="00604735" w:rsidP="009655C3">
            <w:pPr>
              <w:pStyle w:val="TableTextLeft"/>
              <w:rPr>
                <w:rFonts w:ascii="Arial" w:hAnsi="Arial" w:cs="Arial"/>
                <w:sz w:val="20"/>
              </w:rPr>
            </w:pPr>
            <w:hyperlink r:id="rId70" w:tgtFrame="_blank" w:history="1">
              <w:r w:rsidR="00446E27" w:rsidRPr="0002399E">
                <w:rPr>
                  <w:rStyle w:val="Hyperlink"/>
                  <w:rFonts w:ascii="Arial" w:hAnsi="Arial" w:cs="Arial"/>
                  <w:color w:val="363534" w:themeColor="text1"/>
                  <w:sz w:val="20"/>
                </w:rPr>
                <w:t>www.egcma.com.au</w:t>
              </w:r>
            </w:hyperlink>
          </w:p>
        </w:tc>
        <w:tc>
          <w:tcPr>
            <w:tcW w:w="659" w:type="pct"/>
          </w:tcPr>
          <w:p w14:paraId="0262ED44" w14:textId="77777777" w:rsidR="00446E27" w:rsidRPr="00530DAE" w:rsidRDefault="00446E27" w:rsidP="009655C3">
            <w:pPr>
              <w:pStyle w:val="TableTextLeft"/>
              <w:rPr>
                <w:color w:val="auto"/>
              </w:rPr>
            </w:pPr>
            <w:r w:rsidRPr="00530DAE">
              <w:rPr>
                <w:color w:val="auto"/>
              </w:rPr>
              <w:t>Carolyn Cameron</w:t>
            </w:r>
          </w:p>
        </w:tc>
        <w:tc>
          <w:tcPr>
            <w:tcW w:w="2134" w:type="pct"/>
          </w:tcPr>
          <w:p w14:paraId="2834EA26" w14:textId="44861492" w:rsidR="00446E27" w:rsidRPr="000C7D01" w:rsidRDefault="00604735" w:rsidP="009655C3">
            <w:pPr>
              <w:pStyle w:val="TableTextLeft"/>
              <w:rPr>
                <w:rFonts w:ascii="Arial" w:hAnsi="Arial" w:cs="Arial"/>
                <w:color w:val="auto"/>
                <w:szCs w:val="18"/>
              </w:rPr>
            </w:pPr>
            <w:hyperlink r:id="rId71" w:history="1">
              <w:r w:rsidR="00446E27" w:rsidRPr="000C7D01">
                <w:rPr>
                  <w:rFonts w:ascii="Arial" w:hAnsi="Arial" w:cs="Arial"/>
                  <w:color w:val="auto"/>
                  <w:szCs w:val="18"/>
                  <w:u w:val="single"/>
                </w:rPr>
                <w:t>ccameron@egcma.com.au</w:t>
              </w:r>
            </w:hyperlink>
          </w:p>
          <w:p w14:paraId="67CF52C3" w14:textId="7D585550" w:rsidR="00446E27" w:rsidRPr="00530DAE" w:rsidRDefault="00B83B93" w:rsidP="009655C3">
            <w:pPr>
              <w:pStyle w:val="TableTextLeft"/>
              <w:rPr>
                <w:color w:val="auto"/>
              </w:rPr>
            </w:pPr>
            <w:r w:rsidRPr="00530DAE">
              <w:rPr>
                <w:color w:val="auto"/>
              </w:rPr>
              <w:t xml:space="preserve">(03) </w:t>
            </w:r>
            <w:r w:rsidR="00446E27" w:rsidRPr="00530DAE">
              <w:rPr>
                <w:color w:val="auto"/>
              </w:rPr>
              <w:t>5150 3582</w:t>
            </w:r>
            <w:r w:rsidR="00542523" w:rsidRPr="00530DAE">
              <w:rPr>
                <w:color w:val="auto"/>
              </w:rPr>
              <w:t xml:space="preserve"> or 0419 892 268</w:t>
            </w:r>
          </w:p>
        </w:tc>
      </w:tr>
      <w:tr w:rsidR="00446E27" w:rsidRPr="00DD6AB8" w14:paraId="713D3F45" w14:textId="77777777" w:rsidTr="009655C3">
        <w:trPr>
          <w:cantSplit/>
          <w:trHeight w:val="624"/>
        </w:trPr>
        <w:tc>
          <w:tcPr>
            <w:tcW w:w="816" w:type="pct"/>
          </w:tcPr>
          <w:p w14:paraId="62A9EC9A" w14:textId="77777777" w:rsidR="00446E27" w:rsidRPr="00A029B9" w:rsidRDefault="00446E27" w:rsidP="00B12239">
            <w:pPr>
              <w:pStyle w:val="TableTextLeft"/>
              <w:ind w:left="0"/>
            </w:pPr>
            <w:r w:rsidRPr="00403461">
              <w:t>Glenelg Hopkins</w:t>
            </w:r>
          </w:p>
        </w:tc>
        <w:tc>
          <w:tcPr>
            <w:tcW w:w="1391" w:type="pct"/>
          </w:tcPr>
          <w:p w14:paraId="2BE6C0DD" w14:textId="66CFF835" w:rsidR="00446E27" w:rsidRPr="0002399E" w:rsidRDefault="00604735" w:rsidP="009655C3">
            <w:pPr>
              <w:pStyle w:val="TableTextLeft"/>
              <w:rPr>
                <w:rFonts w:ascii="Arial" w:hAnsi="Arial" w:cs="Arial"/>
                <w:sz w:val="20"/>
              </w:rPr>
            </w:pPr>
            <w:hyperlink r:id="rId72" w:tgtFrame="_blank" w:history="1">
              <w:r w:rsidR="00446E27" w:rsidRPr="0002399E">
                <w:rPr>
                  <w:rStyle w:val="Hyperlink"/>
                  <w:rFonts w:ascii="Arial" w:hAnsi="Arial" w:cs="Arial"/>
                  <w:color w:val="363534" w:themeColor="text1"/>
                  <w:sz w:val="20"/>
                </w:rPr>
                <w:t>www.ghcma.vic.gov.au</w:t>
              </w:r>
            </w:hyperlink>
          </w:p>
        </w:tc>
        <w:tc>
          <w:tcPr>
            <w:tcW w:w="659" w:type="pct"/>
          </w:tcPr>
          <w:p w14:paraId="4E81ADDC" w14:textId="77777777" w:rsidR="00446E27" w:rsidRPr="00530DAE" w:rsidRDefault="00446E27" w:rsidP="009655C3">
            <w:pPr>
              <w:pStyle w:val="TableTextLeft"/>
              <w:rPr>
                <w:color w:val="auto"/>
              </w:rPr>
            </w:pPr>
            <w:r w:rsidRPr="00530DAE">
              <w:rPr>
                <w:color w:val="auto"/>
              </w:rPr>
              <w:t>Tony Lithgow</w:t>
            </w:r>
          </w:p>
        </w:tc>
        <w:tc>
          <w:tcPr>
            <w:tcW w:w="2134" w:type="pct"/>
          </w:tcPr>
          <w:p w14:paraId="5FF7A703" w14:textId="5371FAEB" w:rsidR="00446E27" w:rsidRPr="000C7D01" w:rsidRDefault="00604735" w:rsidP="009655C3">
            <w:pPr>
              <w:pStyle w:val="TableTextLeft"/>
              <w:rPr>
                <w:rFonts w:ascii="Arial" w:hAnsi="Arial" w:cs="Arial"/>
                <w:color w:val="auto"/>
                <w:szCs w:val="18"/>
              </w:rPr>
            </w:pPr>
            <w:hyperlink r:id="rId73" w:history="1">
              <w:r w:rsidR="00446E27" w:rsidRPr="000C7D01">
                <w:rPr>
                  <w:rFonts w:ascii="Arial" w:hAnsi="Arial" w:cs="Arial"/>
                  <w:color w:val="auto"/>
                  <w:szCs w:val="18"/>
                  <w:u w:val="single"/>
                </w:rPr>
                <w:t>t.lithgow@ghcma.vic.gov.au</w:t>
              </w:r>
            </w:hyperlink>
          </w:p>
          <w:p w14:paraId="3517E872" w14:textId="1CC620DA" w:rsidR="00446E27" w:rsidRPr="00530DAE" w:rsidRDefault="00B83B93" w:rsidP="009655C3">
            <w:pPr>
              <w:pStyle w:val="TableTextLeft"/>
              <w:rPr>
                <w:color w:val="auto"/>
              </w:rPr>
            </w:pPr>
            <w:r w:rsidRPr="00530DAE">
              <w:rPr>
                <w:color w:val="auto"/>
              </w:rPr>
              <w:t xml:space="preserve">(03) </w:t>
            </w:r>
            <w:r w:rsidR="00446E27" w:rsidRPr="00530DAE">
              <w:rPr>
                <w:color w:val="auto"/>
              </w:rPr>
              <w:t>5571 2526 or 0418 180 996</w:t>
            </w:r>
          </w:p>
        </w:tc>
      </w:tr>
      <w:tr w:rsidR="00446E27" w:rsidRPr="00DD6AB8" w14:paraId="0AAE08C6" w14:textId="77777777" w:rsidTr="009655C3">
        <w:trPr>
          <w:cantSplit/>
          <w:trHeight w:val="793"/>
        </w:trPr>
        <w:tc>
          <w:tcPr>
            <w:tcW w:w="816" w:type="pct"/>
          </w:tcPr>
          <w:p w14:paraId="069D2E4A" w14:textId="5F581ED1" w:rsidR="00446E27" w:rsidRPr="00403461" w:rsidRDefault="00446E27" w:rsidP="000209FC">
            <w:pPr>
              <w:pStyle w:val="TableTextLeft"/>
              <w:ind w:left="0"/>
            </w:pPr>
            <w:r w:rsidRPr="00403461">
              <w:t>Goulburn Broken</w:t>
            </w:r>
          </w:p>
        </w:tc>
        <w:tc>
          <w:tcPr>
            <w:tcW w:w="1391" w:type="pct"/>
          </w:tcPr>
          <w:p w14:paraId="57057D6F" w14:textId="56B3F844" w:rsidR="00446E27" w:rsidRPr="0002399E" w:rsidRDefault="00604735" w:rsidP="000209FC">
            <w:pPr>
              <w:pStyle w:val="TableTextLeft"/>
              <w:rPr>
                <w:rFonts w:ascii="Arial" w:hAnsi="Arial" w:cs="Arial"/>
                <w:sz w:val="20"/>
              </w:rPr>
            </w:pPr>
            <w:hyperlink r:id="rId74" w:tgtFrame="_blank" w:history="1">
              <w:r w:rsidR="00446E27" w:rsidRPr="0002399E">
                <w:rPr>
                  <w:rStyle w:val="Hyperlink"/>
                  <w:rFonts w:ascii="Arial" w:hAnsi="Arial" w:cs="Arial"/>
                  <w:color w:val="363534" w:themeColor="text1"/>
                  <w:sz w:val="20"/>
                </w:rPr>
                <w:t>www.gbcma.vic.gov.au</w:t>
              </w:r>
            </w:hyperlink>
          </w:p>
        </w:tc>
        <w:tc>
          <w:tcPr>
            <w:tcW w:w="659" w:type="pct"/>
          </w:tcPr>
          <w:p w14:paraId="08AA0024" w14:textId="77777777" w:rsidR="00446E27" w:rsidRPr="00530DAE" w:rsidRDefault="00446E27" w:rsidP="000209FC">
            <w:pPr>
              <w:pStyle w:val="TableTextLeft"/>
              <w:rPr>
                <w:color w:val="auto"/>
              </w:rPr>
            </w:pPr>
            <w:r w:rsidRPr="00530DAE">
              <w:rPr>
                <w:color w:val="auto"/>
              </w:rPr>
              <w:t>Tony Kubeil</w:t>
            </w:r>
          </w:p>
        </w:tc>
        <w:tc>
          <w:tcPr>
            <w:tcW w:w="2134" w:type="pct"/>
          </w:tcPr>
          <w:p w14:paraId="7CD41F5E" w14:textId="51481BF3" w:rsidR="00446E27" w:rsidRPr="000C7D01" w:rsidRDefault="00604735" w:rsidP="000209FC">
            <w:pPr>
              <w:pStyle w:val="TableTextLeft"/>
              <w:rPr>
                <w:rFonts w:ascii="Arial" w:hAnsi="Arial" w:cs="Arial"/>
                <w:color w:val="auto"/>
                <w:szCs w:val="18"/>
              </w:rPr>
            </w:pPr>
            <w:hyperlink r:id="rId75" w:history="1">
              <w:r w:rsidR="00446E27" w:rsidRPr="000C7D01">
                <w:rPr>
                  <w:rFonts w:ascii="Arial" w:hAnsi="Arial" w:cs="Arial"/>
                  <w:color w:val="auto"/>
                  <w:szCs w:val="18"/>
                  <w:u w:val="single"/>
                </w:rPr>
                <w:t>tonyk@gbcma.vic.gov.au</w:t>
              </w:r>
            </w:hyperlink>
          </w:p>
          <w:p w14:paraId="39764E7E" w14:textId="6CE3F9CA" w:rsidR="00446E27" w:rsidRPr="00530DAE" w:rsidRDefault="00B83B93" w:rsidP="00CC4F7B">
            <w:pPr>
              <w:pStyle w:val="TableTextLeft"/>
              <w:rPr>
                <w:color w:val="auto"/>
              </w:rPr>
            </w:pPr>
            <w:r w:rsidRPr="00530DAE">
              <w:rPr>
                <w:color w:val="auto"/>
              </w:rPr>
              <w:t xml:space="preserve">(03) </w:t>
            </w:r>
            <w:r w:rsidR="00446E27" w:rsidRPr="00530DAE">
              <w:rPr>
                <w:color w:val="auto"/>
              </w:rPr>
              <w:t>5761 1619 or 0408 597 213</w:t>
            </w:r>
          </w:p>
        </w:tc>
      </w:tr>
      <w:tr w:rsidR="00446E27" w:rsidRPr="00DD6AB8" w14:paraId="6C236404" w14:textId="77777777" w:rsidTr="009655C3">
        <w:trPr>
          <w:cantSplit/>
          <w:trHeight w:val="624"/>
        </w:trPr>
        <w:tc>
          <w:tcPr>
            <w:tcW w:w="816" w:type="pct"/>
          </w:tcPr>
          <w:p w14:paraId="1C2F7B0C" w14:textId="2B3090BB" w:rsidR="00446E27" w:rsidRPr="00403461" w:rsidRDefault="00446E27" w:rsidP="00B12239">
            <w:pPr>
              <w:pStyle w:val="TableTextLeft"/>
              <w:ind w:left="0"/>
            </w:pPr>
            <w:r w:rsidRPr="00403461">
              <w:t>Mallee</w:t>
            </w:r>
          </w:p>
        </w:tc>
        <w:tc>
          <w:tcPr>
            <w:tcW w:w="1391" w:type="pct"/>
          </w:tcPr>
          <w:p w14:paraId="5E6AB35B" w14:textId="47592792" w:rsidR="0002399E" w:rsidRPr="0002399E" w:rsidRDefault="00604735" w:rsidP="0002399E">
            <w:pPr>
              <w:pStyle w:val="TableTextLeft"/>
              <w:rPr>
                <w:rStyle w:val="Hyperlink"/>
                <w:rFonts w:ascii="Arial" w:hAnsi="Arial"/>
                <w:color w:val="363534" w:themeColor="text1"/>
                <w:sz w:val="20"/>
              </w:rPr>
            </w:pPr>
            <w:hyperlink r:id="rId76" w:history="1">
              <w:r w:rsidR="0002399E" w:rsidRPr="0002399E">
                <w:rPr>
                  <w:rStyle w:val="Hyperlink"/>
                  <w:rFonts w:ascii="Arial" w:hAnsi="Arial"/>
                  <w:color w:val="363534" w:themeColor="text1"/>
                  <w:sz w:val="20"/>
                </w:rPr>
                <w:t>www.malleecma.c</w:t>
              </w:r>
              <w:r w:rsidR="0002399E" w:rsidRPr="0002399E">
                <w:rPr>
                  <w:rStyle w:val="Hyperlink"/>
                  <w:rFonts w:ascii="Arial" w:hAnsi="Arial"/>
                  <w:color w:val="363534" w:themeColor="text1"/>
                </w:rPr>
                <w:t>om</w:t>
              </w:r>
              <w:r w:rsidR="0002399E" w:rsidRPr="0002399E">
                <w:rPr>
                  <w:rStyle w:val="Hyperlink"/>
                  <w:rFonts w:ascii="Arial" w:hAnsi="Arial"/>
                  <w:color w:val="363534" w:themeColor="text1"/>
                  <w:sz w:val="20"/>
                </w:rPr>
                <w:t>.au</w:t>
              </w:r>
            </w:hyperlink>
          </w:p>
          <w:p w14:paraId="649043BD" w14:textId="2D82BA9F" w:rsidR="0002399E" w:rsidRPr="0002399E" w:rsidRDefault="0002399E" w:rsidP="009655C3">
            <w:pPr>
              <w:pStyle w:val="TableTextLeft"/>
              <w:rPr>
                <w:rFonts w:ascii="Arial" w:hAnsi="Arial" w:cs="Arial"/>
                <w:sz w:val="20"/>
              </w:rPr>
            </w:pPr>
          </w:p>
        </w:tc>
        <w:tc>
          <w:tcPr>
            <w:tcW w:w="659" w:type="pct"/>
          </w:tcPr>
          <w:p w14:paraId="0D839556" w14:textId="77777777" w:rsidR="00446E27" w:rsidRPr="00530DAE" w:rsidRDefault="00446E27" w:rsidP="009655C3">
            <w:pPr>
              <w:pStyle w:val="TableTextLeft"/>
              <w:rPr>
                <w:color w:val="auto"/>
              </w:rPr>
            </w:pPr>
            <w:r w:rsidRPr="00530DAE">
              <w:rPr>
                <w:color w:val="auto"/>
              </w:rPr>
              <w:t>Nelson Burand-Hicks </w:t>
            </w:r>
          </w:p>
        </w:tc>
        <w:tc>
          <w:tcPr>
            <w:tcW w:w="2134" w:type="pct"/>
          </w:tcPr>
          <w:p w14:paraId="0C04B865" w14:textId="7D78E4A1" w:rsidR="00446E27" w:rsidRPr="00530DAE" w:rsidRDefault="00604735" w:rsidP="009655C3">
            <w:pPr>
              <w:pStyle w:val="TableTextLeft"/>
              <w:rPr>
                <w:rFonts w:ascii="Arial" w:hAnsi="Arial" w:cs="Arial"/>
                <w:color w:val="auto"/>
                <w:szCs w:val="18"/>
              </w:rPr>
            </w:pPr>
            <w:hyperlink r:id="rId77" w:history="1">
              <w:r w:rsidR="00446E27" w:rsidRPr="00055B3B">
                <w:rPr>
                  <w:rStyle w:val="Hyperlink"/>
                  <w:rFonts w:ascii="Arial" w:hAnsi="Arial" w:cs="Arial"/>
                  <w:szCs w:val="18"/>
                </w:rPr>
                <w:t>nelson.burand-hicks@malleecma.com.au</w:t>
              </w:r>
            </w:hyperlink>
          </w:p>
          <w:p w14:paraId="2C22BE5A" w14:textId="3EA506B1" w:rsidR="00446E27" w:rsidRPr="00530DAE" w:rsidRDefault="00B83B93" w:rsidP="009655C3">
            <w:pPr>
              <w:pStyle w:val="TableTextLeft"/>
              <w:rPr>
                <w:color w:val="auto"/>
              </w:rPr>
            </w:pPr>
            <w:r w:rsidRPr="00530DAE">
              <w:rPr>
                <w:color w:val="auto"/>
              </w:rPr>
              <w:t xml:space="preserve">(03) </w:t>
            </w:r>
            <w:r w:rsidR="00446E27" w:rsidRPr="00530DAE">
              <w:rPr>
                <w:color w:val="auto"/>
              </w:rPr>
              <w:t>5051 4373 or 0427 540 468</w:t>
            </w:r>
          </w:p>
          <w:p w14:paraId="4BED5D5C" w14:textId="77777777" w:rsidR="00446E27" w:rsidRPr="00530DAE" w:rsidRDefault="00446E27" w:rsidP="009655C3">
            <w:pPr>
              <w:pStyle w:val="TableTextLeft"/>
              <w:rPr>
                <w:color w:val="auto"/>
              </w:rPr>
            </w:pPr>
          </w:p>
        </w:tc>
      </w:tr>
      <w:tr w:rsidR="00446E27" w:rsidRPr="00DD6AB8" w14:paraId="1C0D84AC" w14:textId="77777777" w:rsidTr="009655C3">
        <w:trPr>
          <w:cantSplit/>
          <w:trHeight w:val="624"/>
        </w:trPr>
        <w:tc>
          <w:tcPr>
            <w:tcW w:w="816" w:type="pct"/>
          </w:tcPr>
          <w:p w14:paraId="24C0E63D" w14:textId="77777777" w:rsidR="00446E27" w:rsidRPr="00403461" w:rsidRDefault="00446E27" w:rsidP="00B12239">
            <w:pPr>
              <w:pStyle w:val="TableTextLeft"/>
              <w:ind w:left="0"/>
            </w:pPr>
            <w:r w:rsidRPr="00403461">
              <w:t>North Central</w:t>
            </w:r>
          </w:p>
          <w:p w14:paraId="174D8482" w14:textId="77777777" w:rsidR="00446E27" w:rsidRPr="00403461" w:rsidRDefault="00446E27" w:rsidP="009655C3">
            <w:pPr>
              <w:pStyle w:val="TableTextLeft"/>
            </w:pPr>
          </w:p>
        </w:tc>
        <w:tc>
          <w:tcPr>
            <w:tcW w:w="1391" w:type="pct"/>
          </w:tcPr>
          <w:p w14:paraId="13E13A9C" w14:textId="21E7EE79" w:rsidR="00446E27" w:rsidRPr="0002399E" w:rsidRDefault="00604735" w:rsidP="009655C3">
            <w:pPr>
              <w:pStyle w:val="TableTextLeft"/>
              <w:rPr>
                <w:rFonts w:ascii="Arial" w:hAnsi="Arial" w:cs="Arial"/>
                <w:sz w:val="20"/>
              </w:rPr>
            </w:pPr>
            <w:hyperlink r:id="rId78" w:tgtFrame="_blank" w:history="1">
              <w:r w:rsidR="00446E27" w:rsidRPr="0002399E">
                <w:rPr>
                  <w:rStyle w:val="Hyperlink"/>
                  <w:rFonts w:ascii="Arial" w:hAnsi="Arial" w:cs="Arial"/>
                  <w:color w:val="363534" w:themeColor="text1"/>
                  <w:sz w:val="20"/>
                </w:rPr>
                <w:t>www.nccma.vic.gov.au</w:t>
              </w:r>
            </w:hyperlink>
          </w:p>
        </w:tc>
        <w:tc>
          <w:tcPr>
            <w:tcW w:w="659" w:type="pct"/>
          </w:tcPr>
          <w:p w14:paraId="42921BCF" w14:textId="77777777" w:rsidR="00446E27" w:rsidRPr="00530DAE" w:rsidRDefault="00446E27" w:rsidP="009655C3">
            <w:pPr>
              <w:pStyle w:val="TableTextLeft"/>
              <w:rPr>
                <w:color w:val="auto"/>
              </w:rPr>
            </w:pPr>
            <w:r w:rsidRPr="00530DAE">
              <w:rPr>
                <w:color w:val="auto"/>
              </w:rPr>
              <w:t>Tess Grieves </w:t>
            </w:r>
          </w:p>
        </w:tc>
        <w:tc>
          <w:tcPr>
            <w:tcW w:w="2134" w:type="pct"/>
          </w:tcPr>
          <w:p w14:paraId="7A41A352" w14:textId="59B466B5" w:rsidR="00446E27" w:rsidRPr="000C7D01" w:rsidRDefault="00604735" w:rsidP="009655C3">
            <w:pPr>
              <w:pStyle w:val="TableTextLeft"/>
              <w:rPr>
                <w:rFonts w:ascii="Arial" w:hAnsi="Arial" w:cs="Arial"/>
                <w:color w:val="auto"/>
                <w:szCs w:val="18"/>
              </w:rPr>
            </w:pPr>
            <w:hyperlink r:id="rId79" w:history="1">
              <w:r w:rsidR="00446E27" w:rsidRPr="000C7D01">
                <w:rPr>
                  <w:rFonts w:ascii="Arial" w:hAnsi="Arial" w:cs="Arial"/>
                  <w:color w:val="auto"/>
                  <w:szCs w:val="18"/>
                  <w:u w:val="single"/>
                </w:rPr>
                <w:t>tess.grieves@nccma.vic.gov.au</w:t>
              </w:r>
            </w:hyperlink>
          </w:p>
          <w:p w14:paraId="43046E70" w14:textId="47FE62DE" w:rsidR="00446E27" w:rsidRPr="00530DAE" w:rsidRDefault="00B83B93" w:rsidP="000209FC">
            <w:pPr>
              <w:pStyle w:val="TableTextLeft"/>
              <w:rPr>
                <w:color w:val="auto"/>
              </w:rPr>
            </w:pPr>
            <w:r w:rsidRPr="00530DAE">
              <w:rPr>
                <w:color w:val="auto"/>
              </w:rPr>
              <w:t xml:space="preserve">(03) </w:t>
            </w:r>
            <w:r w:rsidR="00446E27" w:rsidRPr="00530DAE">
              <w:rPr>
                <w:color w:val="auto"/>
              </w:rPr>
              <w:t>5440 1890 or 0438 357 874</w:t>
            </w:r>
          </w:p>
        </w:tc>
      </w:tr>
      <w:tr w:rsidR="00446E27" w:rsidRPr="00DD6AB8" w14:paraId="5EBCB47F" w14:textId="77777777" w:rsidTr="009655C3">
        <w:trPr>
          <w:cantSplit/>
          <w:trHeight w:val="624"/>
        </w:trPr>
        <w:tc>
          <w:tcPr>
            <w:tcW w:w="816" w:type="pct"/>
          </w:tcPr>
          <w:p w14:paraId="4DA786FC" w14:textId="77777777" w:rsidR="00446E27" w:rsidRPr="00403461" w:rsidRDefault="00446E27" w:rsidP="00B12239">
            <w:pPr>
              <w:pStyle w:val="TableTextLeft"/>
              <w:ind w:left="0"/>
            </w:pPr>
            <w:r w:rsidRPr="00403461">
              <w:t>North East</w:t>
            </w:r>
          </w:p>
          <w:p w14:paraId="2EF25CD8" w14:textId="77777777" w:rsidR="00446E27" w:rsidRPr="00403461" w:rsidRDefault="00446E27" w:rsidP="009655C3">
            <w:pPr>
              <w:pStyle w:val="TableTextLeft"/>
            </w:pPr>
          </w:p>
        </w:tc>
        <w:tc>
          <w:tcPr>
            <w:tcW w:w="1391" w:type="pct"/>
          </w:tcPr>
          <w:p w14:paraId="22E0A881" w14:textId="78D503EB" w:rsidR="00446E27" w:rsidRPr="0002399E" w:rsidRDefault="00604735" w:rsidP="009655C3">
            <w:pPr>
              <w:pStyle w:val="TableTextLeft"/>
              <w:rPr>
                <w:rFonts w:ascii="Arial" w:hAnsi="Arial" w:cs="Arial"/>
                <w:sz w:val="20"/>
              </w:rPr>
            </w:pPr>
            <w:hyperlink r:id="rId80" w:tgtFrame="_blank" w:history="1">
              <w:r w:rsidR="00446E27" w:rsidRPr="0002399E">
                <w:rPr>
                  <w:rStyle w:val="Hyperlink"/>
                  <w:rFonts w:ascii="Arial" w:hAnsi="Arial" w:cs="Arial"/>
                  <w:color w:val="363534" w:themeColor="text1"/>
                  <w:sz w:val="20"/>
                </w:rPr>
                <w:t>www.necma.vic.gov.au</w:t>
              </w:r>
            </w:hyperlink>
          </w:p>
        </w:tc>
        <w:tc>
          <w:tcPr>
            <w:tcW w:w="659" w:type="pct"/>
          </w:tcPr>
          <w:p w14:paraId="1FAD3522" w14:textId="77777777" w:rsidR="00446E27" w:rsidRPr="00530DAE" w:rsidRDefault="00446E27" w:rsidP="009655C3">
            <w:pPr>
              <w:pStyle w:val="TableTextLeft"/>
              <w:rPr>
                <w:color w:val="auto"/>
              </w:rPr>
            </w:pPr>
            <w:r w:rsidRPr="00530DAE">
              <w:rPr>
                <w:color w:val="auto"/>
              </w:rPr>
              <w:t>Richard Dalkin</w:t>
            </w:r>
          </w:p>
        </w:tc>
        <w:tc>
          <w:tcPr>
            <w:tcW w:w="2134" w:type="pct"/>
          </w:tcPr>
          <w:p w14:paraId="4CC3E5D1" w14:textId="77777777" w:rsidR="00584F98" w:rsidRPr="000C7D01" w:rsidRDefault="00604735" w:rsidP="00877402">
            <w:pPr>
              <w:pStyle w:val="TableTextLeft"/>
              <w:rPr>
                <w:rFonts w:cstheme="minorHAnsi"/>
                <w:color w:val="auto"/>
                <w:u w:val="single"/>
              </w:rPr>
            </w:pPr>
            <w:hyperlink r:id="rId81" w:history="1">
              <w:r w:rsidR="00446E27" w:rsidRPr="000C7D01">
                <w:rPr>
                  <w:rFonts w:cstheme="minorHAnsi"/>
                  <w:color w:val="auto"/>
                  <w:u w:val="single"/>
                </w:rPr>
                <w:t>richard.dalkin@necma.vic.gov.au </w:t>
              </w:r>
            </w:hyperlink>
          </w:p>
          <w:p w14:paraId="52DC0BC7" w14:textId="3974B155" w:rsidR="00446E27" w:rsidRPr="00530DAE" w:rsidRDefault="00446E27" w:rsidP="009655C3">
            <w:pPr>
              <w:pStyle w:val="TableTextLeft"/>
              <w:rPr>
                <w:color w:val="auto"/>
              </w:rPr>
            </w:pPr>
            <w:r w:rsidRPr="00530DAE">
              <w:rPr>
                <w:color w:val="auto"/>
              </w:rPr>
              <w:t>(02) 6043 7630 or 0409 683 467</w:t>
            </w:r>
          </w:p>
        </w:tc>
      </w:tr>
      <w:tr w:rsidR="00446E27" w:rsidRPr="00DD6AB8" w14:paraId="354B0947" w14:textId="77777777" w:rsidTr="009655C3">
        <w:trPr>
          <w:cantSplit/>
          <w:trHeight w:val="624"/>
        </w:trPr>
        <w:tc>
          <w:tcPr>
            <w:tcW w:w="816" w:type="pct"/>
          </w:tcPr>
          <w:p w14:paraId="086558DD" w14:textId="77777777" w:rsidR="00446E27" w:rsidRPr="00403461" w:rsidRDefault="00446E27" w:rsidP="00B12239">
            <w:pPr>
              <w:pStyle w:val="TableTextLeft"/>
              <w:ind w:left="0"/>
            </w:pPr>
            <w:r w:rsidRPr="00403461">
              <w:t>Port Phillip &amp; Western Port</w:t>
            </w:r>
          </w:p>
          <w:p w14:paraId="330EB8E7" w14:textId="77777777" w:rsidR="00446E27" w:rsidRPr="00403461" w:rsidRDefault="00446E27" w:rsidP="009655C3">
            <w:pPr>
              <w:pStyle w:val="TableTextLeft"/>
            </w:pPr>
          </w:p>
        </w:tc>
        <w:tc>
          <w:tcPr>
            <w:tcW w:w="1391" w:type="pct"/>
          </w:tcPr>
          <w:p w14:paraId="56D84C9C" w14:textId="02A076A7" w:rsidR="00446E27" w:rsidRPr="0002399E" w:rsidRDefault="00604735" w:rsidP="009655C3">
            <w:pPr>
              <w:pStyle w:val="TableTextLeft"/>
              <w:rPr>
                <w:rFonts w:ascii="Arial" w:hAnsi="Arial" w:cs="Arial"/>
                <w:sz w:val="20"/>
              </w:rPr>
            </w:pPr>
            <w:hyperlink r:id="rId82" w:tgtFrame="_blank" w:history="1">
              <w:r w:rsidR="00446E27" w:rsidRPr="0002399E">
                <w:rPr>
                  <w:rStyle w:val="Hyperlink"/>
                  <w:rFonts w:ascii="Arial" w:hAnsi="Arial" w:cs="Arial"/>
                  <w:color w:val="363534" w:themeColor="text1"/>
                  <w:sz w:val="20"/>
                </w:rPr>
                <w:t>www.ppwcma.vic.gov.au</w:t>
              </w:r>
            </w:hyperlink>
          </w:p>
        </w:tc>
        <w:tc>
          <w:tcPr>
            <w:tcW w:w="659" w:type="pct"/>
          </w:tcPr>
          <w:p w14:paraId="42FFDC95" w14:textId="77777777" w:rsidR="00446E27" w:rsidRPr="00530DAE" w:rsidRDefault="00446E27" w:rsidP="009655C3">
            <w:pPr>
              <w:pStyle w:val="TableTextLeft"/>
              <w:rPr>
                <w:color w:val="auto"/>
              </w:rPr>
            </w:pPr>
            <w:r w:rsidRPr="00530DAE">
              <w:rPr>
                <w:color w:val="auto"/>
              </w:rPr>
              <w:t>Barry Kennedy</w:t>
            </w:r>
          </w:p>
        </w:tc>
        <w:tc>
          <w:tcPr>
            <w:tcW w:w="2134" w:type="pct"/>
          </w:tcPr>
          <w:p w14:paraId="6CBE06C9" w14:textId="60F4A781" w:rsidR="00446E27" w:rsidRPr="000C7D01" w:rsidRDefault="00604735" w:rsidP="009655C3">
            <w:pPr>
              <w:pStyle w:val="TableTextLeft"/>
              <w:rPr>
                <w:rFonts w:ascii="Arial" w:hAnsi="Arial" w:cs="Arial"/>
                <w:color w:val="auto"/>
                <w:szCs w:val="18"/>
              </w:rPr>
            </w:pPr>
            <w:hyperlink r:id="rId83" w:history="1">
              <w:r w:rsidR="00446E27" w:rsidRPr="000C7D01">
                <w:rPr>
                  <w:rFonts w:ascii="Arial" w:hAnsi="Arial" w:cs="Arial"/>
                  <w:color w:val="auto"/>
                  <w:szCs w:val="18"/>
                  <w:u w:val="single"/>
                </w:rPr>
                <w:t>barry.kennedy@ppwcma.vic.gov.au</w:t>
              </w:r>
            </w:hyperlink>
          </w:p>
          <w:p w14:paraId="511731DF" w14:textId="34F29141" w:rsidR="00446E27" w:rsidRPr="00530DAE" w:rsidRDefault="00B83B93" w:rsidP="009655C3">
            <w:pPr>
              <w:pStyle w:val="TableTextLeft"/>
              <w:rPr>
                <w:color w:val="auto"/>
              </w:rPr>
            </w:pPr>
            <w:r w:rsidRPr="00530DAE">
              <w:rPr>
                <w:color w:val="auto"/>
              </w:rPr>
              <w:t xml:space="preserve">(03) </w:t>
            </w:r>
            <w:r w:rsidR="00446E27" w:rsidRPr="00530DAE">
              <w:rPr>
                <w:color w:val="auto"/>
              </w:rPr>
              <w:t>9971 6506 or 0447 821 559</w:t>
            </w:r>
          </w:p>
          <w:p w14:paraId="01E124BD" w14:textId="77777777" w:rsidR="00446E27" w:rsidRPr="00530DAE" w:rsidRDefault="00446E27" w:rsidP="009655C3">
            <w:pPr>
              <w:pStyle w:val="TableTextLeft"/>
              <w:rPr>
                <w:color w:val="auto"/>
              </w:rPr>
            </w:pPr>
          </w:p>
        </w:tc>
      </w:tr>
      <w:tr w:rsidR="00446E27" w:rsidRPr="00DD6AB8" w14:paraId="53BB3358" w14:textId="77777777" w:rsidTr="009655C3">
        <w:trPr>
          <w:cantSplit/>
          <w:trHeight w:val="624"/>
        </w:trPr>
        <w:tc>
          <w:tcPr>
            <w:tcW w:w="816" w:type="pct"/>
          </w:tcPr>
          <w:p w14:paraId="1AAFBF7D" w14:textId="77777777" w:rsidR="00446E27" w:rsidRPr="00403461" w:rsidRDefault="00446E27" w:rsidP="00B12239">
            <w:pPr>
              <w:pStyle w:val="TableTextLeft"/>
              <w:ind w:left="0"/>
            </w:pPr>
            <w:r w:rsidRPr="00403461">
              <w:t>West Gippsland</w:t>
            </w:r>
          </w:p>
          <w:p w14:paraId="6351EEF5" w14:textId="77777777" w:rsidR="00446E27" w:rsidRPr="00403461" w:rsidRDefault="00446E27" w:rsidP="009655C3">
            <w:pPr>
              <w:pStyle w:val="TableTextLeft"/>
            </w:pPr>
          </w:p>
        </w:tc>
        <w:tc>
          <w:tcPr>
            <w:tcW w:w="1391" w:type="pct"/>
          </w:tcPr>
          <w:p w14:paraId="594910F5" w14:textId="24CADA9B" w:rsidR="00446E27" w:rsidRPr="0002399E" w:rsidRDefault="00604735" w:rsidP="009655C3">
            <w:pPr>
              <w:pStyle w:val="TableTextLeft"/>
              <w:rPr>
                <w:rFonts w:ascii="Arial" w:hAnsi="Arial" w:cs="Arial"/>
                <w:sz w:val="20"/>
              </w:rPr>
            </w:pPr>
            <w:hyperlink r:id="rId84" w:tgtFrame="_blank" w:history="1">
              <w:r w:rsidR="00446E27" w:rsidRPr="0002399E">
                <w:rPr>
                  <w:rStyle w:val="Hyperlink"/>
                  <w:rFonts w:ascii="Arial" w:hAnsi="Arial" w:cs="Arial"/>
                  <w:color w:val="363534" w:themeColor="text1"/>
                  <w:sz w:val="20"/>
                </w:rPr>
                <w:t>www.wgcma.vic.gov.au</w:t>
              </w:r>
            </w:hyperlink>
          </w:p>
        </w:tc>
        <w:tc>
          <w:tcPr>
            <w:tcW w:w="659" w:type="pct"/>
          </w:tcPr>
          <w:p w14:paraId="631C6CAE" w14:textId="247D5783" w:rsidR="00446E27" w:rsidRPr="00530DAE" w:rsidRDefault="001F7D8A" w:rsidP="009655C3">
            <w:pPr>
              <w:pStyle w:val="TableTextLeft"/>
              <w:rPr>
                <w:color w:val="auto"/>
              </w:rPr>
            </w:pPr>
            <w:r w:rsidRPr="00530DAE">
              <w:rPr>
                <w:color w:val="auto"/>
              </w:rPr>
              <w:t>Sam Shannon</w:t>
            </w:r>
          </w:p>
        </w:tc>
        <w:tc>
          <w:tcPr>
            <w:tcW w:w="2134" w:type="pct"/>
          </w:tcPr>
          <w:p w14:paraId="54823BB5" w14:textId="0A6DDE78" w:rsidR="00446E27" w:rsidRPr="001D33F2" w:rsidRDefault="00EF5AF6" w:rsidP="009655C3">
            <w:pPr>
              <w:pStyle w:val="TableTextLeft"/>
              <w:rPr>
                <w:rStyle w:val="Hyperlink"/>
                <w:rFonts w:cstheme="minorHAnsi"/>
                <w:szCs w:val="18"/>
              </w:rPr>
            </w:pPr>
            <w:r w:rsidRPr="00530DAE">
              <w:rPr>
                <w:rFonts w:cstheme="minorHAnsi"/>
                <w:color w:val="auto"/>
                <w:szCs w:val="18"/>
                <w:u w:val="single"/>
              </w:rPr>
              <w:fldChar w:fldCharType="begin"/>
            </w:r>
            <w:r w:rsidRPr="00530DAE">
              <w:rPr>
                <w:rFonts w:cstheme="minorHAnsi"/>
                <w:color w:val="auto"/>
                <w:szCs w:val="18"/>
                <w:u w:val="single"/>
              </w:rPr>
              <w:instrText xml:space="preserve"> HYPERLINK "mailto:sams@wgcma.vic.gov.au?subject=VLFP" </w:instrText>
            </w:r>
            <w:r w:rsidRPr="00530DAE">
              <w:rPr>
                <w:rFonts w:cstheme="minorHAnsi"/>
                <w:color w:val="auto"/>
                <w:szCs w:val="18"/>
                <w:u w:val="single"/>
              </w:rPr>
              <w:fldChar w:fldCharType="separate"/>
            </w:r>
            <w:r w:rsidR="006A4F22" w:rsidRPr="001D33F2">
              <w:rPr>
                <w:rStyle w:val="Hyperlink"/>
                <w:rFonts w:cstheme="minorHAnsi"/>
                <w:szCs w:val="18"/>
              </w:rPr>
              <w:t>sams</w:t>
            </w:r>
            <w:r w:rsidR="00446E27" w:rsidRPr="001D33F2">
              <w:rPr>
                <w:rStyle w:val="Hyperlink"/>
                <w:rFonts w:cstheme="minorHAnsi"/>
                <w:szCs w:val="18"/>
              </w:rPr>
              <w:t>@wgcma.vic.gov.au</w:t>
            </w:r>
          </w:p>
          <w:p w14:paraId="6C855FDB" w14:textId="38B8D32B" w:rsidR="00446E27" w:rsidRPr="00530DAE" w:rsidRDefault="00EF5AF6" w:rsidP="00444D71">
            <w:pPr>
              <w:pStyle w:val="TableTextLeft"/>
              <w:rPr>
                <w:color w:val="auto"/>
              </w:rPr>
            </w:pPr>
            <w:r w:rsidRPr="00530DAE">
              <w:rPr>
                <w:rFonts w:cstheme="minorHAnsi"/>
                <w:color w:val="auto"/>
                <w:szCs w:val="18"/>
                <w:u w:val="single"/>
              </w:rPr>
              <w:fldChar w:fldCharType="end"/>
            </w:r>
            <w:r w:rsidR="000C5913" w:rsidRPr="00530DAE">
              <w:rPr>
                <w:color w:val="auto"/>
              </w:rPr>
              <w:t>(03)</w:t>
            </w:r>
            <w:r w:rsidR="00F9464E" w:rsidRPr="00530DAE">
              <w:rPr>
                <w:color w:val="auto"/>
              </w:rPr>
              <w:t xml:space="preserve"> </w:t>
            </w:r>
            <w:r w:rsidR="00446E27" w:rsidRPr="00530DAE">
              <w:rPr>
                <w:color w:val="auto"/>
              </w:rPr>
              <w:t>5613 59</w:t>
            </w:r>
            <w:r w:rsidR="00967F1B" w:rsidRPr="00530DAE">
              <w:rPr>
                <w:color w:val="auto"/>
              </w:rPr>
              <w:t>78</w:t>
            </w:r>
            <w:r w:rsidR="00446E27" w:rsidRPr="00530DAE">
              <w:rPr>
                <w:color w:val="auto"/>
              </w:rPr>
              <w:t xml:space="preserve"> or </w:t>
            </w:r>
            <w:r w:rsidR="00967F1B" w:rsidRPr="00530DAE">
              <w:rPr>
                <w:color w:val="auto"/>
              </w:rPr>
              <w:t>0409</w:t>
            </w:r>
            <w:r w:rsidR="00444D71" w:rsidRPr="00530DAE">
              <w:rPr>
                <w:color w:val="auto"/>
              </w:rPr>
              <w:t xml:space="preserve"> 944 114</w:t>
            </w:r>
          </w:p>
        </w:tc>
      </w:tr>
      <w:tr w:rsidR="00446E27" w:rsidRPr="00DD6AB8" w14:paraId="5D2E4339" w14:textId="77777777" w:rsidTr="009655C3">
        <w:trPr>
          <w:cantSplit/>
          <w:trHeight w:val="624"/>
        </w:trPr>
        <w:tc>
          <w:tcPr>
            <w:tcW w:w="816" w:type="pct"/>
          </w:tcPr>
          <w:p w14:paraId="4FAD8844" w14:textId="77777777" w:rsidR="00446E27" w:rsidRPr="00403461" w:rsidRDefault="00446E27" w:rsidP="00B12239">
            <w:pPr>
              <w:pStyle w:val="TableTextLeft"/>
              <w:ind w:left="0"/>
            </w:pPr>
            <w:r w:rsidRPr="00403461">
              <w:t>Wimmera</w:t>
            </w:r>
          </w:p>
          <w:p w14:paraId="4F51759D" w14:textId="77777777" w:rsidR="00446E27" w:rsidRPr="00403461" w:rsidRDefault="00446E27" w:rsidP="009655C3">
            <w:pPr>
              <w:pStyle w:val="TableTextLeft"/>
            </w:pPr>
          </w:p>
        </w:tc>
        <w:tc>
          <w:tcPr>
            <w:tcW w:w="1391" w:type="pct"/>
          </w:tcPr>
          <w:p w14:paraId="0319EADF" w14:textId="1BDECE30" w:rsidR="00446E27" w:rsidRPr="0002399E" w:rsidRDefault="00604735" w:rsidP="009655C3">
            <w:pPr>
              <w:pStyle w:val="TableTextLeft"/>
              <w:rPr>
                <w:rFonts w:ascii="Arial" w:hAnsi="Arial" w:cs="Arial"/>
                <w:sz w:val="20"/>
              </w:rPr>
            </w:pPr>
            <w:hyperlink r:id="rId85" w:tgtFrame="_blank" w:history="1">
              <w:r w:rsidR="00446E27" w:rsidRPr="0002399E">
                <w:rPr>
                  <w:rStyle w:val="Hyperlink"/>
                  <w:rFonts w:ascii="Arial" w:hAnsi="Arial" w:cs="Arial"/>
                  <w:color w:val="363534" w:themeColor="text1"/>
                  <w:sz w:val="20"/>
                </w:rPr>
                <w:t>www.wcma.vic.gov.au</w:t>
              </w:r>
            </w:hyperlink>
          </w:p>
        </w:tc>
        <w:tc>
          <w:tcPr>
            <w:tcW w:w="659" w:type="pct"/>
          </w:tcPr>
          <w:p w14:paraId="14541088" w14:textId="77777777" w:rsidR="00446E27" w:rsidRPr="00530DAE" w:rsidRDefault="00446E27" w:rsidP="009655C3">
            <w:pPr>
              <w:pStyle w:val="TableTextLeft"/>
              <w:rPr>
                <w:color w:val="auto"/>
              </w:rPr>
            </w:pPr>
            <w:r w:rsidRPr="00530DAE">
              <w:rPr>
                <w:color w:val="auto"/>
              </w:rPr>
              <w:t>Joel Boyd</w:t>
            </w:r>
          </w:p>
        </w:tc>
        <w:tc>
          <w:tcPr>
            <w:tcW w:w="2134" w:type="pct"/>
          </w:tcPr>
          <w:p w14:paraId="780AE8A1" w14:textId="4D98DAFB" w:rsidR="00446E27" w:rsidRPr="000C7D01" w:rsidRDefault="00604735" w:rsidP="009655C3">
            <w:pPr>
              <w:pStyle w:val="TableTextLeft"/>
              <w:rPr>
                <w:rFonts w:ascii="Arial" w:hAnsi="Arial" w:cs="Arial"/>
                <w:color w:val="auto"/>
                <w:szCs w:val="18"/>
              </w:rPr>
            </w:pPr>
            <w:hyperlink r:id="rId86" w:history="1">
              <w:r w:rsidR="00446E27" w:rsidRPr="000C7D01">
                <w:rPr>
                  <w:rFonts w:ascii="Arial" w:hAnsi="Arial" w:cs="Arial"/>
                  <w:color w:val="auto"/>
                  <w:szCs w:val="18"/>
                  <w:u w:val="single"/>
                </w:rPr>
                <w:t>boydj@wcma.vic.gov.au</w:t>
              </w:r>
            </w:hyperlink>
          </w:p>
          <w:p w14:paraId="558B544F" w14:textId="25A664D0" w:rsidR="00446E27" w:rsidRPr="00530DAE" w:rsidRDefault="00BD6BB2" w:rsidP="009655C3">
            <w:pPr>
              <w:pStyle w:val="TableTextLeft"/>
              <w:rPr>
                <w:color w:val="auto"/>
              </w:rPr>
            </w:pPr>
            <w:r w:rsidRPr="00530DAE">
              <w:rPr>
                <w:color w:val="auto"/>
              </w:rPr>
              <w:t xml:space="preserve">(03) </w:t>
            </w:r>
            <w:r w:rsidR="00446E27" w:rsidRPr="00530DAE">
              <w:rPr>
                <w:color w:val="auto"/>
              </w:rPr>
              <w:t xml:space="preserve">5382 </w:t>
            </w:r>
            <w:r w:rsidR="00451434" w:rsidRPr="00530DAE">
              <w:rPr>
                <w:color w:val="auto"/>
              </w:rPr>
              <w:t>9919</w:t>
            </w:r>
            <w:r w:rsidR="00446E27" w:rsidRPr="00530DAE">
              <w:rPr>
                <w:color w:val="auto"/>
              </w:rPr>
              <w:t xml:space="preserve"> or 0429</w:t>
            </w:r>
            <w:r w:rsidR="006A4F22" w:rsidRPr="00530DAE">
              <w:rPr>
                <w:color w:val="auto"/>
              </w:rPr>
              <w:t xml:space="preserve"> </w:t>
            </w:r>
            <w:r w:rsidR="00446E27" w:rsidRPr="00530DAE">
              <w:rPr>
                <w:color w:val="auto"/>
              </w:rPr>
              <w:t>949</w:t>
            </w:r>
            <w:r w:rsidR="006A4F22" w:rsidRPr="00530DAE">
              <w:rPr>
                <w:color w:val="auto"/>
              </w:rPr>
              <w:t xml:space="preserve"> </w:t>
            </w:r>
            <w:r w:rsidR="00446E27" w:rsidRPr="00530DAE">
              <w:rPr>
                <w:color w:val="auto"/>
              </w:rPr>
              <w:t>196</w:t>
            </w:r>
          </w:p>
        </w:tc>
      </w:tr>
    </w:tbl>
    <w:tbl>
      <w:tblPr>
        <w:tblStyle w:val="HighlightTable"/>
        <w:tblW w:w="5000" w:type="pct"/>
        <w:tblLook w:val="0600" w:firstRow="0" w:lastRow="0" w:firstColumn="0" w:lastColumn="0" w:noHBand="1" w:noVBand="1"/>
        <w:tblCaption w:val="Hightlight Text"/>
      </w:tblPr>
      <w:tblGrid>
        <w:gridCol w:w="9639"/>
      </w:tblGrid>
      <w:tr w:rsidR="00B42F98" w14:paraId="0A931701" w14:textId="77777777" w:rsidTr="00E847A4">
        <w:tc>
          <w:tcPr>
            <w:tcW w:w="5000" w:type="pct"/>
          </w:tcPr>
          <w:p w14:paraId="4F805D96" w14:textId="113418B2" w:rsidR="00B42F98" w:rsidRDefault="00B42F98" w:rsidP="00E847A4">
            <w:pPr>
              <w:pStyle w:val="HighlightBoxText"/>
            </w:pPr>
            <w:r w:rsidRPr="0031007B">
              <w:t xml:space="preserve">If you </w:t>
            </w:r>
            <w:r>
              <w:t>require assistance</w:t>
            </w:r>
            <w:r w:rsidRPr="0031007B">
              <w:t xml:space="preserve"> submitting your application</w:t>
            </w:r>
            <w:r>
              <w:t xml:space="preserve"> online</w:t>
            </w:r>
            <w:r w:rsidRPr="0031007B">
              <w:t xml:space="preserve">, </w:t>
            </w:r>
            <w:r>
              <w:t>email</w:t>
            </w:r>
            <w:r w:rsidRPr="0031007B">
              <w:t xml:space="preserve"> </w:t>
            </w:r>
            <w:hyperlink r:id="rId87" w:history="1">
              <w:r w:rsidR="00162897" w:rsidRPr="00B12239">
                <w:rPr>
                  <w:rStyle w:val="Hyperlink"/>
                  <w:color w:val="FFFFFF" w:themeColor="background1"/>
                </w:rPr>
                <w:t>grantsinfo@delwp.vic.gov.au</w:t>
              </w:r>
            </w:hyperlink>
            <w:r w:rsidR="00162897" w:rsidRPr="00B12239">
              <w:rPr>
                <w:color w:val="FFFFFF" w:themeColor="background1"/>
              </w:rPr>
              <w:t xml:space="preserve"> </w:t>
            </w:r>
          </w:p>
        </w:tc>
      </w:tr>
    </w:tbl>
    <w:p w14:paraId="258EB106" w14:textId="77777777" w:rsidR="0010693C" w:rsidRDefault="0010693C">
      <w:pPr>
        <w:rPr>
          <w:b/>
          <w:bCs/>
          <w:color w:val="00B2A9" w:themeColor="text2"/>
          <w:kern w:val="32"/>
          <w:sz w:val="40"/>
          <w:szCs w:val="32"/>
        </w:rPr>
      </w:pPr>
      <w:r>
        <w:br w:type="page"/>
      </w:r>
    </w:p>
    <w:p w14:paraId="2032B432" w14:textId="067DDCDD" w:rsidR="00DB29CD" w:rsidRDefault="00DB29CD" w:rsidP="004D720D">
      <w:pPr>
        <w:pStyle w:val="Heading1"/>
      </w:pPr>
      <w:bookmarkStart w:id="77" w:name="_Toc52301941"/>
      <w:bookmarkStart w:id="78" w:name="_Toc62137262"/>
      <w:r>
        <w:t xml:space="preserve">Appendix 2: </w:t>
      </w:r>
      <w:r w:rsidR="00A72E41">
        <w:t xml:space="preserve">Eligibility </w:t>
      </w:r>
      <w:r>
        <w:t>Resources</w:t>
      </w:r>
      <w:bookmarkEnd w:id="77"/>
      <w:bookmarkEnd w:id="78"/>
    </w:p>
    <w:p w14:paraId="14640EC8" w14:textId="3CC09238" w:rsidR="001633BC" w:rsidRPr="005C0EA5" w:rsidRDefault="001633BC" w:rsidP="005C0EA5">
      <w:pPr>
        <w:pStyle w:val="Heading3"/>
      </w:pPr>
      <w:bookmarkStart w:id="79" w:name="_Toc52194661"/>
      <w:bookmarkStart w:id="80" w:name="_Toc52301942"/>
      <w:r w:rsidRPr="006860C4">
        <w:t>Incorporation</w:t>
      </w:r>
      <w:bookmarkEnd w:id="79"/>
      <w:bookmarkEnd w:id="80"/>
    </w:p>
    <w:p w14:paraId="76E684B9" w14:textId="349D5F76" w:rsidR="00606F33" w:rsidRDefault="00606F33" w:rsidP="00606F33">
      <w:pPr>
        <w:pStyle w:val="BodyText"/>
        <w:rPr>
          <w:rStyle w:val="normaltextrun"/>
        </w:rPr>
      </w:pPr>
      <w:r w:rsidRPr="00D10F75">
        <w:rPr>
          <w:rStyle w:val="normaltextrun"/>
        </w:rPr>
        <w:t>If your organisation is not already incorporated, you can do this by becoming</w:t>
      </w:r>
      <w:r w:rsidRPr="00F843EF">
        <w:rPr>
          <w:rStyle w:val="normaltextrun"/>
        </w:rPr>
        <w:t xml:space="preserve"> </w:t>
      </w:r>
      <w:r w:rsidRPr="00D10F75">
        <w:rPr>
          <w:rStyle w:val="normaltextrun"/>
        </w:rPr>
        <w:t>a member group of Landcare Victoria Incorporated</w:t>
      </w:r>
      <w:r>
        <w:rPr>
          <w:rStyle w:val="normaltextrun"/>
        </w:rPr>
        <w:t xml:space="preserve"> or an </w:t>
      </w:r>
      <w:r w:rsidRPr="00D10F75">
        <w:rPr>
          <w:rStyle w:val="normaltextrun"/>
        </w:rPr>
        <w:t>independently incorporated association through Consumer Affairs Victoria.</w:t>
      </w:r>
    </w:p>
    <w:p w14:paraId="047EA4DF" w14:textId="737FC7A7" w:rsidR="00606F33" w:rsidRDefault="00606F33" w:rsidP="00606F33">
      <w:pPr>
        <w:pStyle w:val="BodyText"/>
        <w:rPr>
          <w:rStyle w:val="normaltextrun"/>
        </w:rPr>
      </w:pPr>
      <w:r>
        <w:rPr>
          <w:rStyle w:val="normaltextrun"/>
        </w:rPr>
        <w:t xml:space="preserve">Contact Landcare Victoria Inc. </w:t>
      </w:r>
      <w:r w:rsidRPr="00D10F75">
        <w:rPr>
          <w:rStyle w:val="normaltextrun"/>
        </w:rPr>
        <w:t xml:space="preserve">on 03 9207 5527 or email </w:t>
      </w:r>
      <w:hyperlink r:id="rId88" w:tgtFrame="_blank" w:history="1">
        <w:r w:rsidRPr="00D10F75">
          <w:rPr>
            <w:rStyle w:val="normaltextrun"/>
          </w:rPr>
          <w:t>info@lvi.org.au</w:t>
        </w:r>
      </w:hyperlink>
      <w:r w:rsidR="00162897">
        <w:rPr>
          <w:rStyle w:val="normaltextrun"/>
        </w:rPr>
        <w:t xml:space="preserve"> </w:t>
      </w:r>
    </w:p>
    <w:p w14:paraId="0987B5A3" w14:textId="77777777" w:rsidR="00606F33" w:rsidRDefault="00606F33" w:rsidP="00606F33">
      <w:pPr>
        <w:pStyle w:val="BodyText"/>
        <w:rPr>
          <w:rStyle w:val="normaltextrun"/>
        </w:rPr>
      </w:pPr>
      <w:r>
        <w:rPr>
          <w:rStyle w:val="normaltextrun"/>
        </w:rPr>
        <w:t xml:space="preserve">Visit </w:t>
      </w:r>
      <w:hyperlink r:id="rId89" w:tgtFrame="_blank" w:history="1">
        <w:r w:rsidRPr="00D10F75">
          <w:rPr>
            <w:rStyle w:val="normaltextrun"/>
          </w:rPr>
          <w:t>www.consumer.vic.gov.au/clubs-and-fundraising/incorporated-associations</w:t>
        </w:r>
      </w:hyperlink>
    </w:p>
    <w:p w14:paraId="0EC63938" w14:textId="74743ECF" w:rsidR="00DB29CD" w:rsidRPr="00D934CC" w:rsidRDefault="00DB29CD" w:rsidP="004D720D">
      <w:pPr>
        <w:pStyle w:val="Heading1"/>
      </w:pPr>
      <w:bookmarkStart w:id="81" w:name="_Toc52301943"/>
      <w:bookmarkStart w:id="82" w:name="_Toc62137263"/>
      <w:r>
        <w:t xml:space="preserve">Appendix </w:t>
      </w:r>
      <w:r w:rsidR="00CB30C9">
        <w:t>3</w:t>
      </w:r>
      <w:r>
        <w:t xml:space="preserve">: </w:t>
      </w:r>
      <w:r w:rsidR="004860B5">
        <w:t>P</w:t>
      </w:r>
      <w:r>
        <w:t>lans and strategies</w:t>
      </w:r>
      <w:bookmarkEnd w:id="81"/>
      <w:bookmarkEnd w:id="82"/>
    </w:p>
    <w:p w14:paraId="5AB63A10" w14:textId="4917CBB8" w:rsidR="00134532" w:rsidRPr="00D10F75" w:rsidRDefault="00134532" w:rsidP="00134532">
      <w:pPr>
        <w:pStyle w:val="BodyText"/>
        <w:rPr>
          <w:rStyle w:val="normaltextrun"/>
        </w:rPr>
      </w:pPr>
      <w:r w:rsidRPr="00D10F75">
        <w:rPr>
          <w:rStyle w:val="normaltextrun"/>
        </w:rPr>
        <w:t xml:space="preserve">Your application will be assessed on </w:t>
      </w:r>
      <w:r w:rsidR="00467206">
        <w:rPr>
          <w:rStyle w:val="normaltextrun"/>
        </w:rPr>
        <w:t>how well it aligns</w:t>
      </w:r>
      <w:r w:rsidRPr="00D10F75">
        <w:rPr>
          <w:rStyle w:val="normaltextrun"/>
        </w:rPr>
        <w:t xml:space="preserve"> to strategies or plans or other statements that support the need for a Landcare facilitator, and the community and public benefit you will deliver. </w:t>
      </w:r>
      <w:r>
        <w:rPr>
          <w:rStyle w:val="normaltextrun"/>
        </w:rPr>
        <w:t xml:space="preserve">Listed below are relevant </w:t>
      </w:r>
      <w:r w:rsidRPr="00D10F75">
        <w:rPr>
          <w:rStyle w:val="normaltextrun"/>
        </w:rPr>
        <w:t>regional and state plans and strategies. You may also want to provide details of relevant local plans and strategies in your application.</w:t>
      </w:r>
    </w:p>
    <w:p w14:paraId="6E341EFC" w14:textId="77777777" w:rsidR="00134532" w:rsidRPr="00D10F75" w:rsidRDefault="00604735" w:rsidP="005C0EA5">
      <w:pPr>
        <w:pStyle w:val="Heading3"/>
      </w:pPr>
      <w:hyperlink r:id="rId90" w:tgtFrame="_blank" w:history="1">
        <w:bookmarkStart w:id="83" w:name="_Toc52194665"/>
        <w:bookmarkStart w:id="84" w:name="_Toc52301945"/>
        <w:r w:rsidR="00134532" w:rsidRPr="00D10F75">
          <w:t>Protecting Victoria’s Environment – Biodiversity 2037</w:t>
        </w:r>
        <w:bookmarkEnd w:id="83"/>
        <w:bookmarkEnd w:id="84"/>
      </w:hyperlink>
    </w:p>
    <w:p w14:paraId="6095ADF2" w14:textId="0C13D4E7" w:rsidR="00134532" w:rsidRPr="00EF36EB" w:rsidRDefault="00604735" w:rsidP="00134532">
      <w:pPr>
        <w:pStyle w:val="BodyText"/>
        <w:rPr>
          <w:rStyle w:val="normaltextrun"/>
        </w:rPr>
      </w:pPr>
      <w:hyperlink r:id="rId91" w:history="1">
        <w:r w:rsidR="00134532" w:rsidRPr="00CF5578">
          <w:rPr>
            <w:rStyle w:val="Hyperlink"/>
          </w:rPr>
          <w:t>Protecting Victoria’s Environment – Biodiversity 2037</w:t>
        </w:r>
      </w:hyperlink>
      <w:r w:rsidR="00134532" w:rsidRPr="00EF36EB">
        <w:rPr>
          <w:rStyle w:val="normaltextrun"/>
        </w:rPr>
        <w:t> is Victoria’s plan to stop the decline of our native plants and animals and improve the natural environment, so it is healthy, valued and actively cared for. </w:t>
      </w:r>
      <w:r w:rsidR="00CF5578" w:rsidRPr="00EF36EB" w:rsidDel="00CF5578">
        <w:rPr>
          <w:rStyle w:val="normaltextrun"/>
        </w:rPr>
        <w:t xml:space="preserve"> </w:t>
      </w:r>
    </w:p>
    <w:p w14:paraId="693EF541" w14:textId="776D15BB" w:rsidR="00134532" w:rsidRPr="00555BAD" w:rsidRDefault="00134532" w:rsidP="005C0EA5">
      <w:pPr>
        <w:pStyle w:val="Heading3"/>
      </w:pPr>
      <w:bookmarkStart w:id="85" w:name="_Toc52194666"/>
      <w:bookmarkStart w:id="86" w:name="_Toc52301946"/>
      <w:r w:rsidRPr="00D10F75">
        <w:t>V</w:t>
      </w:r>
      <w:r w:rsidR="003649DC">
        <w:t xml:space="preserve">ictorians </w:t>
      </w:r>
      <w:r w:rsidRPr="00D10F75">
        <w:t>Volunteering for Nature – Environmental Volunteering Plan</w:t>
      </w:r>
      <w:bookmarkEnd w:id="85"/>
      <w:bookmarkEnd w:id="86"/>
    </w:p>
    <w:p w14:paraId="2F539E5F" w14:textId="144F13EB" w:rsidR="00134532" w:rsidRDefault="00604735" w:rsidP="00134532">
      <w:pPr>
        <w:pStyle w:val="BodyText"/>
        <w:rPr>
          <w:rStyle w:val="normaltextrun"/>
        </w:rPr>
      </w:pPr>
      <w:hyperlink r:id="rId92" w:history="1">
        <w:r w:rsidR="00134532" w:rsidRPr="00CF5578">
          <w:rPr>
            <w:rStyle w:val="Hyperlink"/>
          </w:rPr>
          <w:t>V</w:t>
        </w:r>
        <w:r w:rsidR="00D05AE8">
          <w:rPr>
            <w:rStyle w:val="Hyperlink"/>
          </w:rPr>
          <w:t xml:space="preserve">ictorians </w:t>
        </w:r>
        <w:r w:rsidR="00134532" w:rsidRPr="00CF5578">
          <w:rPr>
            <w:rStyle w:val="Hyperlink"/>
          </w:rPr>
          <w:t>Volunteering for Nature – Environmental Volunteering Plan</w:t>
        </w:r>
        <w:r w:rsidR="00134532" w:rsidRPr="00734822">
          <w:rPr>
            <w:rStyle w:val="Hyperlink"/>
            <w:u w:val="none"/>
          </w:rPr>
          <w:t> </w:t>
        </w:r>
      </w:hyperlink>
      <w:r w:rsidR="00134532" w:rsidRPr="00EF36EB">
        <w:rPr>
          <w:rStyle w:val="normaltextrun"/>
        </w:rPr>
        <w:t>(2018) address</w:t>
      </w:r>
      <w:r w:rsidR="00D6084C">
        <w:rPr>
          <w:rStyle w:val="normaltextrun"/>
        </w:rPr>
        <w:t>es</w:t>
      </w:r>
      <w:r w:rsidR="00134532" w:rsidRPr="00EF36EB">
        <w:rPr>
          <w:rStyle w:val="normaltextrun"/>
        </w:rPr>
        <w:t xml:space="preserve"> the </w:t>
      </w:r>
      <w:r w:rsidR="00C46D61">
        <w:rPr>
          <w:rStyle w:val="normaltextrun"/>
        </w:rPr>
        <w:t xml:space="preserve">opportunities, </w:t>
      </w:r>
      <w:r w:rsidR="00134532" w:rsidRPr="00EF36EB">
        <w:rPr>
          <w:rStyle w:val="normaltextrun"/>
        </w:rPr>
        <w:t>challenges and changing needs of the environmental volunteering sector to help volunteers do more for nature when, where and how it suits them. </w:t>
      </w:r>
      <w:bookmarkEnd w:id="5"/>
      <w:bookmarkEnd w:id="6"/>
      <w:bookmarkEnd w:id="7"/>
      <w:bookmarkEnd w:id="8"/>
      <w:bookmarkEnd w:id="23"/>
    </w:p>
    <w:p w14:paraId="795A6DF9" w14:textId="77777777" w:rsidR="00B842B7" w:rsidRPr="006860C4" w:rsidRDefault="00B842B7" w:rsidP="00B842B7">
      <w:pPr>
        <w:pStyle w:val="Heading3"/>
      </w:pPr>
      <w:bookmarkStart w:id="87" w:name="_Toc52194664"/>
      <w:bookmarkStart w:id="88" w:name="_Toc52301944"/>
      <w:r>
        <w:t>Regional catchment strategies</w:t>
      </w:r>
      <w:bookmarkEnd w:id="87"/>
      <w:bookmarkEnd w:id="88"/>
    </w:p>
    <w:p w14:paraId="1D39E098" w14:textId="77777777" w:rsidR="00B842B7" w:rsidRDefault="00B842B7" w:rsidP="00B842B7">
      <w:pPr>
        <w:pStyle w:val="BodyText"/>
        <w:rPr>
          <w:rStyle w:val="normaltextrun"/>
        </w:rPr>
      </w:pPr>
      <w:r w:rsidRPr="00D10F75">
        <w:rPr>
          <w:rStyle w:val="normaltextrun"/>
        </w:rPr>
        <w:t xml:space="preserve">Regional catchment strategies </w:t>
      </w:r>
      <w:r>
        <w:rPr>
          <w:rStyle w:val="normaltextrun"/>
        </w:rPr>
        <w:t xml:space="preserve">(RCS) </w:t>
      </w:r>
      <w:r w:rsidRPr="00D10F75">
        <w:rPr>
          <w:rStyle w:val="normaltextrun"/>
        </w:rPr>
        <w:t xml:space="preserve">provide an integrated planning framework for managing land, water and biodiversity resources in each CMA region. </w:t>
      </w:r>
      <w:r>
        <w:rPr>
          <w:rStyle w:val="normaltextrun"/>
        </w:rPr>
        <w:t xml:space="preserve">The relevant RCS can be located on the website for your CMA region. </w:t>
      </w:r>
      <w:r w:rsidRPr="00D10F75">
        <w:rPr>
          <w:rStyle w:val="normaltextrun"/>
        </w:rPr>
        <w:t xml:space="preserve">Visit </w:t>
      </w:r>
      <w:hyperlink r:id="rId93" w:history="1">
        <w:r w:rsidRPr="00D10F75">
          <w:rPr>
            <w:rStyle w:val="normaltextrun"/>
          </w:rPr>
          <w:t>www.water.vic.gov.au/waterways-and-catchments/our-catchments/catchment-management-framework</w:t>
        </w:r>
      </w:hyperlink>
      <w:r>
        <w:rPr>
          <w:rStyle w:val="normaltextrun"/>
        </w:rPr>
        <w:t xml:space="preserve"> and click on the link for your CMA.</w:t>
      </w:r>
    </w:p>
    <w:p w14:paraId="1EECB14C" w14:textId="77777777" w:rsidR="00134532" w:rsidRPr="00EF36EB" w:rsidRDefault="00134532" w:rsidP="00134532">
      <w:pPr>
        <w:pStyle w:val="BodyText"/>
        <w:rPr>
          <w:rStyle w:val="normaltextrun"/>
        </w:rPr>
      </w:pPr>
    </w:p>
    <w:sectPr w:rsidR="00134532" w:rsidRPr="00EF36EB" w:rsidSect="001D549A">
      <w:headerReference w:type="even" r:id="rId94"/>
      <w:headerReference w:type="default" r:id="rId95"/>
      <w:footerReference w:type="even" r:id="rId96"/>
      <w:footerReference w:type="default" r:id="rId97"/>
      <w:type w:val="continuous"/>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28946" w14:textId="77777777" w:rsidR="006E4AA4" w:rsidRDefault="006E4AA4">
      <w:r>
        <w:separator/>
      </w:r>
    </w:p>
    <w:p w14:paraId="1B092B42" w14:textId="77777777" w:rsidR="006E4AA4" w:rsidRDefault="006E4AA4"/>
  </w:endnote>
  <w:endnote w:type="continuationSeparator" w:id="0">
    <w:p w14:paraId="61586A2E" w14:textId="77777777" w:rsidR="006E4AA4" w:rsidRDefault="006E4AA4">
      <w:r>
        <w:continuationSeparator/>
      </w:r>
    </w:p>
    <w:p w14:paraId="17EE5981" w14:textId="77777777" w:rsidR="006E4AA4" w:rsidRDefault="006E4AA4"/>
  </w:endnote>
  <w:endnote w:type="continuationNotice" w:id="1">
    <w:p w14:paraId="6158122C" w14:textId="77777777" w:rsidR="006E4AA4" w:rsidRDefault="006E4A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51CDF" w14:paraId="7DE21899" w14:textId="77777777" w:rsidTr="00D83BD4">
      <w:trPr>
        <w:trHeight w:val="397"/>
      </w:trPr>
      <w:tc>
        <w:tcPr>
          <w:tcW w:w="340" w:type="dxa"/>
        </w:tcPr>
        <w:p w14:paraId="7DE21897" w14:textId="77777777" w:rsidR="00651CDF" w:rsidRPr="00D55628" w:rsidRDefault="00651CDF" w:rsidP="00D55628">
          <w:pPr>
            <w:pStyle w:val="FooterEven"/>
          </w:pPr>
          <w:r>
            <w:rPr>
              <w:noProof/>
            </w:rPr>
            <mc:AlternateContent>
              <mc:Choice Requires="wps">
                <w:drawing>
                  <wp:anchor distT="0" distB="0" distL="114300" distR="114300" simplePos="1" relativeHeight="251661824" behindDoc="0" locked="0" layoutInCell="0" allowOverlap="1" wp14:anchorId="7DE218C6" wp14:editId="184229A2">
                    <wp:simplePos x="0" y="10229453"/>
                    <wp:positionH relativeFrom="page">
                      <wp:posOffset>0</wp:posOffset>
                    </wp:positionH>
                    <wp:positionV relativeFrom="page">
                      <wp:posOffset>10229215</wp:posOffset>
                    </wp:positionV>
                    <wp:extent cx="7560945" cy="273050"/>
                    <wp:effectExtent l="0" t="0" r="0" b="12700"/>
                    <wp:wrapNone/>
                    <wp:docPr id="45" name="MSIPCMd80b469baca38ead179f395d"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1908" w14:textId="77777777" w:rsidR="00651CDF" w:rsidRPr="00916B43" w:rsidRDefault="00651CDF" w:rsidP="00916B43">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E218C6" id="_x0000_t202" coordsize="21600,21600" o:spt="202" path="m,l,21600r21600,l21600,xe">
                    <v:stroke joinstyle="miter"/>
                    <v:path gradientshapeok="t" o:connecttype="rect"/>
                  </v:shapetype>
                  <v:shape id="MSIPCMd80b469baca38ead179f395d"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j7wx0sQIAAEsFAAAO&#10;AAAAAAAAAAAAAAAAAC4CAABkcnMvZTJvRG9jLnhtbFBLAQItABQABgAIAAAAIQARcqd+3wAAAAsB&#10;AAAPAAAAAAAAAAAAAAAAAAsFAABkcnMvZG93bnJldi54bWxQSwUGAAAAAAQABADzAAAAFwYAAAAA&#10;" o:allowincell="f" filled="f" stroked="f" strokeweight=".5pt">
                    <v:textbox inset=",0,,0">
                      <w:txbxContent>
                        <w:p w14:paraId="7DE21908" w14:textId="77777777" w:rsidR="00651CDF" w:rsidRPr="00916B43" w:rsidRDefault="00651CDF" w:rsidP="00916B43">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7DE21898" w14:textId="77777777" w:rsidR="00651CDF" w:rsidRPr="00D55628" w:rsidRDefault="00651CDF" w:rsidP="00D55628">
          <w:pPr>
            <w:pStyle w:val="FooterEven"/>
          </w:pPr>
          <w:r w:rsidRPr="000A15E4">
            <w:rPr>
              <w:rStyle w:val="Bold"/>
            </w:rPr>
            <w:t>Title of document</w:t>
          </w:r>
          <w:r w:rsidRPr="00D55628">
            <w:t xml:space="preserve"> Subtitle</w:t>
          </w:r>
        </w:p>
      </w:tc>
    </w:tr>
  </w:tbl>
  <w:p w14:paraId="7DE2189A" w14:textId="77777777" w:rsidR="00651CDF" w:rsidRPr="008B6D45" w:rsidRDefault="00651CDF"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9B" w14:textId="77777777" w:rsidR="00651CDF" w:rsidRDefault="00651CDF">
    <w:pPr>
      <w:pStyle w:val="Footer"/>
    </w:pPr>
    <w:r>
      <w:rPr>
        <w:noProof/>
      </w:rPr>
      <mc:AlternateContent>
        <mc:Choice Requires="wps">
          <w:drawing>
            <wp:anchor distT="0" distB="0" distL="114300" distR="114300" simplePos="0" relativeHeight="251655680" behindDoc="0" locked="0" layoutInCell="0" allowOverlap="1" wp14:anchorId="7DE218C8" wp14:editId="3D43D8E2">
              <wp:simplePos x="0" y="0"/>
              <wp:positionH relativeFrom="page">
                <wp:posOffset>0</wp:posOffset>
              </wp:positionH>
              <wp:positionV relativeFrom="page">
                <wp:posOffset>10229453</wp:posOffset>
              </wp:positionV>
              <wp:extent cx="7560945" cy="273050"/>
              <wp:effectExtent l="0" t="0" r="0" b="12700"/>
              <wp:wrapNone/>
              <wp:docPr id="42" name="MSIPCMfaae44b6ab434968fb2d657f"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1909" w14:textId="77777777" w:rsidR="00651CDF" w:rsidRPr="00916B43" w:rsidRDefault="00651CDF" w:rsidP="00916B43">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E218C8" id="_x0000_t202" coordsize="21600,21600" o:spt="202" path="m,l,21600r21600,l21600,xe">
              <v:stroke joinstyle="miter"/>
              <v:path gradientshapeok="t" o:connecttype="rect"/>
            </v:shapetype>
            <v:shape id="MSIPCMfaae44b6ab434968fb2d657f"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4gDwSzAgAATwUA&#10;AA4AAAAAAAAAAAAAAAAALgIAAGRycy9lMm9Eb2MueG1sUEsBAi0AFAAGAAgAAAAhABFyp37fAAAA&#10;CwEAAA8AAAAAAAAAAAAAAAAADQUAAGRycy9kb3ducmV2LnhtbFBLBQYAAAAABAAEAPMAAAAZBgAA&#10;AAA=&#10;" o:allowincell="f" filled="f" stroked="f" strokeweight=".5pt">
              <v:textbox inset=",0,,0">
                <w:txbxContent>
                  <w:p w14:paraId="7DE21909" w14:textId="77777777" w:rsidR="00651CDF" w:rsidRPr="00916B43" w:rsidRDefault="00651CDF" w:rsidP="00916B43">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9536" behindDoc="1" locked="1" layoutInCell="1" allowOverlap="1" wp14:anchorId="7DE218CA" wp14:editId="6EE4364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190A" w14:textId="5A69E361" w:rsidR="00651CDF" w:rsidRPr="0001226A" w:rsidRDefault="00651C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218CA" id="Text Box 224" o:spid="_x0000_s1033" type="#_x0000_t202" alt="Title: Background Watermark Image" style="position:absolute;margin-left:0;margin-top:0;width:595.3pt;height:141.4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7DE2190A" w14:textId="5A69E361" w:rsidR="00651CDF" w:rsidRPr="0001226A" w:rsidRDefault="00651C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DE2189C" w14:textId="77777777" w:rsidR="00651CDF" w:rsidRDefault="00651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9D" w14:textId="4AFAF895" w:rsidR="00651CDF" w:rsidRDefault="00651CDF" w:rsidP="006A3B53">
    <w:pPr>
      <w:pStyle w:val="Footer"/>
      <w:jc w:val="right"/>
    </w:pPr>
    <w:r>
      <w:rPr>
        <w:noProof/>
      </w:rPr>
      <w:drawing>
        <wp:anchor distT="0" distB="0" distL="114300" distR="114300" simplePos="0" relativeHeight="251664896" behindDoc="0" locked="0" layoutInCell="1" allowOverlap="1" wp14:anchorId="191F53AF" wp14:editId="3D203B6F">
          <wp:simplePos x="0" y="0"/>
          <wp:positionH relativeFrom="column">
            <wp:posOffset>2537460</wp:posOffset>
          </wp:positionH>
          <wp:positionV relativeFrom="paragraph">
            <wp:posOffset>-546735</wp:posOffset>
          </wp:positionV>
          <wp:extent cx="2066925" cy="83947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839470"/>
                  </a:xfrm>
                  <a:prstGeom prst="rect">
                    <a:avLst/>
                  </a:prstGeom>
                  <a:noFill/>
                  <a:ln>
                    <a:noFill/>
                  </a:ln>
                </pic:spPr>
              </pic:pic>
            </a:graphicData>
          </a:graphic>
        </wp:anchor>
      </w:drawing>
    </w:r>
    <w:r>
      <w:rPr>
        <w:noProof/>
      </w:rPr>
      <mc:AlternateContent>
        <mc:Choice Requires="wps">
          <w:drawing>
            <wp:anchor distT="0" distB="0" distL="114300" distR="114300" simplePos="0" relativeHeight="251657728" behindDoc="0" locked="0" layoutInCell="0" allowOverlap="1" wp14:anchorId="7DE218CC" wp14:editId="759346E0">
              <wp:simplePos x="0" y="0"/>
              <wp:positionH relativeFrom="page">
                <wp:posOffset>0</wp:posOffset>
              </wp:positionH>
              <wp:positionV relativeFrom="page">
                <wp:posOffset>10229215</wp:posOffset>
              </wp:positionV>
              <wp:extent cx="7560945" cy="273050"/>
              <wp:effectExtent l="0" t="0" r="0" b="12700"/>
              <wp:wrapNone/>
              <wp:docPr id="44" name="MSIPCM04e941c88d95901cec5e55a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190B" w14:textId="77777777" w:rsidR="00651CDF" w:rsidRPr="00916B43" w:rsidRDefault="00651CDF" w:rsidP="00916B43">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E218CC" id="_x0000_t202" coordsize="21600,21600" o:spt="202" path="m,l,21600r21600,l21600,xe">
              <v:stroke joinstyle="miter"/>
              <v:path gradientshapeok="t" o:connecttype="rect"/>
            </v:shapetype>
            <v:shape id="MSIPCM04e941c88d95901cec5e55aa" o:spid="_x0000_s1034"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3FxtWtAIAAFEF&#10;AAAOAAAAAAAAAAAAAAAAAC4CAABkcnMvZTJvRG9jLnhtbFBLAQItABQABgAIAAAAIQARcqd+3wAA&#10;AAsBAAAPAAAAAAAAAAAAAAAAAA4FAABkcnMvZG93bnJldi54bWxQSwUGAAAAAAQABADzAAAAGgYA&#10;AAAA&#10;" o:allowincell="f" filled="f" stroked="f" strokeweight=".5pt">
              <v:textbox inset=",0,,0">
                <w:txbxContent>
                  <w:p w14:paraId="7DE2190B" w14:textId="77777777" w:rsidR="00651CDF" w:rsidRPr="00916B43" w:rsidRDefault="00651CDF" w:rsidP="00916B43">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2608" behindDoc="1" locked="1" layoutInCell="1" allowOverlap="1" wp14:anchorId="7DE218CE" wp14:editId="2E12F46A">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67968" behindDoc="1" locked="1" layoutInCell="1" allowOverlap="1" wp14:anchorId="7DE218D0" wp14:editId="11CCE2E3">
          <wp:simplePos x="0" y="0"/>
          <wp:positionH relativeFrom="page">
            <wp:posOffset>5354955</wp:posOffset>
          </wp:positionH>
          <wp:positionV relativeFrom="page">
            <wp:posOffset>9961880</wp:posOffset>
          </wp:positionV>
          <wp:extent cx="2519680" cy="106172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9F" w14:textId="77777777" w:rsidR="00651CDF" w:rsidRPr="00124E8F" w:rsidRDefault="00651CDF" w:rsidP="00124E8F">
    <w:pPr>
      <w:pStyle w:val="Footer"/>
    </w:pPr>
    <w:r w:rsidRPr="00D55628">
      <w:rPr>
        <w:noProof/>
      </w:rPr>
      <mc:AlternateContent>
        <mc:Choice Requires="wps">
          <w:drawing>
            <wp:anchor distT="0" distB="0" distL="114300" distR="114300" simplePos="0" relativeHeight="251658244" behindDoc="1" locked="1" layoutInCell="1" allowOverlap="1" wp14:anchorId="7DE218D2" wp14:editId="6DE59A1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190C" w14:textId="0CFBC819" w:rsidR="00651CDF" w:rsidRPr="0001226A" w:rsidRDefault="00651CD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218D2" id="_x0000_t202" coordsize="21600,21600" o:spt="202" path="m,l,21600r21600,l21600,xe">
              <v:stroke joinstyle="miter"/>
              <v:path gradientshapeok="t" o:connecttype="rect"/>
            </v:shapetype>
            <v:shape id="Text Box 225" o:spid="_x0000_s1035"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7DE2190C" w14:textId="0CFBC819" w:rsidR="00651CDF" w:rsidRPr="0001226A" w:rsidRDefault="00651CD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A1" w14:textId="77777777" w:rsidR="00651CDF" w:rsidRDefault="00651CDF">
    <w:pPr>
      <w:pStyle w:val="Footer"/>
    </w:pPr>
    <w:r w:rsidRPr="00D55628">
      <w:rPr>
        <w:noProof/>
      </w:rPr>
      <mc:AlternateContent>
        <mc:Choice Requires="wps">
          <w:drawing>
            <wp:anchor distT="0" distB="0" distL="114300" distR="114300" simplePos="0" relativeHeight="251658243" behindDoc="1" locked="1" layoutInCell="1" allowOverlap="1" wp14:anchorId="7DE218D4" wp14:editId="1C55FF10">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190D" w14:textId="2CF55668" w:rsidR="00651CDF" w:rsidRPr="0001226A" w:rsidRDefault="00651CD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218D4"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7DE2190D" w14:textId="2CF55668" w:rsidR="00651CDF" w:rsidRPr="0001226A" w:rsidRDefault="00651CD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DE218A2" w14:textId="77777777" w:rsidR="00651CDF" w:rsidRDefault="00651C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51CDF" w14:paraId="7DE218BA" w14:textId="77777777" w:rsidTr="00DD7238">
      <w:trPr>
        <w:trHeight w:val="397"/>
      </w:trPr>
      <w:tc>
        <w:tcPr>
          <w:tcW w:w="340" w:type="dxa"/>
        </w:tcPr>
        <w:p w14:paraId="7DE218B7" w14:textId="3349EB46" w:rsidR="00651CDF" w:rsidRPr="00D55628" w:rsidRDefault="00651CDF"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1F83BA8" w14:textId="77777777" w:rsidR="004D535A" w:rsidRDefault="00651CDF"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D535A">
            <w:rPr>
              <w:rStyle w:val="Bold"/>
            </w:rPr>
            <w:t>2021-24 Victorian Landcare Facilitator Program</w:t>
          </w:r>
        </w:p>
        <w:p w14:paraId="7DE218B8" w14:textId="445A1B06" w:rsidR="00651CDF" w:rsidRDefault="004D535A" w:rsidP="00810C40">
          <w:pPr>
            <w:pStyle w:val="FooterEven"/>
            <w:rPr>
              <w:rStyle w:val="Bold"/>
            </w:rPr>
          </w:pPr>
          <w:r>
            <w:rPr>
              <w:rStyle w:val="Bold"/>
            </w:rPr>
            <w:t>Guidelines</w:t>
          </w:r>
          <w:r w:rsidR="00651CDF">
            <w:rPr>
              <w:rStyle w:val="Bold"/>
            </w:rPr>
            <w:fldChar w:fldCharType="end"/>
          </w:r>
        </w:p>
        <w:p w14:paraId="7DE218B9" w14:textId="5C57B4E2" w:rsidR="00651CDF" w:rsidRPr="00810C40" w:rsidRDefault="00604735" w:rsidP="00810C40">
          <w:pPr>
            <w:pStyle w:val="FooterEven"/>
          </w:pPr>
          <w:r>
            <w:t xml:space="preserve">Applications close 5pm </w:t>
          </w:r>
          <w:r w:rsidR="00651CDF">
            <w:t>Thursday 18 March 2021</w:t>
          </w:r>
        </w:p>
      </w:tc>
    </w:tr>
  </w:tbl>
  <w:p w14:paraId="7DE218BB" w14:textId="77777777" w:rsidR="00651CDF" w:rsidRDefault="00651CDF" w:rsidP="005949B0">
    <w:pPr>
      <w:pStyle w:val="FooterEven"/>
    </w:pPr>
    <w:r w:rsidRPr="00D55628">
      <w:rPr>
        <w:noProof/>
      </w:rPr>
      <mc:AlternateContent>
        <mc:Choice Requires="wps">
          <w:drawing>
            <wp:anchor distT="0" distB="0" distL="114300" distR="114300" simplePos="0" relativeHeight="251670016" behindDoc="1" locked="1" layoutInCell="1" allowOverlap="1" wp14:anchorId="7DE218E4" wp14:editId="538A2B35">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1915" w14:textId="43DAE0E4" w:rsidR="00651CDF" w:rsidRPr="0001226A" w:rsidRDefault="00651C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218E4"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JuEAIAAPQ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8foJuEAIA&#10;APQDAAAOAAAAAAAAAAAAAAAAAC4CAABkcnMvZTJvRG9jLnhtbFBLAQItABQABgAIAAAAIQA0xUTO&#10;2wAAAAYBAAAPAAAAAAAAAAAAAAAAAGoEAABkcnMvZG93bnJldi54bWxQSwUGAAAAAAQABADzAAAA&#10;cgUAAAAA&#10;" filled="f" stroked="f">
              <v:textbox>
                <w:txbxContent>
                  <w:p w14:paraId="7DE21915" w14:textId="43DAE0E4" w:rsidR="00651CDF" w:rsidRPr="0001226A" w:rsidRDefault="00651C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DE218BC" w14:textId="77777777" w:rsidR="00651CDF" w:rsidRPr="00B5221E" w:rsidRDefault="00651CDF"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65C8" w14:textId="29C54AD9" w:rsidR="00651CDF" w:rsidRDefault="00651CDF">
    <w:pPr>
      <w:pStyle w:val="Footer"/>
    </w:pPr>
    <w:r>
      <w:rPr>
        <w:noProof/>
      </w:rPr>
      <mc:AlternateContent>
        <mc:Choice Requires="wps">
          <w:drawing>
            <wp:anchor distT="0" distB="0" distL="114300" distR="114300" simplePos="0" relativeHeight="251658245" behindDoc="0" locked="0" layoutInCell="0" allowOverlap="1" wp14:anchorId="10D52F37" wp14:editId="0C95A0B2">
              <wp:simplePos x="0" y="0"/>
              <wp:positionH relativeFrom="page">
                <wp:posOffset>0</wp:posOffset>
              </wp:positionH>
              <wp:positionV relativeFrom="page">
                <wp:posOffset>10229215</wp:posOffset>
              </wp:positionV>
              <wp:extent cx="7560945" cy="273050"/>
              <wp:effectExtent l="0" t="0" r="0" b="12700"/>
              <wp:wrapNone/>
              <wp:docPr id="24" name="MSIPCM346044c6a3d0166fee65c89a"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2CDFB8" w14:textId="5CE212F3" w:rsidR="00651CDF" w:rsidRPr="006F0688" w:rsidRDefault="00651CDF" w:rsidP="006F0688">
                          <w:pPr>
                            <w:jc w:val="center"/>
                            <w:rPr>
                              <w:rFonts w:ascii="Calibri" w:hAnsi="Calibri" w:cs="Calibri"/>
                              <w:color w:val="000000"/>
                              <w:sz w:val="24"/>
                            </w:rPr>
                          </w:pPr>
                          <w:r w:rsidRPr="006F068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D52F37" id="_x0000_t202" coordsize="21600,21600" o:spt="202" path="m,l,21600r21600,l21600,xe">
              <v:stroke joinstyle="miter"/>
              <v:path gradientshapeok="t" o:connecttype="rect"/>
            </v:shapetype>
            <v:shape id="MSIPCM346044c6a3d0166fee65c89a" o:spid="_x0000_s1038" type="#_x0000_t202" alt="{&quot;HashCode&quot;:-1264680268,&quot;Height&quot;:842.0,&quot;Width&quot;:595.0,&quot;Placement&quot;:&quot;Footer&quot;,&quot;Index&quot;:&quot;Primary&quot;,&quot;Section&quot;:3,&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zkJ4WtAIAAE8F&#10;AAAOAAAAAAAAAAAAAAAAAC4CAABkcnMvZTJvRG9jLnhtbFBLAQItABQABgAIAAAAIQARcqd+3wAA&#10;AAsBAAAPAAAAAAAAAAAAAAAAAA4FAABkcnMvZG93bnJldi54bWxQSwUGAAAAAAQABADzAAAAGgYA&#10;AAAA&#10;" o:allowincell="f" filled="f" stroked="f" strokeweight=".5pt">
              <v:textbox inset=",0,,0">
                <w:txbxContent>
                  <w:p w14:paraId="222CDFB8" w14:textId="5CE212F3" w:rsidR="00651CDF" w:rsidRPr="006F0688" w:rsidRDefault="00651CDF" w:rsidP="006F0688">
                    <w:pPr>
                      <w:jc w:val="center"/>
                      <w:rPr>
                        <w:rFonts w:ascii="Calibri" w:hAnsi="Calibri" w:cs="Calibri"/>
                        <w:color w:val="000000"/>
                        <w:sz w:val="24"/>
                      </w:rPr>
                    </w:pPr>
                    <w:r w:rsidRPr="006F068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0CBDD" w14:textId="77777777" w:rsidR="006E4AA4" w:rsidRPr="008F5280" w:rsidRDefault="006E4AA4" w:rsidP="008F5280">
      <w:pPr>
        <w:pStyle w:val="FootnoteSeparator"/>
      </w:pPr>
    </w:p>
  </w:footnote>
  <w:footnote w:type="continuationSeparator" w:id="0">
    <w:p w14:paraId="03329185" w14:textId="77777777" w:rsidR="006E4AA4" w:rsidRDefault="006E4AA4" w:rsidP="008F5280">
      <w:pPr>
        <w:pStyle w:val="FootnoteSeparator"/>
      </w:pPr>
    </w:p>
    <w:p w14:paraId="46054C52" w14:textId="77777777" w:rsidR="006E4AA4" w:rsidRDefault="006E4AA4"/>
  </w:footnote>
  <w:footnote w:type="continuationNotice" w:id="1">
    <w:p w14:paraId="448CB9DF" w14:textId="77777777" w:rsidR="006E4AA4" w:rsidRDefault="006E4AA4" w:rsidP="00D55628"/>
    <w:p w14:paraId="65C37F2B" w14:textId="77777777" w:rsidR="006E4AA4" w:rsidRDefault="006E4A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951C" w14:textId="77777777" w:rsidR="00604735" w:rsidRDefault="006047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95" w14:textId="4D60EF93" w:rsidR="00651CDF" w:rsidRDefault="00651CDF" w:rsidP="009C64FA">
    <w:pPr>
      <w:pStyle w:val="Header"/>
    </w:pPr>
  </w:p>
  <w:p w14:paraId="7DE21896" w14:textId="77777777" w:rsidR="00651CDF" w:rsidRPr="00393205" w:rsidRDefault="00651CDF"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8E258" w14:textId="77777777" w:rsidR="00604735" w:rsidRDefault="006047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9E" w14:textId="457A4E6C" w:rsidR="00651CDF" w:rsidRDefault="00651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D711" w14:textId="001F5796" w:rsidR="00651CDF" w:rsidRDefault="00651C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A0" w14:textId="1AD3AC00" w:rsidR="00651CDF" w:rsidRDefault="00651CD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B4" w14:textId="4D6FBA82" w:rsidR="00651CDF" w:rsidRDefault="00651C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18B5" w14:textId="5252DCBA" w:rsidR="00651CDF" w:rsidRDefault="00651CDF" w:rsidP="009C64FA">
    <w:pPr>
      <w:pStyle w:val="Header"/>
    </w:pPr>
  </w:p>
  <w:p w14:paraId="7DE218B6" w14:textId="77777777" w:rsidR="00651CDF" w:rsidRPr="00393205" w:rsidRDefault="00651CDF"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96AE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hybridMultilevel"/>
    <w:tmpl w:val="7B642392"/>
    <w:lvl w:ilvl="0" w:tplc="6C383248">
      <w:start w:val="1"/>
      <w:numFmt w:val="bullet"/>
      <w:lvlText w:val=""/>
      <w:lvlJc w:val="left"/>
      <w:pPr>
        <w:tabs>
          <w:tab w:val="num" w:pos="360"/>
        </w:tabs>
        <w:ind w:left="360" w:hanging="360"/>
      </w:pPr>
      <w:rPr>
        <w:rFonts w:ascii="Symbol" w:hAnsi="Symbol" w:hint="default"/>
      </w:rPr>
    </w:lvl>
    <w:lvl w:ilvl="1" w:tplc="7C24F954">
      <w:numFmt w:val="decimal"/>
      <w:lvlText w:val=""/>
      <w:lvlJc w:val="left"/>
    </w:lvl>
    <w:lvl w:ilvl="2" w:tplc="969C6058">
      <w:numFmt w:val="decimal"/>
      <w:lvlText w:val=""/>
      <w:lvlJc w:val="left"/>
    </w:lvl>
    <w:lvl w:ilvl="3" w:tplc="976458AC">
      <w:numFmt w:val="decimal"/>
      <w:lvlText w:val=""/>
      <w:lvlJc w:val="left"/>
    </w:lvl>
    <w:lvl w:ilvl="4" w:tplc="140A1428">
      <w:numFmt w:val="decimal"/>
      <w:lvlText w:val=""/>
      <w:lvlJc w:val="left"/>
    </w:lvl>
    <w:lvl w:ilvl="5" w:tplc="8E98E412">
      <w:numFmt w:val="decimal"/>
      <w:lvlText w:val=""/>
      <w:lvlJc w:val="left"/>
    </w:lvl>
    <w:lvl w:ilvl="6" w:tplc="01928188">
      <w:numFmt w:val="decimal"/>
      <w:lvlText w:val=""/>
      <w:lvlJc w:val="left"/>
    </w:lvl>
    <w:lvl w:ilvl="7" w:tplc="E6141F94">
      <w:numFmt w:val="decimal"/>
      <w:lvlText w:val=""/>
      <w:lvlJc w:val="left"/>
    </w:lvl>
    <w:lvl w:ilvl="8" w:tplc="ED02FAC8">
      <w:numFmt w:val="decimal"/>
      <w:lvlText w:val=""/>
      <w:lvlJc w:val="left"/>
    </w:lvl>
  </w:abstractNum>
  <w:abstractNum w:abstractNumId="2" w15:restartNumberingAfterBreak="0">
    <w:nsid w:val="068B37FE"/>
    <w:multiLevelType w:val="hybridMultilevel"/>
    <w:tmpl w:val="4C70C1F6"/>
    <w:name w:val="DEPIListBullets"/>
    <w:lvl w:ilvl="0" w:tplc="423418E8">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tplc="E634E438">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D1AEBC66">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05060490">
      <w:start w:val="1"/>
      <w:numFmt w:val="none"/>
      <w:lvlText w:val=""/>
      <w:lvlJc w:val="left"/>
      <w:pPr>
        <w:tabs>
          <w:tab w:val="num" w:pos="-31680"/>
        </w:tabs>
        <w:ind w:left="-32767" w:firstLine="0"/>
      </w:pPr>
      <w:rPr>
        <w:rFonts w:hint="default"/>
      </w:rPr>
    </w:lvl>
    <w:lvl w:ilvl="4" w:tplc="660EBD76">
      <w:start w:val="1"/>
      <w:numFmt w:val="none"/>
      <w:lvlText w:val=""/>
      <w:lvlJc w:val="left"/>
      <w:pPr>
        <w:tabs>
          <w:tab w:val="num" w:pos="-31680"/>
        </w:tabs>
        <w:ind w:left="-32767" w:firstLine="0"/>
      </w:pPr>
      <w:rPr>
        <w:rFonts w:hint="default"/>
      </w:rPr>
    </w:lvl>
    <w:lvl w:ilvl="5" w:tplc="FE18A264">
      <w:start w:val="1"/>
      <w:numFmt w:val="none"/>
      <w:lvlText w:val=""/>
      <w:lvlJc w:val="left"/>
      <w:pPr>
        <w:tabs>
          <w:tab w:val="num" w:pos="-31680"/>
        </w:tabs>
        <w:ind w:left="-32767" w:firstLine="0"/>
      </w:pPr>
      <w:rPr>
        <w:rFonts w:hint="default"/>
      </w:rPr>
    </w:lvl>
    <w:lvl w:ilvl="6" w:tplc="67FA4B1C">
      <w:start w:val="1"/>
      <w:numFmt w:val="none"/>
      <w:lvlText w:val=""/>
      <w:lvlJc w:val="left"/>
      <w:pPr>
        <w:tabs>
          <w:tab w:val="num" w:pos="-31680"/>
        </w:tabs>
        <w:ind w:left="-32767" w:firstLine="0"/>
      </w:pPr>
      <w:rPr>
        <w:rFonts w:hint="default"/>
      </w:rPr>
    </w:lvl>
    <w:lvl w:ilvl="7" w:tplc="07080FD0">
      <w:start w:val="1"/>
      <w:numFmt w:val="none"/>
      <w:lvlText w:val=""/>
      <w:lvlJc w:val="left"/>
      <w:pPr>
        <w:tabs>
          <w:tab w:val="num" w:pos="-31680"/>
        </w:tabs>
        <w:ind w:left="-32767" w:firstLine="0"/>
      </w:pPr>
      <w:rPr>
        <w:rFonts w:hint="default"/>
      </w:rPr>
    </w:lvl>
    <w:lvl w:ilvl="8" w:tplc="E4FA0B48">
      <w:start w:val="1"/>
      <w:numFmt w:val="none"/>
      <w:lvlText w:val=""/>
      <w:lvlJc w:val="left"/>
      <w:pPr>
        <w:tabs>
          <w:tab w:val="num" w:pos="-31680"/>
        </w:tabs>
        <w:ind w:left="-32767" w:firstLine="0"/>
      </w:pPr>
      <w:rPr>
        <w:rFonts w:hint="default"/>
      </w:rPr>
    </w:lvl>
  </w:abstractNum>
  <w:abstractNum w:abstractNumId="3" w15:restartNumberingAfterBreak="0">
    <w:nsid w:val="06D971E2"/>
    <w:multiLevelType w:val="hybridMultilevel"/>
    <w:tmpl w:val="6A6042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C582CEC"/>
    <w:multiLevelType w:val="hybridMultilevel"/>
    <w:tmpl w:val="50E60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2573F"/>
    <w:multiLevelType w:val="hybridMultilevel"/>
    <w:tmpl w:val="D18EE714"/>
    <w:name w:val="TableFootnotes"/>
    <w:lvl w:ilvl="0" w:tplc="F5C40D90">
      <w:start w:val="1"/>
      <w:numFmt w:val="lowerLetter"/>
      <w:pStyle w:val="Footnotes"/>
      <w:lvlText w:val="%1."/>
      <w:lvlJc w:val="left"/>
      <w:pPr>
        <w:ind w:left="284" w:hanging="284"/>
      </w:pPr>
      <w:rPr>
        <w:rFonts w:hint="default"/>
        <w:spacing w:val="-10"/>
      </w:rPr>
    </w:lvl>
    <w:lvl w:ilvl="1" w:tplc="9C96C46E">
      <w:start w:val="1"/>
      <w:numFmt w:val="lowerRoman"/>
      <w:pStyle w:val="Footnotes2"/>
      <w:lvlText w:val="%2."/>
      <w:lvlJc w:val="left"/>
      <w:pPr>
        <w:tabs>
          <w:tab w:val="num" w:pos="567"/>
        </w:tabs>
        <w:ind w:left="567" w:hanging="283"/>
      </w:pPr>
      <w:rPr>
        <w:rFonts w:hint="default"/>
        <w:spacing w:val="0"/>
        <w:w w:val="100"/>
        <w:kern w:val="0"/>
        <w:position w:val="0"/>
      </w:rPr>
    </w:lvl>
    <w:lvl w:ilvl="2" w:tplc="625838B6">
      <w:start w:val="1"/>
      <w:numFmt w:val="none"/>
      <w:lvlRestart w:val="1"/>
      <w:lvlText w:val=""/>
      <w:lvlJc w:val="left"/>
      <w:pPr>
        <w:tabs>
          <w:tab w:val="num" w:pos="0"/>
        </w:tabs>
        <w:ind w:left="0" w:firstLine="0"/>
      </w:pPr>
      <w:rPr>
        <w:rFonts w:hint="default"/>
        <w:color w:val="auto"/>
        <w:spacing w:val="-4"/>
      </w:rPr>
    </w:lvl>
    <w:lvl w:ilvl="3" w:tplc="F722684C">
      <w:start w:val="1"/>
      <w:numFmt w:val="none"/>
      <w:lvlText w:val=""/>
      <w:lvlJc w:val="left"/>
      <w:pPr>
        <w:tabs>
          <w:tab w:val="num" w:pos="0"/>
        </w:tabs>
        <w:ind w:left="0" w:hanging="5670"/>
      </w:pPr>
      <w:rPr>
        <w:rFonts w:hint="default"/>
        <w:spacing w:val="-10"/>
        <w:w w:val="100"/>
      </w:rPr>
    </w:lvl>
    <w:lvl w:ilvl="4" w:tplc="AEE62A26">
      <w:start w:val="1"/>
      <w:numFmt w:val="none"/>
      <w:lvlText w:val=""/>
      <w:lvlJc w:val="left"/>
      <w:pPr>
        <w:tabs>
          <w:tab w:val="num" w:pos="0"/>
        </w:tabs>
        <w:ind w:left="0" w:firstLine="0"/>
      </w:pPr>
      <w:rPr>
        <w:rFonts w:hint="default"/>
      </w:rPr>
    </w:lvl>
    <w:lvl w:ilvl="5" w:tplc="5F1895C2">
      <w:start w:val="1"/>
      <w:numFmt w:val="none"/>
      <w:lvlText w:val=""/>
      <w:lvlJc w:val="left"/>
      <w:pPr>
        <w:tabs>
          <w:tab w:val="num" w:pos="0"/>
        </w:tabs>
        <w:ind w:left="0" w:firstLine="0"/>
      </w:pPr>
      <w:rPr>
        <w:rFonts w:hint="default"/>
      </w:rPr>
    </w:lvl>
    <w:lvl w:ilvl="6" w:tplc="A3C2C670">
      <w:start w:val="1"/>
      <w:numFmt w:val="none"/>
      <w:lvlRestart w:val="1"/>
      <w:lvlText w:val="%7"/>
      <w:lvlJc w:val="left"/>
      <w:pPr>
        <w:tabs>
          <w:tab w:val="num" w:pos="0"/>
        </w:tabs>
        <w:ind w:left="0" w:firstLine="0"/>
      </w:pPr>
      <w:rPr>
        <w:rFonts w:hint="default"/>
      </w:rPr>
    </w:lvl>
    <w:lvl w:ilvl="7" w:tplc="624A25AA">
      <w:start w:val="1"/>
      <w:numFmt w:val="none"/>
      <w:lvlText w:val="%8."/>
      <w:lvlJc w:val="left"/>
      <w:pPr>
        <w:tabs>
          <w:tab w:val="num" w:pos="0"/>
        </w:tabs>
        <w:ind w:left="0" w:firstLine="0"/>
      </w:pPr>
      <w:rPr>
        <w:rFonts w:hint="default"/>
        <w:position w:val="0"/>
      </w:rPr>
    </w:lvl>
    <w:lvl w:ilvl="8" w:tplc="6C4AB95A">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hybridMultilevel"/>
    <w:tmpl w:val="75CA4D72"/>
    <w:name w:val="DEPITableBullets"/>
    <w:lvl w:ilvl="0" w:tplc="4E5EC30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5AD86C4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89BED346">
      <w:start w:val="1"/>
      <w:numFmt w:val="bullet"/>
      <w:pStyle w:val="TableTextBullet3"/>
      <w:lvlText w:val=""/>
      <w:lvlJc w:val="left"/>
      <w:pPr>
        <w:tabs>
          <w:tab w:val="num" w:pos="624"/>
        </w:tabs>
        <w:ind w:left="624" w:hanging="170"/>
      </w:pPr>
      <w:rPr>
        <w:rFonts w:ascii="Symbol" w:hAnsi="Symbol" w:hint="default"/>
        <w:position w:val="3"/>
        <w:sz w:val="18"/>
      </w:rPr>
    </w:lvl>
    <w:lvl w:ilvl="3" w:tplc="C7E8CC0A">
      <w:start w:val="1"/>
      <w:numFmt w:val="none"/>
      <w:lvlText w:val=""/>
      <w:lvlJc w:val="left"/>
      <w:pPr>
        <w:ind w:left="2767" w:hanging="360"/>
      </w:pPr>
      <w:rPr>
        <w:rFonts w:hint="default"/>
      </w:rPr>
    </w:lvl>
    <w:lvl w:ilvl="4" w:tplc="59D81370">
      <w:start w:val="1"/>
      <w:numFmt w:val="none"/>
      <w:lvlText w:val=""/>
      <w:lvlJc w:val="left"/>
      <w:pPr>
        <w:ind w:left="3487" w:hanging="360"/>
      </w:pPr>
      <w:rPr>
        <w:rFonts w:hint="default"/>
      </w:rPr>
    </w:lvl>
    <w:lvl w:ilvl="5" w:tplc="F9641F54">
      <w:start w:val="1"/>
      <w:numFmt w:val="none"/>
      <w:lvlText w:val=""/>
      <w:lvlJc w:val="left"/>
      <w:pPr>
        <w:ind w:left="4207" w:hanging="360"/>
      </w:pPr>
      <w:rPr>
        <w:rFonts w:hint="default"/>
      </w:rPr>
    </w:lvl>
    <w:lvl w:ilvl="6" w:tplc="5DBEB214">
      <w:start w:val="1"/>
      <w:numFmt w:val="none"/>
      <w:lvlText w:val=""/>
      <w:lvlJc w:val="left"/>
      <w:pPr>
        <w:ind w:left="4927" w:hanging="360"/>
      </w:pPr>
      <w:rPr>
        <w:rFonts w:hint="default"/>
      </w:rPr>
    </w:lvl>
    <w:lvl w:ilvl="7" w:tplc="5A90DEDA">
      <w:start w:val="1"/>
      <w:numFmt w:val="none"/>
      <w:lvlText w:val=""/>
      <w:lvlJc w:val="left"/>
      <w:pPr>
        <w:ind w:left="5647" w:hanging="360"/>
      </w:pPr>
      <w:rPr>
        <w:rFonts w:hint="default"/>
      </w:rPr>
    </w:lvl>
    <w:lvl w:ilvl="8" w:tplc="E1AE85EE">
      <w:start w:val="1"/>
      <w:numFmt w:val="none"/>
      <w:lvlText w:val=""/>
      <w:lvlJc w:val="left"/>
      <w:pPr>
        <w:ind w:left="6367" w:hanging="360"/>
      </w:pPr>
      <w:rPr>
        <w:rFonts w:hint="default"/>
      </w:rPr>
    </w:lvl>
  </w:abstractNum>
  <w:abstractNum w:abstractNumId="8" w15:restartNumberingAfterBreak="0">
    <w:nsid w:val="1E6B1798"/>
    <w:multiLevelType w:val="hybridMultilevel"/>
    <w:tmpl w:val="3BBAB9F8"/>
    <w:lvl w:ilvl="0" w:tplc="64C2DF4E">
      <w:start w:val="3"/>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A2573D"/>
    <w:multiLevelType w:val="hybridMultilevel"/>
    <w:tmpl w:val="EDCE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hybridMultilevel"/>
    <w:tmpl w:val="14E88F38"/>
    <w:name w:val="DEPIListAlpha"/>
    <w:lvl w:ilvl="0" w:tplc="C0EA4BD0">
      <w:start w:val="1"/>
      <w:numFmt w:val="lowerLetter"/>
      <w:pStyle w:val="ListAlpha"/>
      <w:lvlText w:val="%1."/>
      <w:lvlJc w:val="left"/>
      <w:pPr>
        <w:ind w:left="340" w:hanging="340"/>
      </w:pPr>
      <w:rPr>
        <w:rFonts w:hint="default"/>
      </w:rPr>
    </w:lvl>
    <w:lvl w:ilvl="1" w:tplc="C13E0EF2">
      <w:start w:val="1"/>
      <w:numFmt w:val="lowerRoman"/>
      <w:pStyle w:val="ListAlpha2"/>
      <w:lvlText w:val="%2."/>
      <w:lvlJc w:val="left"/>
      <w:pPr>
        <w:ind w:left="709" w:hanging="369"/>
      </w:pPr>
      <w:rPr>
        <w:rFonts w:hint="default"/>
      </w:rPr>
    </w:lvl>
    <w:lvl w:ilvl="2" w:tplc="A61E6700">
      <w:start w:val="1"/>
      <w:numFmt w:val="bullet"/>
      <w:pStyle w:val="ListAlpha3"/>
      <w:lvlText w:val="–"/>
      <w:lvlJc w:val="left"/>
      <w:pPr>
        <w:ind w:left="1049" w:hanging="340"/>
      </w:pPr>
      <w:rPr>
        <w:rFonts w:ascii="Arial" w:hAnsi="Arial" w:hint="default"/>
        <w:color w:val="auto"/>
      </w:rPr>
    </w:lvl>
    <w:lvl w:ilvl="3" w:tplc="E5F236F2">
      <w:start w:val="1"/>
      <w:numFmt w:val="decimal"/>
      <w:lvlText w:val="%4."/>
      <w:lvlJc w:val="left"/>
      <w:pPr>
        <w:ind w:left="1816" w:hanging="454"/>
      </w:pPr>
      <w:rPr>
        <w:rFonts w:hint="default"/>
      </w:rPr>
    </w:lvl>
    <w:lvl w:ilvl="4" w:tplc="6DE2DD7A">
      <w:start w:val="1"/>
      <w:numFmt w:val="lowerLetter"/>
      <w:lvlText w:val="%5."/>
      <w:lvlJc w:val="left"/>
      <w:pPr>
        <w:ind w:left="2270" w:hanging="454"/>
      </w:pPr>
      <w:rPr>
        <w:rFonts w:hint="default"/>
      </w:rPr>
    </w:lvl>
    <w:lvl w:ilvl="5" w:tplc="564ACC1A">
      <w:start w:val="1"/>
      <w:numFmt w:val="lowerRoman"/>
      <w:lvlText w:val="%6."/>
      <w:lvlJc w:val="right"/>
      <w:pPr>
        <w:ind w:left="2724" w:hanging="454"/>
      </w:pPr>
      <w:rPr>
        <w:rFonts w:hint="default"/>
      </w:rPr>
    </w:lvl>
    <w:lvl w:ilvl="6" w:tplc="A0CAEDE6">
      <w:start w:val="1"/>
      <w:numFmt w:val="decimal"/>
      <w:lvlText w:val="%7."/>
      <w:lvlJc w:val="left"/>
      <w:pPr>
        <w:ind w:left="3178" w:hanging="454"/>
      </w:pPr>
      <w:rPr>
        <w:rFonts w:hint="default"/>
      </w:rPr>
    </w:lvl>
    <w:lvl w:ilvl="7" w:tplc="39CEDCF4">
      <w:start w:val="1"/>
      <w:numFmt w:val="lowerLetter"/>
      <w:lvlText w:val="%8."/>
      <w:lvlJc w:val="left"/>
      <w:pPr>
        <w:ind w:left="3632" w:hanging="454"/>
      </w:pPr>
      <w:rPr>
        <w:rFonts w:hint="default"/>
      </w:rPr>
    </w:lvl>
    <w:lvl w:ilvl="8" w:tplc="084A3DDE">
      <w:start w:val="1"/>
      <w:numFmt w:val="lowerRoman"/>
      <w:lvlText w:val="%9."/>
      <w:lvlJc w:val="right"/>
      <w:pPr>
        <w:ind w:left="4086" w:hanging="454"/>
      </w:pPr>
      <w:rPr>
        <w:rFonts w:hint="default"/>
      </w:rPr>
    </w:lvl>
  </w:abstractNum>
  <w:abstractNum w:abstractNumId="11" w15:restartNumberingAfterBreak="0">
    <w:nsid w:val="2C66724A"/>
    <w:multiLevelType w:val="hybridMultilevel"/>
    <w:tmpl w:val="9E72E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hybridMultilevel"/>
    <w:tmpl w:val="151AC338"/>
    <w:name w:val="PullOutBoxNumbering"/>
    <w:lvl w:ilvl="0" w:tplc="D8A015A4">
      <w:start w:val="1"/>
      <w:numFmt w:val="decimal"/>
      <w:pStyle w:val="PullOutBoxNumbered"/>
      <w:lvlText w:val="%1."/>
      <w:lvlJc w:val="left"/>
      <w:pPr>
        <w:tabs>
          <w:tab w:val="num" w:pos="482"/>
        </w:tabs>
        <w:ind w:left="482" w:hanging="340"/>
      </w:pPr>
      <w:rPr>
        <w:rFonts w:hint="default"/>
      </w:rPr>
    </w:lvl>
    <w:lvl w:ilvl="1" w:tplc="A0182FCE">
      <w:start w:val="1"/>
      <w:numFmt w:val="lowerLetter"/>
      <w:pStyle w:val="PullOutBoxNumbered2"/>
      <w:lvlText w:val="%2."/>
      <w:lvlJc w:val="left"/>
      <w:pPr>
        <w:tabs>
          <w:tab w:val="num" w:pos="822"/>
        </w:tabs>
        <w:ind w:left="822" w:hanging="340"/>
      </w:pPr>
      <w:rPr>
        <w:rFonts w:hint="default"/>
        <w:color w:val="363534" w:themeColor="text1"/>
      </w:rPr>
    </w:lvl>
    <w:lvl w:ilvl="2" w:tplc="7642501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E7CAB1CA">
      <w:start w:val="1"/>
      <w:numFmt w:val="none"/>
      <w:lvlText w:val=""/>
      <w:lvlJc w:val="left"/>
      <w:pPr>
        <w:ind w:left="1440" w:hanging="360"/>
      </w:pPr>
      <w:rPr>
        <w:rFonts w:hint="default"/>
      </w:rPr>
    </w:lvl>
    <w:lvl w:ilvl="4" w:tplc="0CD0FD86">
      <w:start w:val="1"/>
      <w:numFmt w:val="none"/>
      <w:lvlText w:val=""/>
      <w:lvlJc w:val="left"/>
      <w:pPr>
        <w:ind w:left="1800" w:hanging="360"/>
      </w:pPr>
      <w:rPr>
        <w:rFonts w:hint="default"/>
      </w:rPr>
    </w:lvl>
    <w:lvl w:ilvl="5" w:tplc="89CAB4E2">
      <w:start w:val="1"/>
      <w:numFmt w:val="none"/>
      <w:lvlText w:val=""/>
      <w:lvlJc w:val="left"/>
      <w:pPr>
        <w:ind w:left="2160" w:hanging="360"/>
      </w:pPr>
      <w:rPr>
        <w:rFonts w:hint="default"/>
      </w:rPr>
    </w:lvl>
    <w:lvl w:ilvl="6" w:tplc="B2AC1550">
      <w:start w:val="1"/>
      <w:numFmt w:val="none"/>
      <w:lvlText w:val=""/>
      <w:lvlJc w:val="left"/>
      <w:pPr>
        <w:ind w:left="2520" w:hanging="360"/>
      </w:pPr>
      <w:rPr>
        <w:rFonts w:hint="default"/>
      </w:rPr>
    </w:lvl>
    <w:lvl w:ilvl="7" w:tplc="DF8466C4">
      <w:start w:val="1"/>
      <w:numFmt w:val="none"/>
      <w:lvlText w:val=""/>
      <w:lvlJc w:val="left"/>
      <w:pPr>
        <w:ind w:left="2880" w:hanging="360"/>
      </w:pPr>
      <w:rPr>
        <w:rFonts w:hint="default"/>
      </w:rPr>
    </w:lvl>
    <w:lvl w:ilvl="8" w:tplc="CFB01FDA">
      <w:start w:val="1"/>
      <w:numFmt w:val="none"/>
      <w:lvlText w:val=""/>
      <w:lvlJc w:val="left"/>
      <w:pPr>
        <w:ind w:left="3240" w:hanging="360"/>
      </w:pPr>
      <w:rPr>
        <w:rFonts w:hint="default"/>
      </w:rPr>
    </w:lvl>
  </w:abstractNum>
  <w:abstractNum w:abstractNumId="13" w15:restartNumberingAfterBreak="0">
    <w:nsid w:val="38723AD4"/>
    <w:multiLevelType w:val="hybridMultilevel"/>
    <w:tmpl w:val="C3FC21F4"/>
    <w:name w:val="DEPIPullOutBoxBullets"/>
    <w:lvl w:ilvl="0" w:tplc="0B2CED2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B0AE16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7824855E">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F91C5626">
      <w:start w:val="1"/>
      <w:numFmt w:val="none"/>
      <w:lvlText w:val=""/>
      <w:lvlJc w:val="left"/>
      <w:pPr>
        <w:ind w:left="0" w:firstLine="0"/>
      </w:pPr>
      <w:rPr>
        <w:rFonts w:hint="default"/>
      </w:rPr>
    </w:lvl>
    <w:lvl w:ilvl="4" w:tplc="60A63EAE">
      <w:start w:val="1"/>
      <w:numFmt w:val="none"/>
      <w:lvlText w:val=""/>
      <w:lvlJc w:val="left"/>
      <w:pPr>
        <w:ind w:left="0" w:firstLine="0"/>
      </w:pPr>
      <w:rPr>
        <w:rFonts w:hint="default"/>
      </w:rPr>
    </w:lvl>
    <w:lvl w:ilvl="5" w:tplc="1A5C7A7E">
      <w:start w:val="1"/>
      <w:numFmt w:val="none"/>
      <w:lvlText w:val=""/>
      <w:lvlJc w:val="left"/>
      <w:pPr>
        <w:ind w:left="0" w:firstLine="0"/>
      </w:pPr>
      <w:rPr>
        <w:rFonts w:hint="default"/>
      </w:rPr>
    </w:lvl>
    <w:lvl w:ilvl="6" w:tplc="B6964700">
      <w:start w:val="1"/>
      <w:numFmt w:val="none"/>
      <w:lvlText w:val=""/>
      <w:lvlJc w:val="left"/>
      <w:pPr>
        <w:ind w:left="0" w:firstLine="0"/>
      </w:pPr>
      <w:rPr>
        <w:rFonts w:hint="default"/>
      </w:rPr>
    </w:lvl>
    <w:lvl w:ilvl="7" w:tplc="2F9CC898">
      <w:start w:val="1"/>
      <w:numFmt w:val="none"/>
      <w:lvlText w:val=""/>
      <w:lvlJc w:val="left"/>
      <w:pPr>
        <w:ind w:left="0" w:firstLine="0"/>
      </w:pPr>
      <w:rPr>
        <w:rFonts w:hint="default"/>
      </w:rPr>
    </w:lvl>
    <w:lvl w:ilvl="8" w:tplc="F75AD4AA">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4476DC8E">
      <w:start w:val="1"/>
      <w:numFmt w:val="decimal"/>
      <w:lvlText w:val="%1)"/>
      <w:lvlJc w:val="left"/>
      <w:pPr>
        <w:tabs>
          <w:tab w:val="num" w:pos="360"/>
        </w:tabs>
        <w:ind w:left="360" w:hanging="360"/>
      </w:pPr>
    </w:lvl>
    <w:lvl w:ilvl="1" w:tplc="F5CAD648">
      <w:start w:val="1"/>
      <w:numFmt w:val="lowerLetter"/>
      <w:lvlText w:val="%2)"/>
      <w:lvlJc w:val="left"/>
      <w:pPr>
        <w:tabs>
          <w:tab w:val="num" w:pos="720"/>
        </w:tabs>
        <w:ind w:left="720" w:hanging="360"/>
      </w:pPr>
    </w:lvl>
    <w:lvl w:ilvl="2" w:tplc="31D2C238">
      <w:start w:val="1"/>
      <w:numFmt w:val="lowerRoman"/>
      <w:lvlText w:val="%3)"/>
      <w:lvlJc w:val="left"/>
      <w:pPr>
        <w:tabs>
          <w:tab w:val="num" w:pos="1080"/>
        </w:tabs>
        <w:ind w:left="1080" w:hanging="360"/>
      </w:pPr>
    </w:lvl>
    <w:lvl w:ilvl="3" w:tplc="689A7950">
      <w:start w:val="1"/>
      <w:numFmt w:val="decimal"/>
      <w:lvlText w:val="(%4)"/>
      <w:lvlJc w:val="left"/>
      <w:pPr>
        <w:tabs>
          <w:tab w:val="num" w:pos="1440"/>
        </w:tabs>
        <w:ind w:left="1440" w:hanging="360"/>
      </w:pPr>
    </w:lvl>
    <w:lvl w:ilvl="4" w:tplc="745C6BD6">
      <w:start w:val="1"/>
      <w:numFmt w:val="lowerLetter"/>
      <w:lvlText w:val="(%5)"/>
      <w:lvlJc w:val="left"/>
      <w:pPr>
        <w:tabs>
          <w:tab w:val="num" w:pos="1800"/>
        </w:tabs>
        <w:ind w:left="1800" w:hanging="360"/>
      </w:pPr>
    </w:lvl>
    <w:lvl w:ilvl="5" w:tplc="851CED68">
      <w:start w:val="1"/>
      <w:numFmt w:val="lowerRoman"/>
      <w:lvlText w:val="(%6)"/>
      <w:lvlJc w:val="left"/>
      <w:pPr>
        <w:tabs>
          <w:tab w:val="num" w:pos="2160"/>
        </w:tabs>
        <w:ind w:left="2160" w:hanging="360"/>
      </w:pPr>
    </w:lvl>
    <w:lvl w:ilvl="6" w:tplc="415E2026">
      <w:start w:val="1"/>
      <w:numFmt w:val="decimal"/>
      <w:lvlText w:val="%7."/>
      <w:lvlJc w:val="left"/>
      <w:pPr>
        <w:tabs>
          <w:tab w:val="num" w:pos="2520"/>
        </w:tabs>
        <w:ind w:left="2520" w:hanging="360"/>
      </w:pPr>
    </w:lvl>
    <w:lvl w:ilvl="7" w:tplc="A8262EB0">
      <w:start w:val="1"/>
      <w:numFmt w:val="lowerLetter"/>
      <w:lvlText w:val="%8."/>
      <w:lvlJc w:val="left"/>
      <w:pPr>
        <w:tabs>
          <w:tab w:val="num" w:pos="2880"/>
        </w:tabs>
        <w:ind w:left="2880" w:hanging="360"/>
      </w:pPr>
    </w:lvl>
    <w:lvl w:ilvl="8" w:tplc="A3B6EFFE">
      <w:start w:val="1"/>
      <w:numFmt w:val="lowerRoman"/>
      <w:lvlText w:val="%9."/>
      <w:lvlJc w:val="left"/>
      <w:pPr>
        <w:tabs>
          <w:tab w:val="num" w:pos="3240"/>
        </w:tabs>
        <w:ind w:left="3240" w:hanging="360"/>
      </w:pPr>
    </w:lvl>
  </w:abstractNum>
  <w:abstractNum w:abstractNumId="16" w15:restartNumberingAfterBreak="0">
    <w:nsid w:val="41F21788"/>
    <w:multiLevelType w:val="hybridMultilevel"/>
    <w:tmpl w:val="AEEC30DE"/>
    <w:lvl w:ilvl="0" w:tplc="CC7C5E8E">
      <w:start w:val="1"/>
      <w:numFmt w:val="bullet"/>
      <w:pStyle w:val="SmallBullet"/>
      <w:lvlText w:val="•"/>
      <w:lvlJc w:val="left"/>
      <w:pPr>
        <w:ind w:left="170" w:hanging="170"/>
      </w:pPr>
      <w:rPr>
        <w:rFonts w:ascii="Arial" w:hAnsi="Arial" w:hint="default"/>
        <w:color w:val="363534" w:themeColor="text1"/>
      </w:rPr>
    </w:lvl>
    <w:lvl w:ilvl="1" w:tplc="E152A586">
      <w:start w:val="1"/>
      <w:numFmt w:val="bullet"/>
      <w:lvlText w:val="o"/>
      <w:lvlJc w:val="left"/>
      <w:pPr>
        <w:ind w:left="1440" w:hanging="360"/>
      </w:pPr>
      <w:rPr>
        <w:rFonts w:ascii="Courier New" w:hAnsi="Courier New" w:cs="Courier New" w:hint="default"/>
      </w:rPr>
    </w:lvl>
    <w:lvl w:ilvl="2" w:tplc="75DAB2F6">
      <w:start w:val="1"/>
      <w:numFmt w:val="bullet"/>
      <w:lvlText w:val=""/>
      <w:lvlJc w:val="left"/>
      <w:pPr>
        <w:ind w:left="2160" w:hanging="360"/>
      </w:pPr>
      <w:rPr>
        <w:rFonts w:ascii="Wingdings" w:hAnsi="Wingdings" w:hint="default"/>
      </w:rPr>
    </w:lvl>
    <w:lvl w:ilvl="3" w:tplc="0846A74C">
      <w:start w:val="1"/>
      <w:numFmt w:val="bullet"/>
      <w:lvlText w:val=""/>
      <w:lvlJc w:val="left"/>
      <w:pPr>
        <w:ind w:left="2880" w:hanging="360"/>
      </w:pPr>
      <w:rPr>
        <w:rFonts w:ascii="Symbol" w:hAnsi="Symbol" w:hint="default"/>
      </w:rPr>
    </w:lvl>
    <w:lvl w:ilvl="4" w:tplc="A03A5A0A">
      <w:start w:val="1"/>
      <w:numFmt w:val="bullet"/>
      <w:lvlText w:val="o"/>
      <w:lvlJc w:val="left"/>
      <w:pPr>
        <w:ind w:left="3600" w:hanging="360"/>
      </w:pPr>
      <w:rPr>
        <w:rFonts w:ascii="Courier New" w:hAnsi="Courier New" w:cs="Courier New" w:hint="default"/>
      </w:rPr>
    </w:lvl>
    <w:lvl w:ilvl="5" w:tplc="89749E36">
      <w:start w:val="1"/>
      <w:numFmt w:val="bullet"/>
      <w:lvlText w:val=""/>
      <w:lvlJc w:val="left"/>
      <w:pPr>
        <w:ind w:left="4320" w:hanging="360"/>
      </w:pPr>
      <w:rPr>
        <w:rFonts w:ascii="Wingdings" w:hAnsi="Wingdings" w:hint="default"/>
      </w:rPr>
    </w:lvl>
    <w:lvl w:ilvl="6" w:tplc="2736C668">
      <w:start w:val="1"/>
      <w:numFmt w:val="bullet"/>
      <w:lvlText w:val=""/>
      <w:lvlJc w:val="left"/>
      <w:pPr>
        <w:ind w:left="5040" w:hanging="360"/>
      </w:pPr>
      <w:rPr>
        <w:rFonts w:ascii="Symbol" w:hAnsi="Symbol" w:hint="default"/>
      </w:rPr>
    </w:lvl>
    <w:lvl w:ilvl="7" w:tplc="04CA296E">
      <w:start w:val="1"/>
      <w:numFmt w:val="bullet"/>
      <w:lvlText w:val="o"/>
      <w:lvlJc w:val="left"/>
      <w:pPr>
        <w:ind w:left="5760" w:hanging="360"/>
      </w:pPr>
      <w:rPr>
        <w:rFonts w:ascii="Courier New" w:hAnsi="Courier New" w:cs="Courier New" w:hint="default"/>
      </w:rPr>
    </w:lvl>
    <w:lvl w:ilvl="8" w:tplc="CE00829A">
      <w:start w:val="1"/>
      <w:numFmt w:val="bullet"/>
      <w:lvlText w:val=""/>
      <w:lvlJc w:val="left"/>
      <w:pPr>
        <w:ind w:left="6480" w:hanging="360"/>
      </w:pPr>
      <w:rPr>
        <w:rFonts w:ascii="Wingdings" w:hAnsi="Wingdings" w:hint="default"/>
      </w:rPr>
    </w:lvl>
  </w:abstractNum>
  <w:abstractNum w:abstractNumId="17" w15:restartNumberingAfterBreak="0">
    <w:nsid w:val="438E5997"/>
    <w:multiLevelType w:val="hybridMultilevel"/>
    <w:tmpl w:val="B0DC621E"/>
    <w:lvl w:ilvl="0" w:tplc="406E4B4C">
      <w:start w:val="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9353A90"/>
    <w:multiLevelType w:val="hybridMultilevel"/>
    <w:tmpl w:val="DA56C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DECCEF2C"/>
    <w:name w:val="HighlightBoxBullet"/>
    <w:lvl w:ilvl="0" w:tplc="A306A206">
      <w:start w:val="1"/>
      <w:numFmt w:val="bullet"/>
      <w:lvlRestart w:val="0"/>
      <w:pStyle w:val="HighlightBoxBullet"/>
      <w:lvlText w:val="•"/>
      <w:lvlJc w:val="left"/>
      <w:pPr>
        <w:ind w:left="454" w:hanging="227"/>
      </w:pPr>
      <w:rPr>
        <w:rFonts w:ascii="Arial" w:hAnsi="Arial" w:cs="Arial" w:hint="default"/>
        <w:color w:val="FFFFFF"/>
        <w:sz w:val="24"/>
      </w:rPr>
    </w:lvl>
    <w:lvl w:ilvl="1" w:tplc="312CEFF2">
      <w:start w:val="1"/>
      <w:numFmt w:val="bullet"/>
      <w:lvlText w:val="o"/>
      <w:lvlJc w:val="left"/>
      <w:pPr>
        <w:ind w:left="1667" w:hanging="360"/>
      </w:pPr>
      <w:rPr>
        <w:rFonts w:ascii="Courier New" w:hAnsi="Courier New" w:cs="Courier New" w:hint="default"/>
      </w:rPr>
    </w:lvl>
    <w:lvl w:ilvl="2" w:tplc="B880A100">
      <w:start w:val="1"/>
      <w:numFmt w:val="bullet"/>
      <w:lvlText w:val=""/>
      <w:lvlJc w:val="left"/>
      <w:pPr>
        <w:ind w:left="2387" w:hanging="360"/>
      </w:pPr>
      <w:rPr>
        <w:rFonts w:ascii="Wingdings" w:hAnsi="Wingdings" w:hint="default"/>
      </w:rPr>
    </w:lvl>
    <w:lvl w:ilvl="3" w:tplc="0856224E">
      <w:start w:val="1"/>
      <w:numFmt w:val="bullet"/>
      <w:lvlText w:val=""/>
      <w:lvlJc w:val="left"/>
      <w:pPr>
        <w:ind w:left="3107" w:hanging="360"/>
      </w:pPr>
      <w:rPr>
        <w:rFonts w:ascii="Symbol" w:hAnsi="Symbol" w:hint="default"/>
      </w:rPr>
    </w:lvl>
    <w:lvl w:ilvl="4" w:tplc="5E28B838">
      <w:start w:val="1"/>
      <w:numFmt w:val="bullet"/>
      <w:lvlText w:val="o"/>
      <w:lvlJc w:val="left"/>
      <w:pPr>
        <w:ind w:left="3827" w:hanging="360"/>
      </w:pPr>
      <w:rPr>
        <w:rFonts w:ascii="Courier New" w:hAnsi="Courier New" w:cs="Courier New" w:hint="default"/>
      </w:rPr>
    </w:lvl>
    <w:lvl w:ilvl="5" w:tplc="F49453A0">
      <w:start w:val="1"/>
      <w:numFmt w:val="bullet"/>
      <w:lvlText w:val=""/>
      <w:lvlJc w:val="left"/>
      <w:pPr>
        <w:ind w:left="4547" w:hanging="360"/>
      </w:pPr>
      <w:rPr>
        <w:rFonts w:ascii="Wingdings" w:hAnsi="Wingdings" w:hint="default"/>
      </w:rPr>
    </w:lvl>
    <w:lvl w:ilvl="6" w:tplc="8786B982">
      <w:start w:val="1"/>
      <w:numFmt w:val="bullet"/>
      <w:lvlText w:val=""/>
      <w:lvlJc w:val="left"/>
      <w:pPr>
        <w:ind w:left="5267" w:hanging="360"/>
      </w:pPr>
      <w:rPr>
        <w:rFonts w:ascii="Symbol" w:hAnsi="Symbol" w:hint="default"/>
      </w:rPr>
    </w:lvl>
    <w:lvl w:ilvl="7" w:tplc="5AA83E9E">
      <w:start w:val="1"/>
      <w:numFmt w:val="bullet"/>
      <w:lvlText w:val="o"/>
      <w:lvlJc w:val="left"/>
      <w:pPr>
        <w:ind w:left="5987" w:hanging="360"/>
      </w:pPr>
      <w:rPr>
        <w:rFonts w:ascii="Courier New" w:hAnsi="Courier New" w:cs="Courier New" w:hint="default"/>
      </w:rPr>
    </w:lvl>
    <w:lvl w:ilvl="8" w:tplc="983E10F0">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3D5FC4"/>
    <w:multiLevelType w:val="hybridMultilevel"/>
    <w:tmpl w:val="6C3A5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958B9"/>
    <w:multiLevelType w:val="hybridMultilevel"/>
    <w:tmpl w:val="FC1A1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4828BC"/>
    <w:multiLevelType w:val="hybridMultilevel"/>
    <w:tmpl w:val="FFF4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4CA6A4C"/>
    <w:multiLevelType w:val="hybridMultilevel"/>
    <w:tmpl w:val="60A89732"/>
    <w:lvl w:ilvl="0" w:tplc="D6D8DBA2">
      <w:start w:val="5"/>
      <w:numFmt w:val="bullet"/>
      <w:lvlText w:val="-"/>
      <w:lvlJc w:val="left"/>
      <w:pPr>
        <w:ind w:left="720" w:hanging="360"/>
      </w:pPr>
      <w:rPr>
        <w:rFonts w:ascii="Calibri" w:eastAsia="Yu Gothic"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B381995"/>
    <w:multiLevelType w:val="hybridMultilevel"/>
    <w:tmpl w:val="B7D6F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1D40AC"/>
    <w:multiLevelType w:val="hybridMultilevel"/>
    <w:tmpl w:val="4A4219B0"/>
    <w:name w:val="TableNumbering"/>
    <w:lvl w:ilvl="0" w:tplc="0DD05E22">
      <w:start w:val="1"/>
      <w:numFmt w:val="decimal"/>
      <w:pStyle w:val="TableTextNumbered"/>
      <w:lvlText w:val="%1."/>
      <w:lvlJc w:val="left"/>
      <w:pPr>
        <w:tabs>
          <w:tab w:val="num" w:pos="482"/>
        </w:tabs>
        <w:ind w:left="482" w:hanging="369"/>
      </w:pPr>
      <w:rPr>
        <w:rFonts w:hint="default"/>
      </w:rPr>
    </w:lvl>
    <w:lvl w:ilvl="1" w:tplc="C5669434">
      <w:start w:val="1"/>
      <w:numFmt w:val="lowerLetter"/>
      <w:pStyle w:val="TableTextNumbered2"/>
      <w:lvlText w:val="%2."/>
      <w:lvlJc w:val="left"/>
      <w:pPr>
        <w:tabs>
          <w:tab w:val="num" w:pos="822"/>
        </w:tabs>
        <w:ind w:left="822" w:hanging="340"/>
      </w:pPr>
      <w:rPr>
        <w:rFonts w:hint="default"/>
      </w:rPr>
    </w:lvl>
    <w:lvl w:ilvl="2" w:tplc="2CEE1FD4">
      <w:start w:val="1"/>
      <w:numFmt w:val="lowerRoman"/>
      <w:pStyle w:val="TableTextNumbered3"/>
      <w:lvlText w:val="%3."/>
      <w:lvlJc w:val="left"/>
      <w:pPr>
        <w:tabs>
          <w:tab w:val="num" w:pos="1219"/>
        </w:tabs>
        <w:ind w:left="1219" w:hanging="397"/>
      </w:pPr>
      <w:rPr>
        <w:rFonts w:hint="default"/>
      </w:rPr>
    </w:lvl>
    <w:lvl w:ilvl="3" w:tplc="879AB618">
      <w:start w:val="1"/>
      <w:numFmt w:val="none"/>
      <w:lvlText w:val=""/>
      <w:lvlJc w:val="left"/>
      <w:pPr>
        <w:ind w:left="1440" w:hanging="360"/>
      </w:pPr>
      <w:rPr>
        <w:rFonts w:hint="default"/>
      </w:rPr>
    </w:lvl>
    <w:lvl w:ilvl="4" w:tplc="3710BD90">
      <w:start w:val="1"/>
      <w:numFmt w:val="none"/>
      <w:lvlText w:val=""/>
      <w:lvlJc w:val="left"/>
      <w:pPr>
        <w:ind w:left="1800" w:hanging="360"/>
      </w:pPr>
      <w:rPr>
        <w:rFonts w:hint="default"/>
      </w:rPr>
    </w:lvl>
    <w:lvl w:ilvl="5" w:tplc="EEEA06D2">
      <w:start w:val="1"/>
      <w:numFmt w:val="none"/>
      <w:lvlText w:val=""/>
      <w:lvlJc w:val="left"/>
      <w:pPr>
        <w:ind w:left="2160" w:hanging="360"/>
      </w:pPr>
      <w:rPr>
        <w:rFonts w:hint="default"/>
      </w:rPr>
    </w:lvl>
    <w:lvl w:ilvl="6" w:tplc="E97CB74C">
      <w:start w:val="1"/>
      <w:numFmt w:val="none"/>
      <w:lvlText w:val=""/>
      <w:lvlJc w:val="left"/>
      <w:pPr>
        <w:ind w:left="2520" w:hanging="360"/>
      </w:pPr>
      <w:rPr>
        <w:rFonts w:hint="default"/>
      </w:rPr>
    </w:lvl>
    <w:lvl w:ilvl="7" w:tplc="4DCCFFB8">
      <w:start w:val="1"/>
      <w:numFmt w:val="none"/>
      <w:lvlText w:val=""/>
      <w:lvlJc w:val="left"/>
      <w:pPr>
        <w:ind w:left="2880" w:hanging="360"/>
      </w:pPr>
      <w:rPr>
        <w:rFonts w:hint="default"/>
      </w:rPr>
    </w:lvl>
    <w:lvl w:ilvl="8" w:tplc="D430C7EC">
      <w:start w:val="1"/>
      <w:numFmt w:val="none"/>
      <w:lvlText w:val=""/>
      <w:lvlJc w:val="left"/>
      <w:pPr>
        <w:ind w:left="3240" w:hanging="360"/>
      </w:pPr>
      <w:rPr>
        <w:rFonts w:hint="default"/>
      </w:rPr>
    </w:lvl>
  </w:abstractNum>
  <w:abstractNum w:abstractNumId="30" w15:restartNumberingAfterBreak="0">
    <w:nsid w:val="70250B03"/>
    <w:multiLevelType w:val="hybridMultilevel"/>
    <w:tmpl w:val="F3EA2326"/>
    <w:name w:val="DEPIQuoteBullets"/>
    <w:lvl w:ilvl="0" w:tplc="A552C6A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991AF4F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46C2ED66">
      <w:start w:val="1"/>
      <w:numFmt w:val="bullet"/>
      <w:lvlText w:val="‒"/>
      <w:lvlJc w:val="left"/>
      <w:pPr>
        <w:tabs>
          <w:tab w:val="num" w:pos="1418"/>
        </w:tabs>
        <w:ind w:left="1418" w:hanging="283"/>
      </w:pPr>
      <w:rPr>
        <w:rFonts w:ascii="Calibri" w:hAnsi="Calibri" w:hint="default"/>
        <w:color w:val="00B2A9" w:themeColor="text2"/>
      </w:rPr>
    </w:lvl>
    <w:lvl w:ilvl="3" w:tplc="F6EA1234">
      <w:start w:val="1"/>
      <w:numFmt w:val="bullet"/>
      <w:lvlText w:val=""/>
      <w:lvlJc w:val="left"/>
      <w:pPr>
        <w:ind w:left="1136" w:firstLine="283"/>
      </w:pPr>
      <w:rPr>
        <w:rFonts w:ascii="Symbol" w:hAnsi="Symbol" w:hint="default"/>
      </w:rPr>
    </w:lvl>
    <w:lvl w:ilvl="4" w:tplc="AC7A4BD6">
      <w:start w:val="1"/>
      <w:numFmt w:val="bullet"/>
      <w:lvlText w:val=""/>
      <w:lvlJc w:val="left"/>
      <w:pPr>
        <w:ind w:left="1420" w:firstLine="283"/>
      </w:pPr>
      <w:rPr>
        <w:rFonts w:ascii="Symbol" w:hAnsi="Symbol" w:hint="default"/>
      </w:rPr>
    </w:lvl>
    <w:lvl w:ilvl="5" w:tplc="B9E4E20C">
      <w:start w:val="1"/>
      <w:numFmt w:val="bullet"/>
      <w:lvlText w:val=""/>
      <w:lvlJc w:val="left"/>
      <w:pPr>
        <w:ind w:left="1704" w:firstLine="283"/>
      </w:pPr>
      <w:rPr>
        <w:rFonts w:ascii="Wingdings" w:hAnsi="Wingdings" w:hint="default"/>
      </w:rPr>
    </w:lvl>
    <w:lvl w:ilvl="6" w:tplc="8F4E4EF6">
      <w:start w:val="1"/>
      <w:numFmt w:val="bullet"/>
      <w:lvlText w:val=""/>
      <w:lvlJc w:val="left"/>
      <w:pPr>
        <w:ind w:left="1988" w:firstLine="283"/>
      </w:pPr>
      <w:rPr>
        <w:rFonts w:ascii="Wingdings" w:hAnsi="Wingdings" w:hint="default"/>
      </w:rPr>
    </w:lvl>
    <w:lvl w:ilvl="7" w:tplc="A9C46ED2">
      <w:start w:val="1"/>
      <w:numFmt w:val="bullet"/>
      <w:lvlText w:val=""/>
      <w:lvlJc w:val="left"/>
      <w:pPr>
        <w:ind w:left="2272" w:firstLine="283"/>
      </w:pPr>
      <w:rPr>
        <w:rFonts w:ascii="Symbol" w:hAnsi="Symbol" w:hint="default"/>
      </w:rPr>
    </w:lvl>
    <w:lvl w:ilvl="8" w:tplc="FE8CDDCC">
      <w:start w:val="1"/>
      <w:numFmt w:val="bullet"/>
      <w:lvlText w:val=""/>
      <w:lvlJc w:val="left"/>
      <w:pPr>
        <w:ind w:left="2556" w:firstLine="283"/>
      </w:pPr>
      <w:rPr>
        <w:rFonts w:ascii="Symbol" w:hAnsi="Symbol" w:hint="default"/>
      </w:rPr>
    </w:lvl>
  </w:abstractNum>
  <w:abstractNum w:abstractNumId="31" w15:restartNumberingAfterBreak="0">
    <w:nsid w:val="77B23E51"/>
    <w:multiLevelType w:val="hybridMultilevel"/>
    <w:tmpl w:val="419451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7839021E"/>
    <w:multiLevelType w:val="multilevel"/>
    <w:tmpl w:val="E2F2F5B8"/>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C4E2193"/>
    <w:multiLevelType w:val="hybridMultilevel"/>
    <w:tmpl w:val="5D8C5F48"/>
    <w:name w:val="DEPIListNumbering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3"/>
  </w:num>
  <w:num w:numId="4">
    <w:abstractNumId w:val="32"/>
  </w:num>
  <w:num w:numId="5">
    <w:abstractNumId w:val="12"/>
  </w:num>
  <w:num w:numId="6">
    <w:abstractNumId w:val="6"/>
  </w:num>
  <w:num w:numId="7">
    <w:abstractNumId w:val="2"/>
  </w:num>
  <w:num w:numId="8">
    <w:abstractNumId w:val="30"/>
  </w:num>
  <w:num w:numId="9">
    <w:abstractNumId w:val="7"/>
  </w:num>
  <w:num w:numId="10">
    <w:abstractNumId w:val="13"/>
  </w:num>
  <w:num w:numId="11">
    <w:abstractNumId w:val="10"/>
  </w:num>
  <w:num w:numId="12">
    <w:abstractNumId w:val="16"/>
  </w:num>
  <w:num w:numId="13">
    <w:abstractNumId w:val="19"/>
  </w:num>
  <w:num w:numId="14">
    <w:abstractNumId w:val="11"/>
  </w:num>
  <w:num w:numId="15">
    <w:abstractNumId w:val="32"/>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
  </w:num>
  <w:num w:numId="20">
    <w:abstractNumId w:val="17"/>
  </w:num>
  <w:num w:numId="21">
    <w:abstractNumId w:val="18"/>
  </w:num>
  <w:num w:numId="22">
    <w:abstractNumId w:val="5"/>
  </w:num>
  <w:num w:numId="23">
    <w:abstractNumId w:val="1"/>
  </w:num>
  <w:num w:numId="24">
    <w:abstractNumId w:val="31"/>
  </w:num>
  <w:num w:numId="25">
    <w:abstractNumId w:val="9"/>
  </w:num>
  <w:num w:numId="26">
    <w:abstractNumId w:val="0"/>
  </w:num>
  <w:num w:numId="27">
    <w:abstractNumId w:val="22"/>
  </w:num>
  <w:num w:numId="28">
    <w:abstractNumId w:val="24"/>
  </w:num>
  <w:num w:numId="29">
    <w:abstractNumId w:val="8"/>
  </w:num>
  <w:num w:numId="30">
    <w:abstractNumId w:val="25"/>
  </w:num>
  <w:num w:numId="31">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formatting="1" w:enforcement="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False"/>
    <w:docVar w:name="Version" w:val="1"/>
  </w:docVars>
  <w:rsids>
    <w:rsidRoot w:val="00DA40F2"/>
    <w:rsid w:val="0000017F"/>
    <w:rsid w:val="00000256"/>
    <w:rsid w:val="00000279"/>
    <w:rsid w:val="000004BD"/>
    <w:rsid w:val="00000694"/>
    <w:rsid w:val="00000B7A"/>
    <w:rsid w:val="00000C89"/>
    <w:rsid w:val="00000FEB"/>
    <w:rsid w:val="000012BE"/>
    <w:rsid w:val="00001304"/>
    <w:rsid w:val="0000152C"/>
    <w:rsid w:val="000015ED"/>
    <w:rsid w:val="00001F76"/>
    <w:rsid w:val="00002097"/>
    <w:rsid w:val="000024EB"/>
    <w:rsid w:val="00002579"/>
    <w:rsid w:val="0000279C"/>
    <w:rsid w:val="000028B4"/>
    <w:rsid w:val="00002D2D"/>
    <w:rsid w:val="00002DE1"/>
    <w:rsid w:val="00002E61"/>
    <w:rsid w:val="00003960"/>
    <w:rsid w:val="00003B26"/>
    <w:rsid w:val="00003F73"/>
    <w:rsid w:val="00004237"/>
    <w:rsid w:val="0000456E"/>
    <w:rsid w:val="00004641"/>
    <w:rsid w:val="0000491E"/>
    <w:rsid w:val="00004CA4"/>
    <w:rsid w:val="00005261"/>
    <w:rsid w:val="00005647"/>
    <w:rsid w:val="0000591C"/>
    <w:rsid w:val="00006000"/>
    <w:rsid w:val="00006769"/>
    <w:rsid w:val="000068D4"/>
    <w:rsid w:val="00006A2C"/>
    <w:rsid w:val="00006F08"/>
    <w:rsid w:val="0000704B"/>
    <w:rsid w:val="0000709A"/>
    <w:rsid w:val="000079BC"/>
    <w:rsid w:val="00010A57"/>
    <w:rsid w:val="00010AAD"/>
    <w:rsid w:val="00010E3F"/>
    <w:rsid w:val="00010FAD"/>
    <w:rsid w:val="0001107C"/>
    <w:rsid w:val="000114BD"/>
    <w:rsid w:val="000114E5"/>
    <w:rsid w:val="000118FD"/>
    <w:rsid w:val="00011F39"/>
    <w:rsid w:val="0001226A"/>
    <w:rsid w:val="00012494"/>
    <w:rsid w:val="00012664"/>
    <w:rsid w:val="00012710"/>
    <w:rsid w:val="00012B94"/>
    <w:rsid w:val="00012E66"/>
    <w:rsid w:val="00012EC2"/>
    <w:rsid w:val="00013360"/>
    <w:rsid w:val="0001362A"/>
    <w:rsid w:val="0001389C"/>
    <w:rsid w:val="0001393A"/>
    <w:rsid w:val="00013BAE"/>
    <w:rsid w:val="00013DC6"/>
    <w:rsid w:val="000141C8"/>
    <w:rsid w:val="0001466C"/>
    <w:rsid w:val="00014CEA"/>
    <w:rsid w:val="00014E03"/>
    <w:rsid w:val="00014E15"/>
    <w:rsid w:val="0001506A"/>
    <w:rsid w:val="000158E7"/>
    <w:rsid w:val="00015BB6"/>
    <w:rsid w:val="00016302"/>
    <w:rsid w:val="0001642C"/>
    <w:rsid w:val="00016478"/>
    <w:rsid w:val="000164F5"/>
    <w:rsid w:val="0001697E"/>
    <w:rsid w:val="00016C60"/>
    <w:rsid w:val="00016EED"/>
    <w:rsid w:val="000171F8"/>
    <w:rsid w:val="000171FD"/>
    <w:rsid w:val="0001726E"/>
    <w:rsid w:val="00017669"/>
    <w:rsid w:val="00017D91"/>
    <w:rsid w:val="00020766"/>
    <w:rsid w:val="000209ED"/>
    <w:rsid w:val="000209FC"/>
    <w:rsid w:val="00020A4A"/>
    <w:rsid w:val="00020D5E"/>
    <w:rsid w:val="00020DB2"/>
    <w:rsid w:val="00021A33"/>
    <w:rsid w:val="00021CF5"/>
    <w:rsid w:val="000224A6"/>
    <w:rsid w:val="0002261E"/>
    <w:rsid w:val="000227DA"/>
    <w:rsid w:val="00022E09"/>
    <w:rsid w:val="00022EA7"/>
    <w:rsid w:val="00022F51"/>
    <w:rsid w:val="00023003"/>
    <w:rsid w:val="000230FD"/>
    <w:rsid w:val="0002322E"/>
    <w:rsid w:val="0002325E"/>
    <w:rsid w:val="00023536"/>
    <w:rsid w:val="000236AE"/>
    <w:rsid w:val="0002399E"/>
    <w:rsid w:val="00023AFB"/>
    <w:rsid w:val="00023F44"/>
    <w:rsid w:val="0002404B"/>
    <w:rsid w:val="00024572"/>
    <w:rsid w:val="00024574"/>
    <w:rsid w:val="00024896"/>
    <w:rsid w:val="00024990"/>
    <w:rsid w:val="00024A71"/>
    <w:rsid w:val="00024A83"/>
    <w:rsid w:val="00024AE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5F"/>
    <w:rsid w:val="00027194"/>
    <w:rsid w:val="0002719A"/>
    <w:rsid w:val="0002719C"/>
    <w:rsid w:val="0002752C"/>
    <w:rsid w:val="00027779"/>
    <w:rsid w:val="00027D1E"/>
    <w:rsid w:val="00027E13"/>
    <w:rsid w:val="00027EED"/>
    <w:rsid w:val="00027F13"/>
    <w:rsid w:val="0003000B"/>
    <w:rsid w:val="00030383"/>
    <w:rsid w:val="000303AC"/>
    <w:rsid w:val="00030692"/>
    <w:rsid w:val="0003108C"/>
    <w:rsid w:val="00031190"/>
    <w:rsid w:val="000312CC"/>
    <w:rsid w:val="000312E9"/>
    <w:rsid w:val="0003176C"/>
    <w:rsid w:val="00031F2C"/>
    <w:rsid w:val="000323E0"/>
    <w:rsid w:val="000323EF"/>
    <w:rsid w:val="0003294B"/>
    <w:rsid w:val="00032BC5"/>
    <w:rsid w:val="00032D71"/>
    <w:rsid w:val="00032EEB"/>
    <w:rsid w:val="00033137"/>
    <w:rsid w:val="00033178"/>
    <w:rsid w:val="00033331"/>
    <w:rsid w:val="00033A8A"/>
    <w:rsid w:val="0003414A"/>
    <w:rsid w:val="00034165"/>
    <w:rsid w:val="00034206"/>
    <w:rsid w:val="0003451C"/>
    <w:rsid w:val="00034C6F"/>
    <w:rsid w:val="00034E46"/>
    <w:rsid w:val="00035139"/>
    <w:rsid w:val="00035163"/>
    <w:rsid w:val="000351EF"/>
    <w:rsid w:val="00035239"/>
    <w:rsid w:val="00035A12"/>
    <w:rsid w:val="00035A7B"/>
    <w:rsid w:val="00035B4E"/>
    <w:rsid w:val="00035F72"/>
    <w:rsid w:val="00035FD9"/>
    <w:rsid w:val="000362D6"/>
    <w:rsid w:val="000366A0"/>
    <w:rsid w:val="00036908"/>
    <w:rsid w:val="00036A70"/>
    <w:rsid w:val="00036FBD"/>
    <w:rsid w:val="00036FED"/>
    <w:rsid w:val="00037072"/>
    <w:rsid w:val="00037347"/>
    <w:rsid w:val="000376C4"/>
    <w:rsid w:val="00037CE2"/>
    <w:rsid w:val="00037F49"/>
    <w:rsid w:val="00037F81"/>
    <w:rsid w:val="00040BDB"/>
    <w:rsid w:val="00040D7D"/>
    <w:rsid w:val="00041538"/>
    <w:rsid w:val="0004176C"/>
    <w:rsid w:val="00041797"/>
    <w:rsid w:val="0004180C"/>
    <w:rsid w:val="00041903"/>
    <w:rsid w:val="00041C5B"/>
    <w:rsid w:val="00041D37"/>
    <w:rsid w:val="00041FBF"/>
    <w:rsid w:val="00042132"/>
    <w:rsid w:val="000421D0"/>
    <w:rsid w:val="000423AE"/>
    <w:rsid w:val="000423E2"/>
    <w:rsid w:val="0004263E"/>
    <w:rsid w:val="000428C3"/>
    <w:rsid w:val="00042DBE"/>
    <w:rsid w:val="000430CC"/>
    <w:rsid w:val="000430E6"/>
    <w:rsid w:val="000434C2"/>
    <w:rsid w:val="00043650"/>
    <w:rsid w:val="00043A3B"/>
    <w:rsid w:val="00043BC5"/>
    <w:rsid w:val="00043CD3"/>
    <w:rsid w:val="00043E65"/>
    <w:rsid w:val="00043EAD"/>
    <w:rsid w:val="000441FC"/>
    <w:rsid w:val="00044882"/>
    <w:rsid w:val="00044BDC"/>
    <w:rsid w:val="00045325"/>
    <w:rsid w:val="000455E1"/>
    <w:rsid w:val="00045AA1"/>
    <w:rsid w:val="00045AC8"/>
    <w:rsid w:val="00045C2B"/>
    <w:rsid w:val="0004622F"/>
    <w:rsid w:val="00046864"/>
    <w:rsid w:val="000469B2"/>
    <w:rsid w:val="00046EB4"/>
    <w:rsid w:val="00046EE3"/>
    <w:rsid w:val="000473A1"/>
    <w:rsid w:val="0004761D"/>
    <w:rsid w:val="0004776C"/>
    <w:rsid w:val="00047C02"/>
    <w:rsid w:val="00047C72"/>
    <w:rsid w:val="00047CE9"/>
    <w:rsid w:val="0005003F"/>
    <w:rsid w:val="000501F1"/>
    <w:rsid w:val="00050257"/>
    <w:rsid w:val="00050487"/>
    <w:rsid w:val="000504A5"/>
    <w:rsid w:val="000507C3"/>
    <w:rsid w:val="000508EC"/>
    <w:rsid w:val="000517FF"/>
    <w:rsid w:val="00051B6E"/>
    <w:rsid w:val="00051CEB"/>
    <w:rsid w:val="00051E28"/>
    <w:rsid w:val="00052234"/>
    <w:rsid w:val="00052630"/>
    <w:rsid w:val="00052825"/>
    <w:rsid w:val="00052981"/>
    <w:rsid w:val="00052C61"/>
    <w:rsid w:val="00052DF5"/>
    <w:rsid w:val="00053244"/>
    <w:rsid w:val="00053C43"/>
    <w:rsid w:val="00053C5E"/>
    <w:rsid w:val="00053D37"/>
    <w:rsid w:val="00053FB6"/>
    <w:rsid w:val="00053FBD"/>
    <w:rsid w:val="000540F9"/>
    <w:rsid w:val="0005434E"/>
    <w:rsid w:val="00054681"/>
    <w:rsid w:val="00054688"/>
    <w:rsid w:val="0005472E"/>
    <w:rsid w:val="000547C6"/>
    <w:rsid w:val="0005484A"/>
    <w:rsid w:val="00054AD4"/>
    <w:rsid w:val="00054CBA"/>
    <w:rsid w:val="000552C9"/>
    <w:rsid w:val="00055546"/>
    <w:rsid w:val="00055646"/>
    <w:rsid w:val="0005568C"/>
    <w:rsid w:val="000557B4"/>
    <w:rsid w:val="00055860"/>
    <w:rsid w:val="00055B3B"/>
    <w:rsid w:val="00055D0B"/>
    <w:rsid w:val="00055ED7"/>
    <w:rsid w:val="000560BA"/>
    <w:rsid w:val="00056116"/>
    <w:rsid w:val="00056661"/>
    <w:rsid w:val="00056AD0"/>
    <w:rsid w:val="00056CE9"/>
    <w:rsid w:val="000570E5"/>
    <w:rsid w:val="000576D8"/>
    <w:rsid w:val="00057A64"/>
    <w:rsid w:val="00057EB2"/>
    <w:rsid w:val="0006013C"/>
    <w:rsid w:val="00060538"/>
    <w:rsid w:val="00060722"/>
    <w:rsid w:val="00060AD8"/>
    <w:rsid w:val="00060EE0"/>
    <w:rsid w:val="00060FD9"/>
    <w:rsid w:val="00061573"/>
    <w:rsid w:val="000616C1"/>
    <w:rsid w:val="000617D7"/>
    <w:rsid w:val="00061ACF"/>
    <w:rsid w:val="00061B11"/>
    <w:rsid w:val="00061BF9"/>
    <w:rsid w:val="00061EDA"/>
    <w:rsid w:val="00062077"/>
    <w:rsid w:val="000620DA"/>
    <w:rsid w:val="0006217E"/>
    <w:rsid w:val="000626EE"/>
    <w:rsid w:val="00062985"/>
    <w:rsid w:val="00063623"/>
    <w:rsid w:val="00063E71"/>
    <w:rsid w:val="000640A9"/>
    <w:rsid w:val="0006422E"/>
    <w:rsid w:val="00064489"/>
    <w:rsid w:val="0006499D"/>
    <w:rsid w:val="00065584"/>
    <w:rsid w:val="000655FD"/>
    <w:rsid w:val="00065A52"/>
    <w:rsid w:val="00065C6B"/>
    <w:rsid w:val="00065E7A"/>
    <w:rsid w:val="00065FCE"/>
    <w:rsid w:val="000660C5"/>
    <w:rsid w:val="0006690E"/>
    <w:rsid w:val="00066ABF"/>
    <w:rsid w:val="00066CC4"/>
    <w:rsid w:val="00066F02"/>
    <w:rsid w:val="00067098"/>
    <w:rsid w:val="0006727B"/>
    <w:rsid w:val="0006742D"/>
    <w:rsid w:val="000675BA"/>
    <w:rsid w:val="000675E8"/>
    <w:rsid w:val="000676F8"/>
    <w:rsid w:val="00067769"/>
    <w:rsid w:val="00067C24"/>
    <w:rsid w:val="000703F6"/>
    <w:rsid w:val="000704F3"/>
    <w:rsid w:val="00070C97"/>
    <w:rsid w:val="0007112E"/>
    <w:rsid w:val="00071B67"/>
    <w:rsid w:val="00071CA4"/>
    <w:rsid w:val="00071DE2"/>
    <w:rsid w:val="00072074"/>
    <w:rsid w:val="00072288"/>
    <w:rsid w:val="0007238A"/>
    <w:rsid w:val="00072733"/>
    <w:rsid w:val="00072783"/>
    <w:rsid w:val="00072E02"/>
    <w:rsid w:val="00073536"/>
    <w:rsid w:val="000735E9"/>
    <w:rsid w:val="0007374D"/>
    <w:rsid w:val="00073777"/>
    <w:rsid w:val="00073956"/>
    <w:rsid w:val="00073963"/>
    <w:rsid w:val="000739CC"/>
    <w:rsid w:val="00073A9B"/>
    <w:rsid w:val="00073BBA"/>
    <w:rsid w:val="00073F07"/>
    <w:rsid w:val="00073F9C"/>
    <w:rsid w:val="000742AF"/>
    <w:rsid w:val="00074430"/>
    <w:rsid w:val="00074993"/>
    <w:rsid w:val="00074A1F"/>
    <w:rsid w:val="00074C2B"/>
    <w:rsid w:val="000752FC"/>
    <w:rsid w:val="000758E3"/>
    <w:rsid w:val="000767F1"/>
    <w:rsid w:val="0007684A"/>
    <w:rsid w:val="00076B41"/>
    <w:rsid w:val="00076C48"/>
    <w:rsid w:val="000773CE"/>
    <w:rsid w:val="0007775B"/>
    <w:rsid w:val="0007784E"/>
    <w:rsid w:val="00077B20"/>
    <w:rsid w:val="0008006E"/>
    <w:rsid w:val="000802A9"/>
    <w:rsid w:val="0008061A"/>
    <w:rsid w:val="00080F27"/>
    <w:rsid w:val="0008129B"/>
    <w:rsid w:val="0008142C"/>
    <w:rsid w:val="000816AD"/>
    <w:rsid w:val="00081855"/>
    <w:rsid w:val="00081FF2"/>
    <w:rsid w:val="0008221A"/>
    <w:rsid w:val="00082224"/>
    <w:rsid w:val="0008252E"/>
    <w:rsid w:val="00082889"/>
    <w:rsid w:val="00082914"/>
    <w:rsid w:val="0008299A"/>
    <w:rsid w:val="0008309F"/>
    <w:rsid w:val="000838A2"/>
    <w:rsid w:val="00083917"/>
    <w:rsid w:val="00083CD6"/>
    <w:rsid w:val="00084187"/>
    <w:rsid w:val="00084CB1"/>
    <w:rsid w:val="000852A8"/>
    <w:rsid w:val="000853F9"/>
    <w:rsid w:val="0008546A"/>
    <w:rsid w:val="00085689"/>
    <w:rsid w:val="0008568F"/>
    <w:rsid w:val="00085891"/>
    <w:rsid w:val="000868DA"/>
    <w:rsid w:val="00086ECD"/>
    <w:rsid w:val="00087356"/>
    <w:rsid w:val="0008745F"/>
    <w:rsid w:val="000908D6"/>
    <w:rsid w:val="00090EFB"/>
    <w:rsid w:val="00091096"/>
    <w:rsid w:val="0009125C"/>
    <w:rsid w:val="000913AD"/>
    <w:rsid w:val="00091921"/>
    <w:rsid w:val="00091AD9"/>
    <w:rsid w:val="00091F49"/>
    <w:rsid w:val="0009214D"/>
    <w:rsid w:val="000922F7"/>
    <w:rsid w:val="00093051"/>
    <w:rsid w:val="000935F8"/>
    <w:rsid w:val="0009389F"/>
    <w:rsid w:val="000938C5"/>
    <w:rsid w:val="000939D4"/>
    <w:rsid w:val="00093F02"/>
    <w:rsid w:val="00093FA7"/>
    <w:rsid w:val="0009409C"/>
    <w:rsid w:val="00094656"/>
    <w:rsid w:val="000948CF"/>
    <w:rsid w:val="00094A84"/>
    <w:rsid w:val="00094E51"/>
    <w:rsid w:val="00094F27"/>
    <w:rsid w:val="0009521E"/>
    <w:rsid w:val="000957FE"/>
    <w:rsid w:val="00095E8A"/>
    <w:rsid w:val="00096407"/>
    <w:rsid w:val="00096627"/>
    <w:rsid w:val="00096B2D"/>
    <w:rsid w:val="00096B35"/>
    <w:rsid w:val="00097170"/>
    <w:rsid w:val="0009726C"/>
    <w:rsid w:val="00097538"/>
    <w:rsid w:val="00097763"/>
    <w:rsid w:val="000979B3"/>
    <w:rsid w:val="00097A87"/>
    <w:rsid w:val="00097BCF"/>
    <w:rsid w:val="00097C1B"/>
    <w:rsid w:val="000A00BD"/>
    <w:rsid w:val="000A0179"/>
    <w:rsid w:val="000A037D"/>
    <w:rsid w:val="000A04B4"/>
    <w:rsid w:val="000A055B"/>
    <w:rsid w:val="000A059B"/>
    <w:rsid w:val="000A05D6"/>
    <w:rsid w:val="000A09AD"/>
    <w:rsid w:val="000A0BBE"/>
    <w:rsid w:val="000A0D74"/>
    <w:rsid w:val="000A11BF"/>
    <w:rsid w:val="000A1512"/>
    <w:rsid w:val="000A15E4"/>
    <w:rsid w:val="000A16B0"/>
    <w:rsid w:val="000A2315"/>
    <w:rsid w:val="000A28BD"/>
    <w:rsid w:val="000A2A90"/>
    <w:rsid w:val="000A2C62"/>
    <w:rsid w:val="000A2E96"/>
    <w:rsid w:val="000A30F9"/>
    <w:rsid w:val="000A3721"/>
    <w:rsid w:val="000A3841"/>
    <w:rsid w:val="000A3A39"/>
    <w:rsid w:val="000A3B01"/>
    <w:rsid w:val="000A3D04"/>
    <w:rsid w:val="000A46F9"/>
    <w:rsid w:val="000A4744"/>
    <w:rsid w:val="000A51F3"/>
    <w:rsid w:val="000A58D3"/>
    <w:rsid w:val="000A5963"/>
    <w:rsid w:val="000A5A08"/>
    <w:rsid w:val="000A5E67"/>
    <w:rsid w:val="000A5EBD"/>
    <w:rsid w:val="000A6267"/>
    <w:rsid w:val="000A6592"/>
    <w:rsid w:val="000A6C89"/>
    <w:rsid w:val="000A719A"/>
    <w:rsid w:val="000A73D0"/>
    <w:rsid w:val="000A73DC"/>
    <w:rsid w:val="000A7418"/>
    <w:rsid w:val="000A75EE"/>
    <w:rsid w:val="000A7DBB"/>
    <w:rsid w:val="000A7E08"/>
    <w:rsid w:val="000A7EB0"/>
    <w:rsid w:val="000B00B4"/>
    <w:rsid w:val="000B012B"/>
    <w:rsid w:val="000B0536"/>
    <w:rsid w:val="000B0567"/>
    <w:rsid w:val="000B06A6"/>
    <w:rsid w:val="000B0959"/>
    <w:rsid w:val="000B0A6B"/>
    <w:rsid w:val="000B11F1"/>
    <w:rsid w:val="000B1318"/>
    <w:rsid w:val="000B145E"/>
    <w:rsid w:val="000B167B"/>
    <w:rsid w:val="000B176D"/>
    <w:rsid w:val="000B1822"/>
    <w:rsid w:val="000B1A13"/>
    <w:rsid w:val="000B1B52"/>
    <w:rsid w:val="000B1EE5"/>
    <w:rsid w:val="000B1EFB"/>
    <w:rsid w:val="000B20BF"/>
    <w:rsid w:val="000B22C0"/>
    <w:rsid w:val="000B2568"/>
    <w:rsid w:val="000B271B"/>
    <w:rsid w:val="000B27BA"/>
    <w:rsid w:val="000B2D62"/>
    <w:rsid w:val="000B2DE7"/>
    <w:rsid w:val="000B3831"/>
    <w:rsid w:val="000B3DC1"/>
    <w:rsid w:val="000B3FB6"/>
    <w:rsid w:val="000B402E"/>
    <w:rsid w:val="000B40D6"/>
    <w:rsid w:val="000B44D9"/>
    <w:rsid w:val="000B46C3"/>
    <w:rsid w:val="000B4791"/>
    <w:rsid w:val="000B4CFC"/>
    <w:rsid w:val="000B5144"/>
    <w:rsid w:val="000B5240"/>
    <w:rsid w:val="000B547C"/>
    <w:rsid w:val="000B5504"/>
    <w:rsid w:val="000B561E"/>
    <w:rsid w:val="000B5EA3"/>
    <w:rsid w:val="000B669C"/>
    <w:rsid w:val="000B69C8"/>
    <w:rsid w:val="000B6BF6"/>
    <w:rsid w:val="000B7238"/>
    <w:rsid w:val="000B7CAB"/>
    <w:rsid w:val="000B7CC2"/>
    <w:rsid w:val="000B7CC6"/>
    <w:rsid w:val="000C005D"/>
    <w:rsid w:val="000C0069"/>
    <w:rsid w:val="000C015B"/>
    <w:rsid w:val="000C0174"/>
    <w:rsid w:val="000C0411"/>
    <w:rsid w:val="000C085B"/>
    <w:rsid w:val="000C0964"/>
    <w:rsid w:val="000C0A3E"/>
    <w:rsid w:val="000C1AEC"/>
    <w:rsid w:val="000C1E8B"/>
    <w:rsid w:val="000C2215"/>
    <w:rsid w:val="000C251E"/>
    <w:rsid w:val="000C263D"/>
    <w:rsid w:val="000C26FC"/>
    <w:rsid w:val="000C27FF"/>
    <w:rsid w:val="000C2888"/>
    <w:rsid w:val="000C2AE6"/>
    <w:rsid w:val="000C2CCC"/>
    <w:rsid w:val="000C2CD8"/>
    <w:rsid w:val="000C33EB"/>
    <w:rsid w:val="000C3754"/>
    <w:rsid w:val="000C38E1"/>
    <w:rsid w:val="000C3A24"/>
    <w:rsid w:val="000C3B79"/>
    <w:rsid w:val="000C3C38"/>
    <w:rsid w:val="000C3DC9"/>
    <w:rsid w:val="000C41E0"/>
    <w:rsid w:val="000C41F9"/>
    <w:rsid w:val="000C4231"/>
    <w:rsid w:val="000C436A"/>
    <w:rsid w:val="000C4BCA"/>
    <w:rsid w:val="000C4E6D"/>
    <w:rsid w:val="000C55BE"/>
    <w:rsid w:val="000C57F2"/>
    <w:rsid w:val="000C5850"/>
    <w:rsid w:val="000C5913"/>
    <w:rsid w:val="000C599D"/>
    <w:rsid w:val="000C5F02"/>
    <w:rsid w:val="000C6231"/>
    <w:rsid w:val="000C64B8"/>
    <w:rsid w:val="000C707C"/>
    <w:rsid w:val="000C7611"/>
    <w:rsid w:val="000C7D01"/>
    <w:rsid w:val="000C7F57"/>
    <w:rsid w:val="000D00DD"/>
    <w:rsid w:val="000D041D"/>
    <w:rsid w:val="000D050A"/>
    <w:rsid w:val="000D0526"/>
    <w:rsid w:val="000D06EA"/>
    <w:rsid w:val="000D0AF6"/>
    <w:rsid w:val="000D0CA4"/>
    <w:rsid w:val="000D0FFA"/>
    <w:rsid w:val="000D1A7B"/>
    <w:rsid w:val="000D1E7B"/>
    <w:rsid w:val="000D2039"/>
    <w:rsid w:val="000D2340"/>
    <w:rsid w:val="000D2348"/>
    <w:rsid w:val="000D23DD"/>
    <w:rsid w:val="000D2526"/>
    <w:rsid w:val="000D2813"/>
    <w:rsid w:val="000D2EA1"/>
    <w:rsid w:val="000D303E"/>
    <w:rsid w:val="000D3159"/>
    <w:rsid w:val="000D3282"/>
    <w:rsid w:val="000D3AE8"/>
    <w:rsid w:val="000D3B59"/>
    <w:rsid w:val="000D3D33"/>
    <w:rsid w:val="000D3E39"/>
    <w:rsid w:val="000D3F2B"/>
    <w:rsid w:val="000D3F7B"/>
    <w:rsid w:val="000D42D6"/>
    <w:rsid w:val="000D455B"/>
    <w:rsid w:val="000D464F"/>
    <w:rsid w:val="000D4EC1"/>
    <w:rsid w:val="000D5122"/>
    <w:rsid w:val="000D59BE"/>
    <w:rsid w:val="000D6D6E"/>
    <w:rsid w:val="000D6DC7"/>
    <w:rsid w:val="000D703A"/>
    <w:rsid w:val="000D7202"/>
    <w:rsid w:val="000D7482"/>
    <w:rsid w:val="000D76D9"/>
    <w:rsid w:val="000D7891"/>
    <w:rsid w:val="000D7B45"/>
    <w:rsid w:val="000D7E1F"/>
    <w:rsid w:val="000E01C1"/>
    <w:rsid w:val="000E01D0"/>
    <w:rsid w:val="000E1779"/>
    <w:rsid w:val="000E1A2C"/>
    <w:rsid w:val="000E1BEC"/>
    <w:rsid w:val="000E1DA9"/>
    <w:rsid w:val="000E1F1D"/>
    <w:rsid w:val="000E21E5"/>
    <w:rsid w:val="000E2207"/>
    <w:rsid w:val="000E24E1"/>
    <w:rsid w:val="000E25A9"/>
    <w:rsid w:val="000E27B6"/>
    <w:rsid w:val="000E2840"/>
    <w:rsid w:val="000E2CE7"/>
    <w:rsid w:val="000E33C8"/>
    <w:rsid w:val="000E35C7"/>
    <w:rsid w:val="000E3892"/>
    <w:rsid w:val="000E3AF5"/>
    <w:rsid w:val="000E3B96"/>
    <w:rsid w:val="000E42B1"/>
    <w:rsid w:val="000E4B54"/>
    <w:rsid w:val="000E5318"/>
    <w:rsid w:val="000E53BD"/>
    <w:rsid w:val="000E546F"/>
    <w:rsid w:val="000E55A2"/>
    <w:rsid w:val="000E5904"/>
    <w:rsid w:val="000E5ACE"/>
    <w:rsid w:val="000E5F4E"/>
    <w:rsid w:val="000E62A4"/>
    <w:rsid w:val="000E6684"/>
    <w:rsid w:val="000E6777"/>
    <w:rsid w:val="000E6AA9"/>
    <w:rsid w:val="000E7410"/>
    <w:rsid w:val="000E76A3"/>
    <w:rsid w:val="000E7936"/>
    <w:rsid w:val="000F0200"/>
    <w:rsid w:val="000F03BC"/>
    <w:rsid w:val="000F0A47"/>
    <w:rsid w:val="000F0D60"/>
    <w:rsid w:val="000F0F46"/>
    <w:rsid w:val="000F147D"/>
    <w:rsid w:val="000F1A3A"/>
    <w:rsid w:val="000F1A53"/>
    <w:rsid w:val="000F1A5A"/>
    <w:rsid w:val="000F1C5B"/>
    <w:rsid w:val="000F1D45"/>
    <w:rsid w:val="000F1F1F"/>
    <w:rsid w:val="000F1FA4"/>
    <w:rsid w:val="000F2014"/>
    <w:rsid w:val="000F2194"/>
    <w:rsid w:val="000F24B2"/>
    <w:rsid w:val="000F2A51"/>
    <w:rsid w:val="000F306B"/>
    <w:rsid w:val="000F31D9"/>
    <w:rsid w:val="000F33DD"/>
    <w:rsid w:val="000F376E"/>
    <w:rsid w:val="000F3FC7"/>
    <w:rsid w:val="000F4A13"/>
    <w:rsid w:val="000F4CD5"/>
    <w:rsid w:val="000F5080"/>
    <w:rsid w:val="000F51E1"/>
    <w:rsid w:val="000F5216"/>
    <w:rsid w:val="000F567F"/>
    <w:rsid w:val="000F59F2"/>
    <w:rsid w:val="000F5A78"/>
    <w:rsid w:val="000F5E34"/>
    <w:rsid w:val="000F5E5F"/>
    <w:rsid w:val="000F5E8C"/>
    <w:rsid w:val="000F63AB"/>
    <w:rsid w:val="000F6801"/>
    <w:rsid w:val="000F6803"/>
    <w:rsid w:val="000F6D60"/>
    <w:rsid w:val="000F6D6B"/>
    <w:rsid w:val="000F7657"/>
    <w:rsid w:val="000F7958"/>
    <w:rsid w:val="000F7A4B"/>
    <w:rsid w:val="000F7AC1"/>
    <w:rsid w:val="000F7F8C"/>
    <w:rsid w:val="001000DA"/>
    <w:rsid w:val="00100611"/>
    <w:rsid w:val="001006AD"/>
    <w:rsid w:val="0010072A"/>
    <w:rsid w:val="001009C3"/>
    <w:rsid w:val="00100B5E"/>
    <w:rsid w:val="00100EE5"/>
    <w:rsid w:val="00101435"/>
    <w:rsid w:val="00101451"/>
    <w:rsid w:val="00101830"/>
    <w:rsid w:val="0010306F"/>
    <w:rsid w:val="001030C1"/>
    <w:rsid w:val="001031FC"/>
    <w:rsid w:val="0010341F"/>
    <w:rsid w:val="0010384A"/>
    <w:rsid w:val="00103D73"/>
    <w:rsid w:val="00103F0F"/>
    <w:rsid w:val="00104371"/>
    <w:rsid w:val="00104574"/>
    <w:rsid w:val="00104B12"/>
    <w:rsid w:val="00104F01"/>
    <w:rsid w:val="00104F66"/>
    <w:rsid w:val="001054A3"/>
    <w:rsid w:val="0010559C"/>
    <w:rsid w:val="00105C32"/>
    <w:rsid w:val="00105FC7"/>
    <w:rsid w:val="0010606F"/>
    <w:rsid w:val="0010632A"/>
    <w:rsid w:val="0010632E"/>
    <w:rsid w:val="00106379"/>
    <w:rsid w:val="0010693C"/>
    <w:rsid w:val="00106A7E"/>
    <w:rsid w:val="00106A81"/>
    <w:rsid w:val="00106B89"/>
    <w:rsid w:val="00106CA2"/>
    <w:rsid w:val="00106D5A"/>
    <w:rsid w:val="00107328"/>
    <w:rsid w:val="0010747C"/>
    <w:rsid w:val="00107B04"/>
    <w:rsid w:val="00110112"/>
    <w:rsid w:val="001108B2"/>
    <w:rsid w:val="001108D6"/>
    <w:rsid w:val="00110A24"/>
    <w:rsid w:val="00110A62"/>
    <w:rsid w:val="00110B1B"/>
    <w:rsid w:val="00110B5D"/>
    <w:rsid w:val="0011105B"/>
    <w:rsid w:val="0011111B"/>
    <w:rsid w:val="00111482"/>
    <w:rsid w:val="00111483"/>
    <w:rsid w:val="001116B1"/>
    <w:rsid w:val="00111886"/>
    <w:rsid w:val="00111CE1"/>
    <w:rsid w:val="00111EB8"/>
    <w:rsid w:val="00112092"/>
    <w:rsid w:val="00112614"/>
    <w:rsid w:val="0011267E"/>
    <w:rsid w:val="0011271A"/>
    <w:rsid w:val="00112E38"/>
    <w:rsid w:val="001130C8"/>
    <w:rsid w:val="001131AA"/>
    <w:rsid w:val="001131D6"/>
    <w:rsid w:val="001137CE"/>
    <w:rsid w:val="00113BAB"/>
    <w:rsid w:val="00113C4C"/>
    <w:rsid w:val="00113CDC"/>
    <w:rsid w:val="00113DD9"/>
    <w:rsid w:val="001144BD"/>
    <w:rsid w:val="0011467A"/>
    <w:rsid w:val="00114751"/>
    <w:rsid w:val="0011484F"/>
    <w:rsid w:val="001148DA"/>
    <w:rsid w:val="00114B32"/>
    <w:rsid w:val="00114F21"/>
    <w:rsid w:val="00114F4E"/>
    <w:rsid w:val="0011515E"/>
    <w:rsid w:val="00115310"/>
    <w:rsid w:val="00115C15"/>
    <w:rsid w:val="00115C80"/>
    <w:rsid w:val="00115E3D"/>
    <w:rsid w:val="001160FF"/>
    <w:rsid w:val="001177A2"/>
    <w:rsid w:val="00117819"/>
    <w:rsid w:val="001179D3"/>
    <w:rsid w:val="00117B69"/>
    <w:rsid w:val="00117CFE"/>
    <w:rsid w:val="00117DD6"/>
    <w:rsid w:val="00117E62"/>
    <w:rsid w:val="00117F77"/>
    <w:rsid w:val="00117FA6"/>
    <w:rsid w:val="001202B1"/>
    <w:rsid w:val="001203C0"/>
    <w:rsid w:val="001204D7"/>
    <w:rsid w:val="0012093F"/>
    <w:rsid w:val="00120B77"/>
    <w:rsid w:val="001210F1"/>
    <w:rsid w:val="00121248"/>
    <w:rsid w:val="00121266"/>
    <w:rsid w:val="00121268"/>
    <w:rsid w:val="00121663"/>
    <w:rsid w:val="001217C3"/>
    <w:rsid w:val="00121866"/>
    <w:rsid w:val="001219CD"/>
    <w:rsid w:val="00121E66"/>
    <w:rsid w:val="001221BE"/>
    <w:rsid w:val="00122355"/>
    <w:rsid w:val="00122358"/>
    <w:rsid w:val="001226AD"/>
    <w:rsid w:val="001228CD"/>
    <w:rsid w:val="00122A3C"/>
    <w:rsid w:val="00122AE8"/>
    <w:rsid w:val="00122C72"/>
    <w:rsid w:val="00122D6C"/>
    <w:rsid w:val="001230A5"/>
    <w:rsid w:val="0012312F"/>
    <w:rsid w:val="00123733"/>
    <w:rsid w:val="00123ACC"/>
    <w:rsid w:val="00123FDE"/>
    <w:rsid w:val="00124204"/>
    <w:rsid w:val="00124482"/>
    <w:rsid w:val="00124611"/>
    <w:rsid w:val="0012467B"/>
    <w:rsid w:val="001246C4"/>
    <w:rsid w:val="00124797"/>
    <w:rsid w:val="00124C3D"/>
    <w:rsid w:val="00124D82"/>
    <w:rsid w:val="00124E8F"/>
    <w:rsid w:val="001250AF"/>
    <w:rsid w:val="001253D5"/>
    <w:rsid w:val="00125A6C"/>
    <w:rsid w:val="00125C50"/>
    <w:rsid w:val="00125F99"/>
    <w:rsid w:val="0012625B"/>
    <w:rsid w:val="001262FB"/>
    <w:rsid w:val="001266B1"/>
    <w:rsid w:val="001269E0"/>
    <w:rsid w:val="001270B7"/>
    <w:rsid w:val="00127226"/>
    <w:rsid w:val="00127327"/>
    <w:rsid w:val="00127385"/>
    <w:rsid w:val="00127410"/>
    <w:rsid w:val="0012741A"/>
    <w:rsid w:val="00127470"/>
    <w:rsid w:val="00127532"/>
    <w:rsid w:val="00127D30"/>
    <w:rsid w:val="00127F2F"/>
    <w:rsid w:val="001300CB"/>
    <w:rsid w:val="00130CE7"/>
    <w:rsid w:val="00130F3A"/>
    <w:rsid w:val="001311AE"/>
    <w:rsid w:val="00131311"/>
    <w:rsid w:val="0013149E"/>
    <w:rsid w:val="001314EF"/>
    <w:rsid w:val="001315CE"/>
    <w:rsid w:val="00131F31"/>
    <w:rsid w:val="00132329"/>
    <w:rsid w:val="0013248A"/>
    <w:rsid w:val="0013248C"/>
    <w:rsid w:val="00132555"/>
    <w:rsid w:val="001325D7"/>
    <w:rsid w:val="00132744"/>
    <w:rsid w:val="00132777"/>
    <w:rsid w:val="00132EEE"/>
    <w:rsid w:val="00133599"/>
    <w:rsid w:val="00133770"/>
    <w:rsid w:val="00133771"/>
    <w:rsid w:val="00133A4B"/>
    <w:rsid w:val="00133A68"/>
    <w:rsid w:val="00133A9C"/>
    <w:rsid w:val="00133E3D"/>
    <w:rsid w:val="0013428F"/>
    <w:rsid w:val="0013436B"/>
    <w:rsid w:val="0013448B"/>
    <w:rsid w:val="001344D2"/>
    <w:rsid w:val="00134532"/>
    <w:rsid w:val="00134651"/>
    <w:rsid w:val="001346B4"/>
    <w:rsid w:val="00134898"/>
    <w:rsid w:val="00134BFC"/>
    <w:rsid w:val="00134E87"/>
    <w:rsid w:val="00135A18"/>
    <w:rsid w:val="00135E44"/>
    <w:rsid w:val="00136666"/>
    <w:rsid w:val="001366DB"/>
    <w:rsid w:val="00136BCC"/>
    <w:rsid w:val="00136CE3"/>
    <w:rsid w:val="00136D91"/>
    <w:rsid w:val="00136EBF"/>
    <w:rsid w:val="001371AC"/>
    <w:rsid w:val="001374EB"/>
    <w:rsid w:val="0013757A"/>
    <w:rsid w:val="001376E5"/>
    <w:rsid w:val="00137829"/>
    <w:rsid w:val="0013799D"/>
    <w:rsid w:val="0014019B"/>
    <w:rsid w:val="00140262"/>
    <w:rsid w:val="001408BD"/>
    <w:rsid w:val="0014099D"/>
    <w:rsid w:val="001409C8"/>
    <w:rsid w:val="00140AE9"/>
    <w:rsid w:val="00140B0D"/>
    <w:rsid w:val="00140DE9"/>
    <w:rsid w:val="001418BB"/>
    <w:rsid w:val="00141E52"/>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E0B"/>
    <w:rsid w:val="0014513C"/>
    <w:rsid w:val="001454FC"/>
    <w:rsid w:val="0014553A"/>
    <w:rsid w:val="00145711"/>
    <w:rsid w:val="0014576E"/>
    <w:rsid w:val="001457F6"/>
    <w:rsid w:val="001459D7"/>
    <w:rsid w:val="00145BB5"/>
    <w:rsid w:val="00146B2B"/>
    <w:rsid w:val="00146CDE"/>
    <w:rsid w:val="00146D60"/>
    <w:rsid w:val="0014701F"/>
    <w:rsid w:val="001470F1"/>
    <w:rsid w:val="001474AE"/>
    <w:rsid w:val="001474D5"/>
    <w:rsid w:val="001475F6"/>
    <w:rsid w:val="00147B75"/>
    <w:rsid w:val="00147B9C"/>
    <w:rsid w:val="00147EC2"/>
    <w:rsid w:val="00150172"/>
    <w:rsid w:val="001501A0"/>
    <w:rsid w:val="001505C2"/>
    <w:rsid w:val="00150BC2"/>
    <w:rsid w:val="00151589"/>
    <w:rsid w:val="00151A80"/>
    <w:rsid w:val="00151C40"/>
    <w:rsid w:val="00151D3B"/>
    <w:rsid w:val="00151DB1"/>
    <w:rsid w:val="001522A3"/>
    <w:rsid w:val="001524C6"/>
    <w:rsid w:val="00152DA7"/>
    <w:rsid w:val="00152E24"/>
    <w:rsid w:val="00152F06"/>
    <w:rsid w:val="00153334"/>
    <w:rsid w:val="0015375B"/>
    <w:rsid w:val="0015388E"/>
    <w:rsid w:val="001539A7"/>
    <w:rsid w:val="00153FD1"/>
    <w:rsid w:val="00153FDB"/>
    <w:rsid w:val="001541A8"/>
    <w:rsid w:val="001544A7"/>
    <w:rsid w:val="00154503"/>
    <w:rsid w:val="0015452B"/>
    <w:rsid w:val="00154C0E"/>
    <w:rsid w:val="00154F44"/>
    <w:rsid w:val="001556C4"/>
    <w:rsid w:val="00155B6F"/>
    <w:rsid w:val="00155D75"/>
    <w:rsid w:val="001562D9"/>
    <w:rsid w:val="0015661D"/>
    <w:rsid w:val="00156753"/>
    <w:rsid w:val="001568CE"/>
    <w:rsid w:val="00156A81"/>
    <w:rsid w:val="00156AC7"/>
    <w:rsid w:val="00156B8F"/>
    <w:rsid w:val="00156F4A"/>
    <w:rsid w:val="00157498"/>
    <w:rsid w:val="00157730"/>
    <w:rsid w:val="00157E61"/>
    <w:rsid w:val="00157E78"/>
    <w:rsid w:val="001601C2"/>
    <w:rsid w:val="001606F9"/>
    <w:rsid w:val="00160ED7"/>
    <w:rsid w:val="00161430"/>
    <w:rsid w:val="00161517"/>
    <w:rsid w:val="001619E0"/>
    <w:rsid w:val="00161E60"/>
    <w:rsid w:val="00162157"/>
    <w:rsid w:val="00162897"/>
    <w:rsid w:val="00162B79"/>
    <w:rsid w:val="00162B86"/>
    <w:rsid w:val="00162E29"/>
    <w:rsid w:val="0016301C"/>
    <w:rsid w:val="0016310E"/>
    <w:rsid w:val="0016334C"/>
    <w:rsid w:val="001633BC"/>
    <w:rsid w:val="00163536"/>
    <w:rsid w:val="001635A6"/>
    <w:rsid w:val="00163E14"/>
    <w:rsid w:val="00164055"/>
    <w:rsid w:val="00164342"/>
    <w:rsid w:val="00164B4C"/>
    <w:rsid w:val="00164D40"/>
    <w:rsid w:val="0016502A"/>
    <w:rsid w:val="0016509E"/>
    <w:rsid w:val="00165678"/>
    <w:rsid w:val="00165754"/>
    <w:rsid w:val="0016579F"/>
    <w:rsid w:val="001658FA"/>
    <w:rsid w:val="00165D74"/>
    <w:rsid w:val="001664DC"/>
    <w:rsid w:val="00166B17"/>
    <w:rsid w:val="00166FEF"/>
    <w:rsid w:val="00167413"/>
    <w:rsid w:val="00167519"/>
    <w:rsid w:val="001676F4"/>
    <w:rsid w:val="00167865"/>
    <w:rsid w:val="00167A8E"/>
    <w:rsid w:val="00170713"/>
    <w:rsid w:val="00170738"/>
    <w:rsid w:val="00170A0C"/>
    <w:rsid w:val="00170F85"/>
    <w:rsid w:val="001715D8"/>
    <w:rsid w:val="00171DCE"/>
    <w:rsid w:val="00171FD1"/>
    <w:rsid w:val="00172031"/>
    <w:rsid w:val="00172DA4"/>
    <w:rsid w:val="00173CF5"/>
    <w:rsid w:val="00173F6E"/>
    <w:rsid w:val="0017468B"/>
    <w:rsid w:val="001748A0"/>
    <w:rsid w:val="00174B63"/>
    <w:rsid w:val="001756B6"/>
    <w:rsid w:val="0017570D"/>
    <w:rsid w:val="00175769"/>
    <w:rsid w:val="00175826"/>
    <w:rsid w:val="0017593D"/>
    <w:rsid w:val="00175B81"/>
    <w:rsid w:val="00175C26"/>
    <w:rsid w:val="00175E2D"/>
    <w:rsid w:val="00176238"/>
    <w:rsid w:val="00176368"/>
    <w:rsid w:val="0017638E"/>
    <w:rsid w:val="00176A24"/>
    <w:rsid w:val="00176DBD"/>
    <w:rsid w:val="00176DF9"/>
    <w:rsid w:val="0017720A"/>
    <w:rsid w:val="00177415"/>
    <w:rsid w:val="001776F7"/>
    <w:rsid w:val="00177762"/>
    <w:rsid w:val="00177AC3"/>
    <w:rsid w:val="00177B82"/>
    <w:rsid w:val="00180234"/>
    <w:rsid w:val="00180821"/>
    <w:rsid w:val="001811ED"/>
    <w:rsid w:val="0018138B"/>
    <w:rsid w:val="0018157F"/>
    <w:rsid w:val="00181EB6"/>
    <w:rsid w:val="00182759"/>
    <w:rsid w:val="00182836"/>
    <w:rsid w:val="0018296A"/>
    <w:rsid w:val="00182986"/>
    <w:rsid w:val="001830BE"/>
    <w:rsid w:val="00183265"/>
    <w:rsid w:val="00183D88"/>
    <w:rsid w:val="00183DC3"/>
    <w:rsid w:val="00183F0D"/>
    <w:rsid w:val="0018400C"/>
    <w:rsid w:val="001847D8"/>
    <w:rsid w:val="00184D8A"/>
    <w:rsid w:val="00184FE9"/>
    <w:rsid w:val="00185004"/>
    <w:rsid w:val="001856A2"/>
    <w:rsid w:val="0018593D"/>
    <w:rsid w:val="00185D75"/>
    <w:rsid w:val="00185F4B"/>
    <w:rsid w:val="0018600C"/>
    <w:rsid w:val="0018616D"/>
    <w:rsid w:val="00186ECA"/>
    <w:rsid w:val="00187062"/>
    <w:rsid w:val="00187485"/>
    <w:rsid w:val="001874B1"/>
    <w:rsid w:val="0018756C"/>
    <w:rsid w:val="00187860"/>
    <w:rsid w:val="00187A24"/>
    <w:rsid w:val="00190073"/>
    <w:rsid w:val="00190242"/>
    <w:rsid w:val="0019095F"/>
    <w:rsid w:val="0019101B"/>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708"/>
    <w:rsid w:val="00194ACA"/>
    <w:rsid w:val="00194C55"/>
    <w:rsid w:val="00194CF5"/>
    <w:rsid w:val="0019502C"/>
    <w:rsid w:val="001952E8"/>
    <w:rsid w:val="00195463"/>
    <w:rsid w:val="00195739"/>
    <w:rsid w:val="00195EAE"/>
    <w:rsid w:val="00196016"/>
    <w:rsid w:val="00196165"/>
    <w:rsid w:val="00196393"/>
    <w:rsid w:val="00196667"/>
    <w:rsid w:val="001966C9"/>
    <w:rsid w:val="001967EF"/>
    <w:rsid w:val="00196A15"/>
    <w:rsid w:val="00196EF0"/>
    <w:rsid w:val="00197033"/>
    <w:rsid w:val="0019725F"/>
    <w:rsid w:val="001976A3"/>
    <w:rsid w:val="00197717"/>
    <w:rsid w:val="001977C0"/>
    <w:rsid w:val="00197F7F"/>
    <w:rsid w:val="001A016B"/>
    <w:rsid w:val="001A0827"/>
    <w:rsid w:val="001A0EF8"/>
    <w:rsid w:val="001A13E9"/>
    <w:rsid w:val="001A150E"/>
    <w:rsid w:val="001A18D2"/>
    <w:rsid w:val="001A245B"/>
    <w:rsid w:val="001A25AC"/>
    <w:rsid w:val="001A37A6"/>
    <w:rsid w:val="001A3DD3"/>
    <w:rsid w:val="001A4197"/>
    <w:rsid w:val="001A4252"/>
    <w:rsid w:val="001A4534"/>
    <w:rsid w:val="001A45A0"/>
    <w:rsid w:val="001A45B7"/>
    <w:rsid w:val="001A4BB8"/>
    <w:rsid w:val="001A4C1F"/>
    <w:rsid w:val="001A50A5"/>
    <w:rsid w:val="001A548E"/>
    <w:rsid w:val="001A5625"/>
    <w:rsid w:val="001A5B40"/>
    <w:rsid w:val="001A5BD0"/>
    <w:rsid w:val="001A5E71"/>
    <w:rsid w:val="001A6495"/>
    <w:rsid w:val="001A6867"/>
    <w:rsid w:val="001A6F30"/>
    <w:rsid w:val="001A7616"/>
    <w:rsid w:val="001A76F7"/>
    <w:rsid w:val="001A788D"/>
    <w:rsid w:val="001A7B61"/>
    <w:rsid w:val="001A7C18"/>
    <w:rsid w:val="001A7CC4"/>
    <w:rsid w:val="001A7F0C"/>
    <w:rsid w:val="001A7FAF"/>
    <w:rsid w:val="001B025E"/>
    <w:rsid w:val="001B03AB"/>
    <w:rsid w:val="001B0693"/>
    <w:rsid w:val="001B06E5"/>
    <w:rsid w:val="001B0706"/>
    <w:rsid w:val="001B0807"/>
    <w:rsid w:val="001B0A1E"/>
    <w:rsid w:val="001B0F9E"/>
    <w:rsid w:val="001B101F"/>
    <w:rsid w:val="001B136D"/>
    <w:rsid w:val="001B1442"/>
    <w:rsid w:val="001B1470"/>
    <w:rsid w:val="001B1C97"/>
    <w:rsid w:val="001B1F30"/>
    <w:rsid w:val="001B2253"/>
    <w:rsid w:val="001B2547"/>
    <w:rsid w:val="001B2BCC"/>
    <w:rsid w:val="001B2F3C"/>
    <w:rsid w:val="001B36B4"/>
    <w:rsid w:val="001B38B7"/>
    <w:rsid w:val="001B39AE"/>
    <w:rsid w:val="001B3E6B"/>
    <w:rsid w:val="001B3F7F"/>
    <w:rsid w:val="001B411F"/>
    <w:rsid w:val="001B4434"/>
    <w:rsid w:val="001B4653"/>
    <w:rsid w:val="001B4A22"/>
    <w:rsid w:val="001B4A40"/>
    <w:rsid w:val="001B58BC"/>
    <w:rsid w:val="001B5E7A"/>
    <w:rsid w:val="001B5FC1"/>
    <w:rsid w:val="001B6912"/>
    <w:rsid w:val="001B758A"/>
    <w:rsid w:val="001B7723"/>
    <w:rsid w:val="001B7979"/>
    <w:rsid w:val="001B7FBD"/>
    <w:rsid w:val="001C03D1"/>
    <w:rsid w:val="001C08C3"/>
    <w:rsid w:val="001C0AC9"/>
    <w:rsid w:val="001C0ECA"/>
    <w:rsid w:val="001C1735"/>
    <w:rsid w:val="001C1769"/>
    <w:rsid w:val="001C18EA"/>
    <w:rsid w:val="001C1C28"/>
    <w:rsid w:val="001C2125"/>
    <w:rsid w:val="001C21A0"/>
    <w:rsid w:val="001C2301"/>
    <w:rsid w:val="001C24BB"/>
    <w:rsid w:val="001C2A75"/>
    <w:rsid w:val="001C2AAB"/>
    <w:rsid w:val="001C329D"/>
    <w:rsid w:val="001C3683"/>
    <w:rsid w:val="001C37E7"/>
    <w:rsid w:val="001C392D"/>
    <w:rsid w:val="001C4284"/>
    <w:rsid w:val="001C4299"/>
    <w:rsid w:val="001C43F5"/>
    <w:rsid w:val="001C44D3"/>
    <w:rsid w:val="001C4F08"/>
    <w:rsid w:val="001C5239"/>
    <w:rsid w:val="001C531F"/>
    <w:rsid w:val="001C5501"/>
    <w:rsid w:val="001C58FF"/>
    <w:rsid w:val="001C591F"/>
    <w:rsid w:val="001C63D2"/>
    <w:rsid w:val="001C6526"/>
    <w:rsid w:val="001C692D"/>
    <w:rsid w:val="001C6A87"/>
    <w:rsid w:val="001C6E3A"/>
    <w:rsid w:val="001C7078"/>
    <w:rsid w:val="001C709B"/>
    <w:rsid w:val="001C72C6"/>
    <w:rsid w:val="001C7813"/>
    <w:rsid w:val="001C7B8A"/>
    <w:rsid w:val="001C7BA7"/>
    <w:rsid w:val="001D0110"/>
    <w:rsid w:val="001D0BAB"/>
    <w:rsid w:val="001D1792"/>
    <w:rsid w:val="001D1D9C"/>
    <w:rsid w:val="001D1FC9"/>
    <w:rsid w:val="001D2509"/>
    <w:rsid w:val="001D25DB"/>
    <w:rsid w:val="001D2C67"/>
    <w:rsid w:val="001D2DA8"/>
    <w:rsid w:val="001D3116"/>
    <w:rsid w:val="001D33F2"/>
    <w:rsid w:val="001D347F"/>
    <w:rsid w:val="001D3989"/>
    <w:rsid w:val="001D3B9E"/>
    <w:rsid w:val="001D3E83"/>
    <w:rsid w:val="001D3F6F"/>
    <w:rsid w:val="001D4A29"/>
    <w:rsid w:val="001D4F9A"/>
    <w:rsid w:val="001D5114"/>
    <w:rsid w:val="001D549A"/>
    <w:rsid w:val="001D55F2"/>
    <w:rsid w:val="001D5A61"/>
    <w:rsid w:val="001D5C0F"/>
    <w:rsid w:val="001D5F7D"/>
    <w:rsid w:val="001D6553"/>
    <w:rsid w:val="001D65FF"/>
    <w:rsid w:val="001D686B"/>
    <w:rsid w:val="001D68CD"/>
    <w:rsid w:val="001D69FE"/>
    <w:rsid w:val="001D6D1D"/>
    <w:rsid w:val="001D70F5"/>
    <w:rsid w:val="001D729D"/>
    <w:rsid w:val="001D74DB"/>
    <w:rsid w:val="001D7968"/>
    <w:rsid w:val="001E0190"/>
    <w:rsid w:val="001E0734"/>
    <w:rsid w:val="001E0ACF"/>
    <w:rsid w:val="001E0ADE"/>
    <w:rsid w:val="001E1098"/>
    <w:rsid w:val="001E174F"/>
    <w:rsid w:val="001E1E96"/>
    <w:rsid w:val="001E24D4"/>
    <w:rsid w:val="001E25C4"/>
    <w:rsid w:val="001E2CED"/>
    <w:rsid w:val="001E2E6F"/>
    <w:rsid w:val="001E31F1"/>
    <w:rsid w:val="001E3511"/>
    <w:rsid w:val="001E3642"/>
    <w:rsid w:val="001E38BF"/>
    <w:rsid w:val="001E3B44"/>
    <w:rsid w:val="001E3DBD"/>
    <w:rsid w:val="001E4751"/>
    <w:rsid w:val="001E4938"/>
    <w:rsid w:val="001E4CD8"/>
    <w:rsid w:val="001E4FB6"/>
    <w:rsid w:val="001E53A9"/>
    <w:rsid w:val="001E55D5"/>
    <w:rsid w:val="001E589C"/>
    <w:rsid w:val="001E60A4"/>
    <w:rsid w:val="001E6528"/>
    <w:rsid w:val="001E6920"/>
    <w:rsid w:val="001E693A"/>
    <w:rsid w:val="001E6EC8"/>
    <w:rsid w:val="001E76BE"/>
    <w:rsid w:val="001E7905"/>
    <w:rsid w:val="001F0190"/>
    <w:rsid w:val="001F064A"/>
    <w:rsid w:val="001F0858"/>
    <w:rsid w:val="001F0883"/>
    <w:rsid w:val="001F0887"/>
    <w:rsid w:val="001F08A4"/>
    <w:rsid w:val="001F0A0A"/>
    <w:rsid w:val="001F0B61"/>
    <w:rsid w:val="001F0DCF"/>
    <w:rsid w:val="001F0E3A"/>
    <w:rsid w:val="001F11E2"/>
    <w:rsid w:val="001F141E"/>
    <w:rsid w:val="001F141F"/>
    <w:rsid w:val="001F14F2"/>
    <w:rsid w:val="001F1808"/>
    <w:rsid w:val="001F1827"/>
    <w:rsid w:val="001F1BAB"/>
    <w:rsid w:val="001F1C6D"/>
    <w:rsid w:val="001F1EA1"/>
    <w:rsid w:val="001F1EEE"/>
    <w:rsid w:val="001F203C"/>
    <w:rsid w:val="001F2108"/>
    <w:rsid w:val="001F2A4D"/>
    <w:rsid w:val="001F2BD3"/>
    <w:rsid w:val="001F2D9C"/>
    <w:rsid w:val="001F2EA1"/>
    <w:rsid w:val="001F337E"/>
    <w:rsid w:val="001F353A"/>
    <w:rsid w:val="001F3603"/>
    <w:rsid w:val="001F3682"/>
    <w:rsid w:val="001F386B"/>
    <w:rsid w:val="001F3D89"/>
    <w:rsid w:val="001F4052"/>
    <w:rsid w:val="001F4435"/>
    <w:rsid w:val="001F4DEE"/>
    <w:rsid w:val="001F4FA9"/>
    <w:rsid w:val="001F514C"/>
    <w:rsid w:val="001F548A"/>
    <w:rsid w:val="001F579C"/>
    <w:rsid w:val="001F58E7"/>
    <w:rsid w:val="001F5C40"/>
    <w:rsid w:val="001F5D92"/>
    <w:rsid w:val="001F5F13"/>
    <w:rsid w:val="001F668A"/>
    <w:rsid w:val="001F66E5"/>
    <w:rsid w:val="001F6AB6"/>
    <w:rsid w:val="001F6D64"/>
    <w:rsid w:val="001F6E03"/>
    <w:rsid w:val="001F7337"/>
    <w:rsid w:val="001F765B"/>
    <w:rsid w:val="001F770A"/>
    <w:rsid w:val="001F77AD"/>
    <w:rsid w:val="001F7D8A"/>
    <w:rsid w:val="00200A9D"/>
    <w:rsid w:val="00200B2E"/>
    <w:rsid w:val="00200BAA"/>
    <w:rsid w:val="00201162"/>
    <w:rsid w:val="00201324"/>
    <w:rsid w:val="0020154F"/>
    <w:rsid w:val="00201841"/>
    <w:rsid w:val="0020194C"/>
    <w:rsid w:val="00201DEA"/>
    <w:rsid w:val="00202027"/>
    <w:rsid w:val="0020205B"/>
    <w:rsid w:val="002022E6"/>
    <w:rsid w:val="0020276F"/>
    <w:rsid w:val="0020278D"/>
    <w:rsid w:val="002027EE"/>
    <w:rsid w:val="00202851"/>
    <w:rsid w:val="00202A9E"/>
    <w:rsid w:val="00202BFE"/>
    <w:rsid w:val="00202C45"/>
    <w:rsid w:val="00202E4A"/>
    <w:rsid w:val="00202F41"/>
    <w:rsid w:val="00203011"/>
    <w:rsid w:val="002031FC"/>
    <w:rsid w:val="0020332E"/>
    <w:rsid w:val="00203733"/>
    <w:rsid w:val="0020390A"/>
    <w:rsid w:val="00203A4C"/>
    <w:rsid w:val="002041DB"/>
    <w:rsid w:val="0020460C"/>
    <w:rsid w:val="00205553"/>
    <w:rsid w:val="0020584D"/>
    <w:rsid w:val="0020587F"/>
    <w:rsid w:val="002059C8"/>
    <w:rsid w:val="00206005"/>
    <w:rsid w:val="002062DA"/>
    <w:rsid w:val="00206770"/>
    <w:rsid w:val="00206928"/>
    <w:rsid w:val="00206C16"/>
    <w:rsid w:val="00206E82"/>
    <w:rsid w:val="0020726F"/>
    <w:rsid w:val="002073CA"/>
    <w:rsid w:val="002076FD"/>
    <w:rsid w:val="0020775A"/>
    <w:rsid w:val="0020777E"/>
    <w:rsid w:val="00207788"/>
    <w:rsid w:val="0020778C"/>
    <w:rsid w:val="00207D4E"/>
    <w:rsid w:val="00207D96"/>
    <w:rsid w:val="00207ED2"/>
    <w:rsid w:val="00210464"/>
    <w:rsid w:val="002104A5"/>
    <w:rsid w:val="002104FF"/>
    <w:rsid w:val="002108E9"/>
    <w:rsid w:val="00210D74"/>
    <w:rsid w:val="00211046"/>
    <w:rsid w:val="002112B2"/>
    <w:rsid w:val="00211429"/>
    <w:rsid w:val="00211AE6"/>
    <w:rsid w:val="00211FE8"/>
    <w:rsid w:val="00212CB6"/>
    <w:rsid w:val="00212DA6"/>
    <w:rsid w:val="00212F14"/>
    <w:rsid w:val="00213289"/>
    <w:rsid w:val="00213482"/>
    <w:rsid w:val="002139D9"/>
    <w:rsid w:val="00213B45"/>
    <w:rsid w:val="002147CA"/>
    <w:rsid w:val="00214C14"/>
    <w:rsid w:val="002150E0"/>
    <w:rsid w:val="00215156"/>
    <w:rsid w:val="0021530F"/>
    <w:rsid w:val="002154DF"/>
    <w:rsid w:val="00215781"/>
    <w:rsid w:val="002158A2"/>
    <w:rsid w:val="00215AEB"/>
    <w:rsid w:val="00215CE4"/>
    <w:rsid w:val="00215E20"/>
    <w:rsid w:val="0021610D"/>
    <w:rsid w:val="002165C1"/>
    <w:rsid w:val="00216A8E"/>
    <w:rsid w:val="00217369"/>
    <w:rsid w:val="00217538"/>
    <w:rsid w:val="00217563"/>
    <w:rsid w:val="00217998"/>
    <w:rsid w:val="00217DA5"/>
    <w:rsid w:val="00217EC2"/>
    <w:rsid w:val="00220268"/>
    <w:rsid w:val="002205FC"/>
    <w:rsid w:val="00220B8F"/>
    <w:rsid w:val="00220D1C"/>
    <w:rsid w:val="00220ED6"/>
    <w:rsid w:val="0022105A"/>
    <w:rsid w:val="00221747"/>
    <w:rsid w:val="00221FB0"/>
    <w:rsid w:val="0022236B"/>
    <w:rsid w:val="00222411"/>
    <w:rsid w:val="0022253A"/>
    <w:rsid w:val="00222ACC"/>
    <w:rsid w:val="00222D23"/>
    <w:rsid w:val="00222EDB"/>
    <w:rsid w:val="00223B9B"/>
    <w:rsid w:val="00223E41"/>
    <w:rsid w:val="00223E49"/>
    <w:rsid w:val="00223EC7"/>
    <w:rsid w:val="00224097"/>
    <w:rsid w:val="002240AD"/>
    <w:rsid w:val="002241F7"/>
    <w:rsid w:val="00224234"/>
    <w:rsid w:val="002242F0"/>
    <w:rsid w:val="002243AA"/>
    <w:rsid w:val="0022452B"/>
    <w:rsid w:val="00224DDB"/>
    <w:rsid w:val="00224E32"/>
    <w:rsid w:val="00224EDC"/>
    <w:rsid w:val="00224F12"/>
    <w:rsid w:val="00224F1D"/>
    <w:rsid w:val="002255E6"/>
    <w:rsid w:val="00225CB2"/>
    <w:rsid w:val="0022604C"/>
    <w:rsid w:val="002262A7"/>
    <w:rsid w:val="002262AC"/>
    <w:rsid w:val="002264B2"/>
    <w:rsid w:val="002267F8"/>
    <w:rsid w:val="0022721E"/>
    <w:rsid w:val="002277E7"/>
    <w:rsid w:val="00227B32"/>
    <w:rsid w:val="0023007D"/>
    <w:rsid w:val="002302F5"/>
    <w:rsid w:val="00230478"/>
    <w:rsid w:val="0023084B"/>
    <w:rsid w:val="00230A09"/>
    <w:rsid w:val="00230BC5"/>
    <w:rsid w:val="00231311"/>
    <w:rsid w:val="0023151E"/>
    <w:rsid w:val="00231979"/>
    <w:rsid w:val="0023219B"/>
    <w:rsid w:val="0023230E"/>
    <w:rsid w:val="0023282F"/>
    <w:rsid w:val="00232935"/>
    <w:rsid w:val="00232C3A"/>
    <w:rsid w:val="00232E2E"/>
    <w:rsid w:val="00232E42"/>
    <w:rsid w:val="00233827"/>
    <w:rsid w:val="00233EB7"/>
    <w:rsid w:val="00233F42"/>
    <w:rsid w:val="00234272"/>
    <w:rsid w:val="002347C3"/>
    <w:rsid w:val="00234809"/>
    <w:rsid w:val="00234856"/>
    <w:rsid w:val="0023499F"/>
    <w:rsid w:val="00234A06"/>
    <w:rsid w:val="00234C40"/>
    <w:rsid w:val="00234C46"/>
    <w:rsid w:val="00235028"/>
    <w:rsid w:val="00235069"/>
    <w:rsid w:val="00235450"/>
    <w:rsid w:val="002354C3"/>
    <w:rsid w:val="002359C3"/>
    <w:rsid w:val="00235ABC"/>
    <w:rsid w:val="00235C2D"/>
    <w:rsid w:val="00235CBD"/>
    <w:rsid w:val="00236737"/>
    <w:rsid w:val="0023673A"/>
    <w:rsid w:val="00236778"/>
    <w:rsid w:val="00236E1C"/>
    <w:rsid w:val="00236F25"/>
    <w:rsid w:val="0023749F"/>
    <w:rsid w:val="002374F6"/>
    <w:rsid w:val="002375F5"/>
    <w:rsid w:val="0023766E"/>
    <w:rsid w:val="00237BD5"/>
    <w:rsid w:val="00237BFD"/>
    <w:rsid w:val="00237D72"/>
    <w:rsid w:val="00237E66"/>
    <w:rsid w:val="00237EDD"/>
    <w:rsid w:val="00240237"/>
    <w:rsid w:val="002404F5"/>
    <w:rsid w:val="002407A4"/>
    <w:rsid w:val="002408BA"/>
    <w:rsid w:val="00240AE1"/>
    <w:rsid w:val="00240DC8"/>
    <w:rsid w:val="00240EAD"/>
    <w:rsid w:val="00240ED3"/>
    <w:rsid w:val="002412A2"/>
    <w:rsid w:val="00241740"/>
    <w:rsid w:val="00241810"/>
    <w:rsid w:val="00242AB5"/>
    <w:rsid w:val="00242CFC"/>
    <w:rsid w:val="00242E04"/>
    <w:rsid w:val="002430F9"/>
    <w:rsid w:val="0024312F"/>
    <w:rsid w:val="0024314D"/>
    <w:rsid w:val="002432E0"/>
    <w:rsid w:val="00243622"/>
    <w:rsid w:val="002436B2"/>
    <w:rsid w:val="00243D2B"/>
    <w:rsid w:val="00243E8D"/>
    <w:rsid w:val="00244224"/>
    <w:rsid w:val="00244B6B"/>
    <w:rsid w:val="00245038"/>
    <w:rsid w:val="00245183"/>
    <w:rsid w:val="002454C8"/>
    <w:rsid w:val="00245790"/>
    <w:rsid w:val="00245971"/>
    <w:rsid w:val="00245AC9"/>
    <w:rsid w:val="00245CE9"/>
    <w:rsid w:val="00245E00"/>
    <w:rsid w:val="00246012"/>
    <w:rsid w:val="00247A32"/>
    <w:rsid w:val="00247B52"/>
    <w:rsid w:val="00247D3D"/>
    <w:rsid w:val="00247E49"/>
    <w:rsid w:val="00247EB2"/>
    <w:rsid w:val="00250568"/>
    <w:rsid w:val="002507C7"/>
    <w:rsid w:val="002511AF"/>
    <w:rsid w:val="00251821"/>
    <w:rsid w:val="00251AF9"/>
    <w:rsid w:val="00251BF4"/>
    <w:rsid w:val="00252146"/>
    <w:rsid w:val="00252520"/>
    <w:rsid w:val="002525B9"/>
    <w:rsid w:val="00252B3D"/>
    <w:rsid w:val="00252BA5"/>
    <w:rsid w:val="00253077"/>
    <w:rsid w:val="00253368"/>
    <w:rsid w:val="0025347D"/>
    <w:rsid w:val="00253522"/>
    <w:rsid w:val="00253DF7"/>
    <w:rsid w:val="00253F94"/>
    <w:rsid w:val="00254131"/>
    <w:rsid w:val="002544FC"/>
    <w:rsid w:val="00254AB4"/>
    <w:rsid w:val="00254CA1"/>
    <w:rsid w:val="00254D73"/>
    <w:rsid w:val="00254DE3"/>
    <w:rsid w:val="0025505F"/>
    <w:rsid w:val="002550FF"/>
    <w:rsid w:val="0025523C"/>
    <w:rsid w:val="002552F8"/>
    <w:rsid w:val="002558AF"/>
    <w:rsid w:val="00255D7F"/>
    <w:rsid w:val="00255DD3"/>
    <w:rsid w:val="00255DE9"/>
    <w:rsid w:val="00256057"/>
    <w:rsid w:val="002560F7"/>
    <w:rsid w:val="002568FE"/>
    <w:rsid w:val="0025775A"/>
    <w:rsid w:val="002578D4"/>
    <w:rsid w:val="002579A6"/>
    <w:rsid w:val="002579C1"/>
    <w:rsid w:val="002579F0"/>
    <w:rsid w:val="00257CD8"/>
    <w:rsid w:val="002601D5"/>
    <w:rsid w:val="002604DA"/>
    <w:rsid w:val="00260781"/>
    <w:rsid w:val="00260992"/>
    <w:rsid w:val="00260A76"/>
    <w:rsid w:val="00260FC1"/>
    <w:rsid w:val="002611D2"/>
    <w:rsid w:val="002614DA"/>
    <w:rsid w:val="00261BDD"/>
    <w:rsid w:val="00261C51"/>
    <w:rsid w:val="00261D54"/>
    <w:rsid w:val="00261DCD"/>
    <w:rsid w:val="00262168"/>
    <w:rsid w:val="0026285F"/>
    <w:rsid w:val="00262DE4"/>
    <w:rsid w:val="00262E05"/>
    <w:rsid w:val="00262E69"/>
    <w:rsid w:val="00263401"/>
    <w:rsid w:val="0026369F"/>
    <w:rsid w:val="002636AB"/>
    <w:rsid w:val="0026373B"/>
    <w:rsid w:val="00263BE7"/>
    <w:rsid w:val="00264677"/>
    <w:rsid w:val="00264A59"/>
    <w:rsid w:val="00264A62"/>
    <w:rsid w:val="00264B4C"/>
    <w:rsid w:val="00265045"/>
    <w:rsid w:val="00265096"/>
    <w:rsid w:val="0026589E"/>
    <w:rsid w:val="002659C1"/>
    <w:rsid w:val="0026609C"/>
    <w:rsid w:val="002660DA"/>
    <w:rsid w:val="00266285"/>
    <w:rsid w:val="002662BA"/>
    <w:rsid w:val="00266EB3"/>
    <w:rsid w:val="00267693"/>
    <w:rsid w:val="00267CB6"/>
    <w:rsid w:val="00267EF8"/>
    <w:rsid w:val="00270648"/>
    <w:rsid w:val="00270AC9"/>
    <w:rsid w:val="002713E8"/>
    <w:rsid w:val="00271B90"/>
    <w:rsid w:val="00271BC9"/>
    <w:rsid w:val="00272039"/>
    <w:rsid w:val="00272184"/>
    <w:rsid w:val="00272283"/>
    <w:rsid w:val="0027244F"/>
    <w:rsid w:val="0027300A"/>
    <w:rsid w:val="002732C4"/>
    <w:rsid w:val="00273651"/>
    <w:rsid w:val="0027369B"/>
    <w:rsid w:val="00273715"/>
    <w:rsid w:val="0027393A"/>
    <w:rsid w:val="002739DC"/>
    <w:rsid w:val="00273DB4"/>
    <w:rsid w:val="00273FA6"/>
    <w:rsid w:val="00273FD5"/>
    <w:rsid w:val="00273FDB"/>
    <w:rsid w:val="0027416E"/>
    <w:rsid w:val="00274192"/>
    <w:rsid w:val="0027492F"/>
    <w:rsid w:val="00274F3B"/>
    <w:rsid w:val="002753C1"/>
    <w:rsid w:val="00275624"/>
    <w:rsid w:val="0027562D"/>
    <w:rsid w:val="002756A9"/>
    <w:rsid w:val="00275719"/>
    <w:rsid w:val="0027598E"/>
    <w:rsid w:val="00275B33"/>
    <w:rsid w:val="00275BCE"/>
    <w:rsid w:val="002760B0"/>
    <w:rsid w:val="0027632F"/>
    <w:rsid w:val="002766CD"/>
    <w:rsid w:val="0027678A"/>
    <w:rsid w:val="002770AD"/>
    <w:rsid w:val="00277171"/>
    <w:rsid w:val="00277202"/>
    <w:rsid w:val="00277300"/>
    <w:rsid w:val="00277589"/>
    <w:rsid w:val="002779C6"/>
    <w:rsid w:val="00277B3D"/>
    <w:rsid w:val="00277BAB"/>
    <w:rsid w:val="0028044C"/>
    <w:rsid w:val="0028048B"/>
    <w:rsid w:val="0028091B"/>
    <w:rsid w:val="00280ACA"/>
    <w:rsid w:val="00280FEB"/>
    <w:rsid w:val="0028111A"/>
    <w:rsid w:val="002815F0"/>
    <w:rsid w:val="0028165D"/>
    <w:rsid w:val="002817EC"/>
    <w:rsid w:val="00281BCE"/>
    <w:rsid w:val="00281F5E"/>
    <w:rsid w:val="0028266B"/>
    <w:rsid w:val="00282E46"/>
    <w:rsid w:val="00283592"/>
    <w:rsid w:val="0028363C"/>
    <w:rsid w:val="00283E02"/>
    <w:rsid w:val="00283E4F"/>
    <w:rsid w:val="00283FA3"/>
    <w:rsid w:val="002845AC"/>
    <w:rsid w:val="00284894"/>
    <w:rsid w:val="00284A53"/>
    <w:rsid w:val="00284B07"/>
    <w:rsid w:val="00284CCB"/>
    <w:rsid w:val="00285201"/>
    <w:rsid w:val="002855B4"/>
    <w:rsid w:val="002858A2"/>
    <w:rsid w:val="00285A5B"/>
    <w:rsid w:val="00285C44"/>
    <w:rsid w:val="00285E6C"/>
    <w:rsid w:val="00285ECF"/>
    <w:rsid w:val="00285F04"/>
    <w:rsid w:val="00286689"/>
    <w:rsid w:val="00286C19"/>
    <w:rsid w:val="00286C21"/>
    <w:rsid w:val="00286CA1"/>
    <w:rsid w:val="00286D83"/>
    <w:rsid w:val="00287075"/>
    <w:rsid w:val="0028708A"/>
    <w:rsid w:val="00287146"/>
    <w:rsid w:val="00287609"/>
    <w:rsid w:val="002878A6"/>
    <w:rsid w:val="002879D4"/>
    <w:rsid w:val="00287D08"/>
    <w:rsid w:val="00290136"/>
    <w:rsid w:val="0029046B"/>
    <w:rsid w:val="002905D9"/>
    <w:rsid w:val="00290846"/>
    <w:rsid w:val="00290935"/>
    <w:rsid w:val="002913D6"/>
    <w:rsid w:val="002914D3"/>
    <w:rsid w:val="00291BB4"/>
    <w:rsid w:val="00291CA2"/>
    <w:rsid w:val="002925DE"/>
    <w:rsid w:val="00292B2F"/>
    <w:rsid w:val="00292C66"/>
    <w:rsid w:val="002930E8"/>
    <w:rsid w:val="0029318B"/>
    <w:rsid w:val="002931D5"/>
    <w:rsid w:val="00293463"/>
    <w:rsid w:val="00293680"/>
    <w:rsid w:val="00293EDC"/>
    <w:rsid w:val="002940DF"/>
    <w:rsid w:val="002942A8"/>
    <w:rsid w:val="0029457A"/>
    <w:rsid w:val="0029480B"/>
    <w:rsid w:val="00294BC0"/>
    <w:rsid w:val="00294C41"/>
    <w:rsid w:val="0029505A"/>
    <w:rsid w:val="002958B8"/>
    <w:rsid w:val="00295B19"/>
    <w:rsid w:val="00295F12"/>
    <w:rsid w:val="00296282"/>
    <w:rsid w:val="00296390"/>
    <w:rsid w:val="002963F3"/>
    <w:rsid w:val="00296613"/>
    <w:rsid w:val="00296C63"/>
    <w:rsid w:val="002972FC"/>
    <w:rsid w:val="0029734A"/>
    <w:rsid w:val="00297462"/>
    <w:rsid w:val="00297C7B"/>
    <w:rsid w:val="00297CA9"/>
    <w:rsid w:val="00297D85"/>
    <w:rsid w:val="00297DFC"/>
    <w:rsid w:val="00297EC6"/>
    <w:rsid w:val="00297F04"/>
    <w:rsid w:val="002A0304"/>
    <w:rsid w:val="002A0AED"/>
    <w:rsid w:val="002A13AD"/>
    <w:rsid w:val="002A273E"/>
    <w:rsid w:val="002A2754"/>
    <w:rsid w:val="002A289B"/>
    <w:rsid w:val="002A2F1A"/>
    <w:rsid w:val="002A3019"/>
    <w:rsid w:val="002A307B"/>
    <w:rsid w:val="002A314B"/>
    <w:rsid w:val="002A36DE"/>
    <w:rsid w:val="002A38F1"/>
    <w:rsid w:val="002A3DA4"/>
    <w:rsid w:val="002A4235"/>
    <w:rsid w:val="002A4489"/>
    <w:rsid w:val="002A4B40"/>
    <w:rsid w:val="002A4CF9"/>
    <w:rsid w:val="002A4DF9"/>
    <w:rsid w:val="002A5358"/>
    <w:rsid w:val="002A58B6"/>
    <w:rsid w:val="002A5D8B"/>
    <w:rsid w:val="002A621B"/>
    <w:rsid w:val="002A67CE"/>
    <w:rsid w:val="002A6829"/>
    <w:rsid w:val="002A6C11"/>
    <w:rsid w:val="002A6C41"/>
    <w:rsid w:val="002A6CDD"/>
    <w:rsid w:val="002A6FC7"/>
    <w:rsid w:val="002A7173"/>
    <w:rsid w:val="002A7217"/>
    <w:rsid w:val="002A744E"/>
    <w:rsid w:val="002A74CB"/>
    <w:rsid w:val="002A783B"/>
    <w:rsid w:val="002A7AC5"/>
    <w:rsid w:val="002A7DF3"/>
    <w:rsid w:val="002A7E85"/>
    <w:rsid w:val="002B00B5"/>
    <w:rsid w:val="002B012E"/>
    <w:rsid w:val="002B032C"/>
    <w:rsid w:val="002B03CA"/>
    <w:rsid w:val="002B03FF"/>
    <w:rsid w:val="002B082D"/>
    <w:rsid w:val="002B09CE"/>
    <w:rsid w:val="002B0CF8"/>
    <w:rsid w:val="002B0CFA"/>
    <w:rsid w:val="002B171F"/>
    <w:rsid w:val="002B1C2D"/>
    <w:rsid w:val="002B1DB7"/>
    <w:rsid w:val="002B1DE7"/>
    <w:rsid w:val="002B1E2F"/>
    <w:rsid w:val="002B1F25"/>
    <w:rsid w:val="002B20E0"/>
    <w:rsid w:val="002B2336"/>
    <w:rsid w:val="002B234F"/>
    <w:rsid w:val="002B23FA"/>
    <w:rsid w:val="002B2563"/>
    <w:rsid w:val="002B25C0"/>
    <w:rsid w:val="002B25CF"/>
    <w:rsid w:val="002B2FCD"/>
    <w:rsid w:val="002B2FF1"/>
    <w:rsid w:val="002B32A8"/>
    <w:rsid w:val="002B3396"/>
    <w:rsid w:val="002B3565"/>
    <w:rsid w:val="002B35C2"/>
    <w:rsid w:val="002B378F"/>
    <w:rsid w:val="002B3F7F"/>
    <w:rsid w:val="002B407B"/>
    <w:rsid w:val="002B407C"/>
    <w:rsid w:val="002B482B"/>
    <w:rsid w:val="002B4CAF"/>
    <w:rsid w:val="002B4D4F"/>
    <w:rsid w:val="002B509A"/>
    <w:rsid w:val="002B553B"/>
    <w:rsid w:val="002B587D"/>
    <w:rsid w:val="002B58C3"/>
    <w:rsid w:val="002B5B0B"/>
    <w:rsid w:val="002B60FB"/>
    <w:rsid w:val="002B6A07"/>
    <w:rsid w:val="002B6A2D"/>
    <w:rsid w:val="002B6AE7"/>
    <w:rsid w:val="002B6C6B"/>
    <w:rsid w:val="002B6E94"/>
    <w:rsid w:val="002B7092"/>
    <w:rsid w:val="002B72F5"/>
    <w:rsid w:val="002B737D"/>
    <w:rsid w:val="002B74C4"/>
    <w:rsid w:val="002B76BC"/>
    <w:rsid w:val="002B780E"/>
    <w:rsid w:val="002B78F7"/>
    <w:rsid w:val="002B7AF2"/>
    <w:rsid w:val="002B7D49"/>
    <w:rsid w:val="002B7D71"/>
    <w:rsid w:val="002B7F12"/>
    <w:rsid w:val="002C006D"/>
    <w:rsid w:val="002C043E"/>
    <w:rsid w:val="002C04C2"/>
    <w:rsid w:val="002C09A2"/>
    <w:rsid w:val="002C0A92"/>
    <w:rsid w:val="002C13EA"/>
    <w:rsid w:val="002C1547"/>
    <w:rsid w:val="002C17B6"/>
    <w:rsid w:val="002C223F"/>
    <w:rsid w:val="002C25A0"/>
    <w:rsid w:val="002C2715"/>
    <w:rsid w:val="002C282D"/>
    <w:rsid w:val="002C296E"/>
    <w:rsid w:val="002C2BEA"/>
    <w:rsid w:val="002C2E8E"/>
    <w:rsid w:val="002C321C"/>
    <w:rsid w:val="002C3384"/>
    <w:rsid w:val="002C3560"/>
    <w:rsid w:val="002C35FF"/>
    <w:rsid w:val="002C3EFD"/>
    <w:rsid w:val="002C3F46"/>
    <w:rsid w:val="002C42CD"/>
    <w:rsid w:val="002C4626"/>
    <w:rsid w:val="002C4FEB"/>
    <w:rsid w:val="002C5235"/>
    <w:rsid w:val="002C536C"/>
    <w:rsid w:val="002C555C"/>
    <w:rsid w:val="002C5995"/>
    <w:rsid w:val="002C5A0E"/>
    <w:rsid w:val="002C5DB1"/>
    <w:rsid w:val="002C5F6C"/>
    <w:rsid w:val="002C651D"/>
    <w:rsid w:val="002C6693"/>
    <w:rsid w:val="002C693C"/>
    <w:rsid w:val="002C69E7"/>
    <w:rsid w:val="002C6E13"/>
    <w:rsid w:val="002C729B"/>
    <w:rsid w:val="002C73EA"/>
    <w:rsid w:val="002C7A33"/>
    <w:rsid w:val="002C7FEF"/>
    <w:rsid w:val="002D04B2"/>
    <w:rsid w:val="002D06AC"/>
    <w:rsid w:val="002D0A8B"/>
    <w:rsid w:val="002D1038"/>
    <w:rsid w:val="002D10F3"/>
    <w:rsid w:val="002D1389"/>
    <w:rsid w:val="002D19FC"/>
    <w:rsid w:val="002D1D09"/>
    <w:rsid w:val="002D1E0C"/>
    <w:rsid w:val="002D1EEC"/>
    <w:rsid w:val="002D1F56"/>
    <w:rsid w:val="002D212B"/>
    <w:rsid w:val="002D2248"/>
    <w:rsid w:val="002D23E1"/>
    <w:rsid w:val="002D23FC"/>
    <w:rsid w:val="002D27CA"/>
    <w:rsid w:val="002D3B57"/>
    <w:rsid w:val="002D3E89"/>
    <w:rsid w:val="002D3E93"/>
    <w:rsid w:val="002D3F88"/>
    <w:rsid w:val="002D4193"/>
    <w:rsid w:val="002D4531"/>
    <w:rsid w:val="002D47E6"/>
    <w:rsid w:val="002D4B67"/>
    <w:rsid w:val="002D50F2"/>
    <w:rsid w:val="002D517F"/>
    <w:rsid w:val="002D5353"/>
    <w:rsid w:val="002D5398"/>
    <w:rsid w:val="002D5584"/>
    <w:rsid w:val="002D560B"/>
    <w:rsid w:val="002D5767"/>
    <w:rsid w:val="002D5B77"/>
    <w:rsid w:val="002D5BBB"/>
    <w:rsid w:val="002D63C5"/>
    <w:rsid w:val="002D65F7"/>
    <w:rsid w:val="002D66F5"/>
    <w:rsid w:val="002D6A84"/>
    <w:rsid w:val="002D6B9C"/>
    <w:rsid w:val="002D6C05"/>
    <w:rsid w:val="002D70B7"/>
    <w:rsid w:val="002D70DC"/>
    <w:rsid w:val="002D7117"/>
    <w:rsid w:val="002D7AA9"/>
    <w:rsid w:val="002D7AD1"/>
    <w:rsid w:val="002D7C5A"/>
    <w:rsid w:val="002E0210"/>
    <w:rsid w:val="002E0666"/>
    <w:rsid w:val="002E06D9"/>
    <w:rsid w:val="002E0788"/>
    <w:rsid w:val="002E0CE5"/>
    <w:rsid w:val="002E18B5"/>
    <w:rsid w:val="002E18FF"/>
    <w:rsid w:val="002E1C75"/>
    <w:rsid w:val="002E1CE7"/>
    <w:rsid w:val="002E1FE7"/>
    <w:rsid w:val="002E2335"/>
    <w:rsid w:val="002E23C3"/>
    <w:rsid w:val="002E2FCE"/>
    <w:rsid w:val="002E3600"/>
    <w:rsid w:val="002E37F7"/>
    <w:rsid w:val="002E3891"/>
    <w:rsid w:val="002E3909"/>
    <w:rsid w:val="002E3E90"/>
    <w:rsid w:val="002E3F9E"/>
    <w:rsid w:val="002E429F"/>
    <w:rsid w:val="002E43BC"/>
    <w:rsid w:val="002E479B"/>
    <w:rsid w:val="002E4943"/>
    <w:rsid w:val="002E49CB"/>
    <w:rsid w:val="002E4A5C"/>
    <w:rsid w:val="002E4E56"/>
    <w:rsid w:val="002E52CC"/>
    <w:rsid w:val="002E564E"/>
    <w:rsid w:val="002E5808"/>
    <w:rsid w:val="002E584F"/>
    <w:rsid w:val="002E58C5"/>
    <w:rsid w:val="002E5B9E"/>
    <w:rsid w:val="002E6272"/>
    <w:rsid w:val="002E664D"/>
    <w:rsid w:val="002E6717"/>
    <w:rsid w:val="002E6AD6"/>
    <w:rsid w:val="002E6B7A"/>
    <w:rsid w:val="002E6DC0"/>
    <w:rsid w:val="002E7001"/>
    <w:rsid w:val="002E73B4"/>
    <w:rsid w:val="002E7698"/>
    <w:rsid w:val="002E7991"/>
    <w:rsid w:val="002E7A32"/>
    <w:rsid w:val="002E7EE9"/>
    <w:rsid w:val="002F0A6E"/>
    <w:rsid w:val="002F0BF5"/>
    <w:rsid w:val="002F11CE"/>
    <w:rsid w:val="002F1ECC"/>
    <w:rsid w:val="002F25E9"/>
    <w:rsid w:val="002F2E0C"/>
    <w:rsid w:val="002F3E23"/>
    <w:rsid w:val="002F4165"/>
    <w:rsid w:val="002F44C2"/>
    <w:rsid w:val="002F46DA"/>
    <w:rsid w:val="002F4916"/>
    <w:rsid w:val="002F4B98"/>
    <w:rsid w:val="002F4FB6"/>
    <w:rsid w:val="002F50FE"/>
    <w:rsid w:val="002F57C5"/>
    <w:rsid w:val="002F57C9"/>
    <w:rsid w:val="002F5CA3"/>
    <w:rsid w:val="002F5DE3"/>
    <w:rsid w:val="002F5EFC"/>
    <w:rsid w:val="002F6632"/>
    <w:rsid w:val="002F6A05"/>
    <w:rsid w:val="002F6C77"/>
    <w:rsid w:val="002F6C8D"/>
    <w:rsid w:val="002F71D3"/>
    <w:rsid w:val="002F7537"/>
    <w:rsid w:val="002F76E9"/>
    <w:rsid w:val="002F7B05"/>
    <w:rsid w:val="002F7E42"/>
    <w:rsid w:val="002F7F6A"/>
    <w:rsid w:val="00300224"/>
    <w:rsid w:val="003002D2"/>
    <w:rsid w:val="003003E2"/>
    <w:rsid w:val="00300640"/>
    <w:rsid w:val="00300778"/>
    <w:rsid w:val="00300B22"/>
    <w:rsid w:val="00300FFD"/>
    <w:rsid w:val="0030152A"/>
    <w:rsid w:val="0030153A"/>
    <w:rsid w:val="003015B7"/>
    <w:rsid w:val="0030178F"/>
    <w:rsid w:val="003017BE"/>
    <w:rsid w:val="00301B40"/>
    <w:rsid w:val="00301C03"/>
    <w:rsid w:val="00301EAE"/>
    <w:rsid w:val="003023B8"/>
    <w:rsid w:val="00302572"/>
    <w:rsid w:val="003027A8"/>
    <w:rsid w:val="0030284B"/>
    <w:rsid w:val="00302A79"/>
    <w:rsid w:val="00302BBE"/>
    <w:rsid w:val="00302C18"/>
    <w:rsid w:val="00302C1B"/>
    <w:rsid w:val="00303661"/>
    <w:rsid w:val="00303961"/>
    <w:rsid w:val="00303BD5"/>
    <w:rsid w:val="00303CCE"/>
    <w:rsid w:val="00303E3A"/>
    <w:rsid w:val="00303E4B"/>
    <w:rsid w:val="003042A5"/>
    <w:rsid w:val="003043D2"/>
    <w:rsid w:val="003044A7"/>
    <w:rsid w:val="00304C15"/>
    <w:rsid w:val="0030533C"/>
    <w:rsid w:val="003053C5"/>
    <w:rsid w:val="00305673"/>
    <w:rsid w:val="00305977"/>
    <w:rsid w:val="00305AF5"/>
    <w:rsid w:val="00306030"/>
    <w:rsid w:val="00306780"/>
    <w:rsid w:val="00306796"/>
    <w:rsid w:val="00306B0C"/>
    <w:rsid w:val="00307282"/>
    <w:rsid w:val="00307581"/>
    <w:rsid w:val="003078C0"/>
    <w:rsid w:val="00307D1F"/>
    <w:rsid w:val="00307DE3"/>
    <w:rsid w:val="00307E3A"/>
    <w:rsid w:val="00307EE7"/>
    <w:rsid w:val="0031007B"/>
    <w:rsid w:val="003101B9"/>
    <w:rsid w:val="00310490"/>
    <w:rsid w:val="0031073C"/>
    <w:rsid w:val="003108A8"/>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4D2"/>
    <w:rsid w:val="00315585"/>
    <w:rsid w:val="00315622"/>
    <w:rsid w:val="00315855"/>
    <w:rsid w:val="003158A7"/>
    <w:rsid w:val="00315CFC"/>
    <w:rsid w:val="00315F65"/>
    <w:rsid w:val="003165EA"/>
    <w:rsid w:val="0031661F"/>
    <w:rsid w:val="00316CAD"/>
    <w:rsid w:val="00316EE5"/>
    <w:rsid w:val="003177C7"/>
    <w:rsid w:val="0031794C"/>
    <w:rsid w:val="00317B03"/>
    <w:rsid w:val="00317B60"/>
    <w:rsid w:val="003200CE"/>
    <w:rsid w:val="0032068A"/>
    <w:rsid w:val="00320874"/>
    <w:rsid w:val="00320D1D"/>
    <w:rsid w:val="00320D81"/>
    <w:rsid w:val="00320E0A"/>
    <w:rsid w:val="003210DC"/>
    <w:rsid w:val="00321131"/>
    <w:rsid w:val="00321137"/>
    <w:rsid w:val="00321647"/>
    <w:rsid w:val="003217EF"/>
    <w:rsid w:val="00321923"/>
    <w:rsid w:val="00321955"/>
    <w:rsid w:val="00321BEE"/>
    <w:rsid w:val="00321C26"/>
    <w:rsid w:val="00321D64"/>
    <w:rsid w:val="003225A6"/>
    <w:rsid w:val="003229CA"/>
    <w:rsid w:val="00322A0B"/>
    <w:rsid w:val="00322B5F"/>
    <w:rsid w:val="00322CC1"/>
    <w:rsid w:val="00322FEE"/>
    <w:rsid w:val="00323063"/>
    <w:rsid w:val="003234E6"/>
    <w:rsid w:val="0032380A"/>
    <w:rsid w:val="00323975"/>
    <w:rsid w:val="0032407D"/>
    <w:rsid w:val="00324330"/>
    <w:rsid w:val="00324361"/>
    <w:rsid w:val="003243D5"/>
    <w:rsid w:val="00324827"/>
    <w:rsid w:val="0032492D"/>
    <w:rsid w:val="00324C65"/>
    <w:rsid w:val="00324E02"/>
    <w:rsid w:val="003251B3"/>
    <w:rsid w:val="003251E1"/>
    <w:rsid w:val="0032535D"/>
    <w:rsid w:val="003257B2"/>
    <w:rsid w:val="00325B4F"/>
    <w:rsid w:val="00325C0C"/>
    <w:rsid w:val="00325DF7"/>
    <w:rsid w:val="003260D0"/>
    <w:rsid w:val="00326635"/>
    <w:rsid w:val="0032673B"/>
    <w:rsid w:val="00327052"/>
    <w:rsid w:val="00327485"/>
    <w:rsid w:val="003274B6"/>
    <w:rsid w:val="00327B04"/>
    <w:rsid w:val="00327FD3"/>
    <w:rsid w:val="0033013A"/>
    <w:rsid w:val="00330302"/>
    <w:rsid w:val="003303B9"/>
    <w:rsid w:val="00330504"/>
    <w:rsid w:val="00330847"/>
    <w:rsid w:val="003308BB"/>
    <w:rsid w:val="00330A9E"/>
    <w:rsid w:val="00330F50"/>
    <w:rsid w:val="00331509"/>
    <w:rsid w:val="003316FD"/>
    <w:rsid w:val="00331705"/>
    <w:rsid w:val="003319CB"/>
    <w:rsid w:val="003319CC"/>
    <w:rsid w:val="00332131"/>
    <w:rsid w:val="0033220C"/>
    <w:rsid w:val="00332539"/>
    <w:rsid w:val="003327A3"/>
    <w:rsid w:val="00332B70"/>
    <w:rsid w:val="00332CA3"/>
    <w:rsid w:val="00332CF8"/>
    <w:rsid w:val="003331F6"/>
    <w:rsid w:val="003334C7"/>
    <w:rsid w:val="003335F7"/>
    <w:rsid w:val="0033364B"/>
    <w:rsid w:val="003336C5"/>
    <w:rsid w:val="00333CE1"/>
    <w:rsid w:val="003341DB"/>
    <w:rsid w:val="00334389"/>
    <w:rsid w:val="00334614"/>
    <w:rsid w:val="00334747"/>
    <w:rsid w:val="00334955"/>
    <w:rsid w:val="00334BC7"/>
    <w:rsid w:val="00334ED7"/>
    <w:rsid w:val="003354C8"/>
    <w:rsid w:val="00335A0C"/>
    <w:rsid w:val="00335CCB"/>
    <w:rsid w:val="00335D3A"/>
    <w:rsid w:val="00335E10"/>
    <w:rsid w:val="003363DA"/>
    <w:rsid w:val="0033647C"/>
    <w:rsid w:val="003365F6"/>
    <w:rsid w:val="00336657"/>
    <w:rsid w:val="003368F1"/>
    <w:rsid w:val="00336A3D"/>
    <w:rsid w:val="00336C98"/>
    <w:rsid w:val="00336D7D"/>
    <w:rsid w:val="00336F65"/>
    <w:rsid w:val="003370FB"/>
    <w:rsid w:val="00337980"/>
    <w:rsid w:val="00337989"/>
    <w:rsid w:val="00337AC3"/>
    <w:rsid w:val="003406E4"/>
    <w:rsid w:val="0034073D"/>
    <w:rsid w:val="00340C4D"/>
    <w:rsid w:val="00341DE0"/>
    <w:rsid w:val="00341DF5"/>
    <w:rsid w:val="003420E0"/>
    <w:rsid w:val="00342173"/>
    <w:rsid w:val="003423D0"/>
    <w:rsid w:val="00342444"/>
    <w:rsid w:val="003428F3"/>
    <w:rsid w:val="00342C49"/>
    <w:rsid w:val="00342D06"/>
    <w:rsid w:val="003433B9"/>
    <w:rsid w:val="00343840"/>
    <w:rsid w:val="00343904"/>
    <w:rsid w:val="00343B7B"/>
    <w:rsid w:val="00343B9E"/>
    <w:rsid w:val="003440FE"/>
    <w:rsid w:val="003446A9"/>
    <w:rsid w:val="003447B7"/>
    <w:rsid w:val="00344C80"/>
    <w:rsid w:val="00344D5B"/>
    <w:rsid w:val="00344DE6"/>
    <w:rsid w:val="00344FFD"/>
    <w:rsid w:val="00345261"/>
    <w:rsid w:val="0034574D"/>
    <w:rsid w:val="00345B5F"/>
    <w:rsid w:val="00345CD6"/>
    <w:rsid w:val="003468F1"/>
    <w:rsid w:val="00346B3F"/>
    <w:rsid w:val="00346F16"/>
    <w:rsid w:val="00346F99"/>
    <w:rsid w:val="0034750A"/>
    <w:rsid w:val="0034755A"/>
    <w:rsid w:val="00347BA8"/>
    <w:rsid w:val="00347C69"/>
    <w:rsid w:val="0035038C"/>
    <w:rsid w:val="00350497"/>
    <w:rsid w:val="003504D9"/>
    <w:rsid w:val="00350C48"/>
    <w:rsid w:val="00350E09"/>
    <w:rsid w:val="003511AB"/>
    <w:rsid w:val="003511C9"/>
    <w:rsid w:val="003511D3"/>
    <w:rsid w:val="00351B24"/>
    <w:rsid w:val="00351D7D"/>
    <w:rsid w:val="00352130"/>
    <w:rsid w:val="00352289"/>
    <w:rsid w:val="00352C21"/>
    <w:rsid w:val="0035308C"/>
    <w:rsid w:val="00353573"/>
    <w:rsid w:val="003536BF"/>
    <w:rsid w:val="00353707"/>
    <w:rsid w:val="00353837"/>
    <w:rsid w:val="003540F5"/>
    <w:rsid w:val="00354113"/>
    <w:rsid w:val="00354841"/>
    <w:rsid w:val="00354EFD"/>
    <w:rsid w:val="003555CC"/>
    <w:rsid w:val="003559E4"/>
    <w:rsid w:val="00355B9C"/>
    <w:rsid w:val="003561B4"/>
    <w:rsid w:val="00357032"/>
    <w:rsid w:val="0035713C"/>
    <w:rsid w:val="003574ED"/>
    <w:rsid w:val="003576A7"/>
    <w:rsid w:val="003576FA"/>
    <w:rsid w:val="0036096A"/>
    <w:rsid w:val="00360B61"/>
    <w:rsid w:val="00360F3F"/>
    <w:rsid w:val="00361287"/>
    <w:rsid w:val="0036145D"/>
    <w:rsid w:val="003618EC"/>
    <w:rsid w:val="00361C30"/>
    <w:rsid w:val="00361F2F"/>
    <w:rsid w:val="00361FBC"/>
    <w:rsid w:val="003622D4"/>
    <w:rsid w:val="00362724"/>
    <w:rsid w:val="003628C8"/>
    <w:rsid w:val="003628F9"/>
    <w:rsid w:val="00362D3F"/>
    <w:rsid w:val="00362E3A"/>
    <w:rsid w:val="003630B0"/>
    <w:rsid w:val="00363120"/>
    <w:rsid w:val="00363302"/>
    <w:rsid w:val="00363487"/>
    <w:rsid w:val="00363532"/>
    <w:rsid w:val="003636EA"/>
    <w:rsid w:val="00363763"/>
    <w:rsid w:val="00363BBC"/>
    <w:rsid w:val="00363E7A"/>
    <w:rsid w:val="0036410D"/>
    <w:rsid w:val="00364154"/>
    <w:rsid w:val="003646DB"/>
    <w:rsid w:val="003649DC"/>
    <w:rsid w:val="003649FB"/>
    <w:rsid w:val="00364C18"/>
    <w:rsid w:val="00364C47"/>
    <w:rsid w:val="00364CA5"/>
    <w:rsid w:val="003652A5"/>
    <w:rsid w:val="003660BF"/>
    <w:rsid w:val="00366101"/>
    <w:rsid w:val="00366470"/>
    <w:rsid w:val="003664CB"/>
    <w:rsid w:val="003669E5"/>
    <w:rsid w:val="00366FDA"/>
    <w:rsid w:val="0036742C"/>
    <w:rsid w:val="00367673"/>
    <w:rsid w:val="00367787"/>
    <w:rsid w:val="00367E59"/>
    <w:rsid w:val="00370617"/>
    <w:rsid w:val="00370901"/>
    <w:rsid w:val="003709D8"/>
    <w:rsid w:val="00370B1F"/>
    <w:rsid w:val="00370D02"/>
    <w:rsid w:val="0037104D"/>
    <w:rsid w:val="00371477"/>
    <w:rsid w:val="003718DD"/>
    <w:rsid w:val="00371AB6"/>
    <w:rsid w:val="00371AEB"/>
    <w:rsid w:val="00371B9E"/>
    <w:rsid w:val="00371C1B"/>
    <w:rsid w:val="00371D63"/>
    <w:rsid w:val="0037235A"/>
    <w:rsid w:val="003723B4"/>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E5D"/>
    <w:rsid w:val="0037615F"/>
    <w:rsid w:val="003765AD"/>
    <w:rsid w:val="00376F07"/>
    <w:rsid w:val="00377171"/>
    <w:rsid w:val="00377632"/>
    <w:rsid w:val="0037763B"/>
    <w:rsid w:val="00377690"/>
    <w:rsid w:val="00377A51"/>
    <w:rsid w:val="00377E6C"/>
    <w:rsid w:val="00377F1B"/>
    <w:rsid w:val="003807EF"/>
    <w:rsid w:val="00380901"/>
    <w:rsid w:val="00380984"/>
    <w:rsid w:val="00380A68"/>
    <w:rsid w:val="00380A99"/>
    <w:rsid w:val="00380BA7"/>
    <w:rsid w:val="00380C96"/>
    <w:rsid w:val="00380E74"/>
    <w:rsid w:val="003810BB"/>
    <w:rsid w:val="0038125D"/>
    <w:rsid w:val="00381327"/>
    <w:rsid w:val="00381337"/>
    <w:rsid w:val="00381487"/>
    <w:rsid w:val="00381736"/>
    <w:rsid w:val="00381D36"/>
    <w:rsid w:val="00382115"/>
    <w:rsid w:val="00382150"/>
    <w:rsid w:val="00382225"/>
    <w:rsid w:val="003823DC"/>
    <w:rsid w:val="00382402"/>
    <w:rsid w:val="0038281C"/>
    <w:rsid w:val="00382A41"/>
    <w:rsid w:val="00382BDB"/>
    <w:rsid w:val="0038300B"/>
    <w:rsid w:val="003832A8"/>
    <w:rsid w:val="003833EC"/>
    <w:rsid w:val="00383499"/>
    <w:rsid w:val="003835ED"/>
    <w:rsid w:val="00383980"/>
    <w:rsid w:val="00383D60"/>
    <w:rsid w:val="00383FA3"/>
    <w:rsid w:val="00384144"/>
    <w:rsid w:val="0038434D"/>
    <w:rsid w:val="003845A7"/>
    <w:rsid w:val="003846E5"/>
    <w:rsid w:val="00384BE4"/>
    <w:rsid w:val="00384DB5"/>
    <w:rsid w:val="00385084"/>
    <w:rsid w:val="00385332"/>
    <w:rsid w:val="00385714"/>
    <w:rsid w:val="003857BF"/>
    <w:rsid w:val="00385A31"/>
    <w:rsid w:val="00385DC0"/>
    <w:rsid w:val="003866A9"/>
    <w:rsid w:val="003868F9"/>
    <w:rsid w:val="00386A50"/>
    <w:rsid w:val="00386C52"/>
    <w:rsid w:val="00386CB8"/>
    <w:rsid w:val="00386DE5"/>
    <w:rsid w:val="00386FDE"/>
    <w:rsid w:val="003870F1"/>
    <w:rsid w:val="00387788"/>
    <w:rsid w:val="00387B23"/>
    <w:rsid w:val="00387F59"/>
    <w:rsid w:val="00387F6B"/>
    <w:rsid w:val="003901B7"/>
    <w:rsid w:val="00390AF4"/>
    <w:rsid w:val="00390F45"/>
    <w:rsid w:val="00391137"/>
    <w:rsid w:val="0039179C"/>
    <w:rsid w:val="00391CDF"/>
    <w:rsid w:val="00391E78"/>
    <w:rsid w:val="00391F27"/>
    <w:rsid w:val="003920B2"/>
    <w:rsid w:val="00392B74"/>
    <w:rsid w:val="00392E40"/>
    <w:rsid w:val="0039303B"/>
    <w:rsid w:val="00393120"/>
    <w:rsid w:val="0039318E"/>
    <w:rsid w:val="00393205"/>
    <w:rsid w:val="003936CD"/>
    <w:rsid w:val="003938BA"/>
    <w:rsid w:val="0039396D"/>
    <w:rsid w:val="00393EA9"/>
    <w:rsid w:val="0039403E"/>
    <w:rsid w:val="00394109"/>
    <w:rsid w:val="00394407"/>
    <w:rsid w:val="00394785"/>
    <w:rsid w:val="003947B8"/>
    <w:rsid w:val="00394B5D"/>
    <w:rsid w:val="00395181"/>
    <w:rsid w:val="003960AD"/>
    <w:rsid w:val="003963F7"/>
    <w:rsid w:val="003964CC"/>
    <w:rsid w:val="00396652"/>
    <w:rsid w:val="0039686E"/>
    <w:rsid w:val="00396DEA"/>
    <w:rsid w:val="003971D0"/>
    <w:rsid w:val="0039720E"/>
    <w:rsid w:val="003973A1"/>
    <w:rsid w:val="00397703"/>
    <w:rsid w:val="0039796C"/>
    <w:rsid w:val="00397E67"/>
    <w:rsid w:val="00397F27"/>
    <w:rsid w:val="003A0227"/>
    <w:rsid w:val="003A024F"/>
    <w:rsid w:val="003A036C"/>
    <w:rsid w:val="003A038B"/>
    <w:rsid w:val="003A054A"/>
    <w:rsid w:val="003A058B"/>
    <w:rsid w:val="003A07AC"/>
    <w:rsid w:val="003A07BE"/>
    <w:rsid w:val="003A09C1"/>
    <w:rsid w:val="003A0F29"/>
    <w:rsid w:val="003A13C5"/>
    <w:rsid w:val="003A1988"/>
    <w:rsid w:val="003A1F80"/>
    <w:rsid w:val="003A2A8A"/>
    <w:rsid w:val="003A2A8F"/>
    <w:rsid w:val="003A2B1C"/>
    <w:rsid w:val="003A2BFD"/>
    <w:rsid w:val="003A2D2C"/>
    <w:rsid w:val="003A2F99"/>
    <w:rsid w:val="003A34C6"/>
    <w:rsid w:val="003A3530"/>
    <w:rsid w:val="003A37BF"/>
    <w:rsid w:val="003A3AE7"/>
    <w:rsid w:val="003A3B9B"/>
    <w:rsid w:val="003A4061"/>
    <w:rsid w:val="003A444D"/>
    <w:rsid w:val="003A4497"/>
    <w:rsid w:val="003A4505"/>
    <w:rsid w:val="003A5365"/>
    <w:rsid w:val="003A546D"/>
    <w:rsid w:val="003A566A"/>
    <w:rsid w:val="003A634F"/>
    <w:rsid w:val="003A64FA"/>
    <w:rsid w:val="003A6C67"/>
    <w:rsid w:val="003A6CE9"/>
    <w:rsid w:val="003A6D48"/>
    <w:rsid w:val="003A72E5"/>
    <w:rsid w:val="003A7707"/>
    <w:rsid w:val="003A7808"/>
    <w:rsid w:val="003A7910"/>
    <w:rsid w:val="003A79F1"/>
    <w:rsid w:val="003A7D28"/>
    <w:rsid w:val="003A7D9F"/>
    <w:rsid w:val="003B0339"/>
    <w:rsid w:val="003B0406"/>
    <w:rsid w:val="003B061E"/>
    <w:rsid w:val="003B06BF"/>
    <w:rsid w:val="003B0724"/>
    <w:rsid w:val="003B12B7"/>
    <w:rsid w:val="003B148C"/>
    <w:rsid w:val="003B1774"/>
    <w:rsid w:val="003B1925"/>
    <w:rsid w:val="003B2C21"/>
    <w:rsid w:val="003B2C89"/>
    <w:rsid w:val="003B2E3A"/>
    <w:rsid w:val="003B3047"/>
    <w:rsid w:val="003B32F7"/>
    <w:rsid w:val="003B3734"/>
    <w:rsid w:val="003B378F"/>
    <w:rsid w:val="003B3E59"/>
    <w:rsid w:val="003B3E7E"/>
    <w:rsid w:val="003B430A"/>
    <w:rsid w:val="003B4465"/>
    <w:rsid w:val="003B47B2"/>
    <w:rsid w:val="003B482F"/>
    <w:rsid w:val="003B4BE8"/>
    <w:rsid w:val="003B4CF9"/>
    <w:rsid w:val="003B4E07"/>
    <w:rsid w:val="003B5119"/>
    <w:rsid w:val="003B53AB"/>
    <w:rsid w:val="003B53CC"/>
    <w:rsid w:val="003B5710"/>
    <w:rsid w:val="003B5AD3"/>
    <w:rsid w:val="003B5DE9"/>
    <w:rsid w:val="003B5FA4"/>
    <w:rsid w:val="003B61E9"/>
    <w:rsid w:val="003B6345"/>
    <w:rsid w:val="003B6539"/>
    <w:rsid w:val="003B66B5"/>
    <w:rsid w:val="003B6F54"/>
    <w:rsid w:val="003B712E"/>
    <w:rsid w:val="003B735C"/>
    <w:rsid w:val="003B7430"/>
    <w:rsid w:val="003B7EC7"/>
    <w:rsid w:val="003C0482"/>
    <w:rsid w:val="003C05CC"/>
    <w:rsid w:val="003C091E"/>
    <w:rsid w:val="003C09E7"/>
    <w:rsid w:val="003C0BED"/>
    <w:rsid w:val="003C1357"/>
    <w:rsid w:val="003C1483"/>
    <w:rsid w:val="003C16C4"/>
    <w:rsid w:val="003C18AD"/>
    <w:rsid w:val="003C1C8C"/>
    <w:rsid w:val="003C1CE0"/>
    <w:rsid w:val="003C20D3"/>
    <w:rsid w:val="003C217F"/>
    <w:rsid w:val="003C2217"/>
    <w:rsid w:val="003C2AA1"/>
    <w:rsid w:val="003C2AA7"/>
    <w:rsid w:val="003C2ADC"/>
    <w:rsid w:val="003C2E9B"/>
    <w:rsid w:val="003C3368"/>
    <w:rsid w:val="003C343C"/>
    <w:rsid w:val="003C355D"/>
    <w:rsid w:val="003C360D"/>
    <w:rsid w:val="003C38BD"/>
    <w:rsid w:val="003C3995"/>
    <w:rsid w:val="003C3A14"/>
    <w:rsid w:val="003C3BC2"/>
    <w:rsid w:val="003C3BCD"/>
    <w:rsid w:val="003C3C33"/>
    <w:rsid w:val="003C3EDA"/>
    <w:rsid w:val="003C3F27"/>
    <w:rsid w:val="003C419F"/>
    <w:rsid w:val="003C4209"/>
    <w:rsid w:val="003C4620"/>
    <w:rsid w:val="003C474B"/>
    <w:rsid w:val="003C4AFD"/>
    <w:rsid w:val="003C5099"/>
    <w:rsid w:val="003C50AA"/>
    <w:rsid w:val="003C510E"/>
    <w:rsid w:val="003C5AF6"/>
    <w:rsid w:val="003C5C56"/>
    <w:rsid w:val="003C62D6"/>
    <w:rsid w:val="003C66A1"/>
    <w:rsid w:val="003C66E7"/>
    <w:rsid w:val="003C673F"/>
    <w:rsid w:val="003C6B7E"/>
    <w:rsid w:val="003C70FF"/>
    <w:rsid w:val="003C71B9"/>
    <w:rsid w:val="003C71FE"/>
    <w:rsid w:val="003C7B87"/>
    <w:rsid w:val="003C7F43"/>
    <w:rsid w:val="003D0360"/>
    <w:rsid w:val="003D0992"/>
    <w:rsid w:val="003D0A7E"/>
    <w:rsid w:val="003D0CA7"/>
    <w:rsid w:val="003D0CB3"/>
    <w:rsid w:val="003D1288"/>
    <w:rsid w:val="003D12AE"/>
    <w:rsid w:val="003D142B"/>
    <w:rsid w:val="003D1BF5"/>
    <w:rsid w:val="003D1E04"/>
    <w:rsid w:val="003D1E55"/>
    <w:rsid w:val="003D25C4"/>
    <w:rsid w:val="003D2759"/>
    <w:rsid w:val="003D28FC"/>
    <w:rsid w:val="003D2C4D"/>
    <w:rsid w:val="003D2ED9"/>
    <w:rsid w:val="003D308D"/>
    <w:rsid w:val="003D3447"/>
    <w:rsid w:val="003D3468"/>
    <w:rsid w:val="003D3506"/>
    <w:rsid w:val="003D357E"/>
    <w:rsid w:val="003D3695"/>
    <w:rsid w:val="003D3F0D"/>
    <w:rsid w:val="003D4055"/>
    <w:rsid w:val="003D4483"/>
    <w:rsid w:val="003D4601"/>
    <w:rsid w:val="003D4C15"/>
    <w:rsid w:val="003D4DC8"/>
    <w:rsid w:val="003D4E45"/>
    <w:rsid w:val="003D5172"/>
    <w:rsid w:val="003D545B"/>
    <w:rsid w:val="003D5476"/>
    <w:rsid w:val="003D5A45"/>
    <w:rsid w:val="003D5EA3"/>
    <w:rsid w:val="003D6113"/>
    <w:rsid w:val="003D6245"/>
    <w:rsid w:val="003D63DB"/>
    <w:rsid w:val="003D6A16"/>
    <w:rsid w:val="003D6AA6"/>
    <w:rsid w:val="003D75A3"/>
    <w:rsid w:val="003D7644"/>
    <w:rsid w:val="003D76D7"/>
    <w:rsid w:val="003D79FE"/>
    <w:rsid w:val="003D7ECF"/>
    <w:rsid w:val="003D7EE9"/>
    <w:rsid w:val="003E008B"/>
    <w:rsid w:val="003E056B"/>
    <w:rsid w:val="003E0B36"/>
    <w:rsid w:val="003E0E29"/>
    <w:rsid w:val="003E106A"/>
    <w:rsid w:val="003E13A8"/>
    <w:rsid w:val="003E1575"/>
    <w:rsid w:val="003E1E9A"/>
    <w:rsid w:val="003E1F67"/>
    <w:rsid w:val="003E22D4"/>
    <w:rsid w:val="003E24BD"/>
    <w:rsid w:val="003E29E0"/>
    <w:rsid w:val="003E2C4B"/>
    <w:rsid w:val="003E2C99"/>
    <w:rsid w:val="003E313F"/>
    <w:rsid w:val="003E3643"/>
    <w:rsid w:val="003E39F6"/>
    <w:rsid w:val="003E3E59"/>
    <w:rsid w:val="003E4332"/>
    <w:rsid w:val="003E468C"/>
    <w:rsid w:val="003E4737"/>
    <w:rsid w:val="003E478E"/>
    <w:rsid w:val="003E514F"/>
    <w:rsid w:val="003E5442"/>
    <w:rsid w:val="003E55B5"/>
    <w:rsid w:val="003E5AAB"/>
    <w:rsid w:val="003E6066"/>
    <w:rsid w:val="003E60CA"/>
    <w:rsid w:val="003E6458"/>
    <w:rsid w:val="003E690B"/>
    <w:rsid w:val="003E6917"/>
    <w:rsid w:val="003E6A4C"/>
    <w:rsid w:val="003E6CA0"/>
    <w:rsid w:val="003E6F65"/>
    <w:rsid w:val="003E6FCF"/>
    <w:rsid w:val="003E724B"/>
    <w:rsid w:val="003E7618"/>
    <w:rsid w:val="003E7784"/>
    <w:rsid w:val="003E7993"/>
    <w:rsid w:val="003E7EF7"/>
    <w:rsid w:val="003E7F3D"/>
    <w:rsid w:val="003F0337"/>
    <w:rsid w:val="003F0989"/>
    <w:rsid w:val="003F0B27"/>
    <w:rsid w:val="003F0C86"/>
    <w:rsid w:val="003F1131"/>
    <w:rsid w:val="003F13AC"/>
    <w:rsid w:val="003F1523"/>
    <w:rsid w:val="003F168A"/>
    <w:rsid w:val="003F183B"/>
    <w:rsid w:val="003F1886"/>
    <w:rsid w:val="003F19DB"/>
    <w:rsid w:val="003F1A89"/>
    <w:rsid w:val="003F1CB7"/>
    <w:rsid w:val="003F2934"/>
    <w:rsid w:val="003F2AD0"/>
    <w:rsid w:val="003F2D3A"/>
    <w:rsid w:val="003F2ECC"/>
    <w:rsid w:val="003F2EDD"/>
    <w:rsid w:val="003F305D"/>
    <w:rsid w:val="003F30EF"/>
    <w:rsid w:val="003F35DE"/>
    <w:rsid w:val="003F36B4"/>
    <w:rsid w:val="003F36B9"/>
    <w:rsid w:val="003F385A"/>
    <w:rsid w:val="003F3912"/>
    <w:rsid w:val="003F3D35"/>
    <w:rsid w:val="003F448D"/>
    <w:rsid w:val="003F44F5"/>
    <w:rsid w:val="003F4A73"/>
    <w:rsid w:val="003F4A93"/>
    <w:rsid w:val="003F4DE2"/>
    <w:rsid w:val="003F4E79"/>
    <w:rsid w:val="003F524E"/>
    <w:rsid w:val="003F5644"/>
    <w:rsid w:val="003F5720"/>
    <w:rsid w:val="003F5A34"/>
    <w:rsid w:val="003F5AAB"/>
    <w:rsid w:val="003F5C95"/>
    <w:rsid w:val="003F6017"/>
    <w:rsid w:val="003F635B"/>
    <w:rsid w:val="003F63AF"/>
    <w:rsid w:val="003F6842"/>
    <w:rsid w:val="003F6B4D"/>
    <w:rsid w:val="003F6E4F"/>
    <w:rsid w:val="003F7913"/>
    <w:rsid w:val="003F7B68"/>
    <w:rsid w:val="003F7D79"/>
    <w:rsid w:val="003F7E66"/>
    <w:rsid w:val="004002A8"/>
    <w:rsid w:val="00400760"/>
    <w:rsid w:val="00400A90"/>
    <w:rsid w:val="0040102D"/>
    <w:rsid w:val="004010B3"/>
    <w:rsid w:val="004011C6"/>
    <w:rsid w:val="00401465"/>
    <w:rsid w:val="00401759"/>
    <w:rsid w:val="00401E9C"/>
    <w:rsid w:val="00402188"/>
    <w:rsid w:val="00402536"/>
    <w:rsid w:val="0040281F"/>
    <w:rsid w:val="00402AAA"/>
    <w:rsid w:val="00402F90"/>
    <w:rsid w:val="00403185"/>
    <w:rsid w:val="004032AA"/>
    <w:rsid w:val="004033AB"/>
    <w:rsid w:val="00403461"/>
    <w:rsid w:val="004037D5"/>
    <w:rsid w:val="00403ECF"/>
    <w:rsid w:val="004041FC"/>
    <w:rsid w:val="00404314"/>
    <w:rsid w:val="00404CBF"/>
    <w:rsid w:val="00404F28"/>
    <w:rsid w:val="00405163"/>
    <w:rsid w:val="004053B7"/>
    <w:rsid w:val="00405498"/>
    <w:rsid w:val="0040572F"/>
    <w:rsid w:val="00405BA7"/>
    <w:rsid w:val="00405BAA"/>
    <w:rsid w:val="00405DC6"/>
    <w:rsid w:val="004062FF"/>
    <w:rsid w:val="0040631B"/>
    <w:rsid w:val="00406554"/>
    <w:rsid w:val="00406619"/>
    <w:rsid w:val="004066D2"/>
    <w:rsid w:val="00406862"/>
    <w:rsid w:val="004068A4"/>
    <w:rsid w:val="00406C2B"/>
    <w:rsid w:val="00406E30"/>
    <w:rsid w:val="004070DD"/>
    <w:rsid w:val="004072A3"/>
    <w:rsid w:val="004072DB"/>
    <w:rsid w:val="0040753A"/>
    <w:rsid w:val="0040757B"/>
    <w:rsid w:val="004077EE"/>
    <w:rsid w:val="00407A8B"/>
    <w:rsid w:val="00407B00"/>
    <w:rsid w:val="00407C9B"/>
    <w:rsid w:val="0041001A"/>
    <w:rsid w:val="00410504"/>
    <w:rsid w:val="00410A0F"/>
    <w:rsid w:val="00410BB0"/>
    <w:rsid w:val="00410D98"/>
    <w:rsid w:val="00410DB4"/>
    <w:rsid w:val="00410E6A"/>
    <w:rsid w:val="00410E71"/>
    <w:rsid w:val="004113E2"/>
    <w:rsid w:val="004114E8"/>
    <w:rsid w:val="0041166A"/>
    <w:rsid w:val="00411F52"/>
    <w:rsid w:val="00412083"/>
    <w:rsid w:val="00412245"/>
    <w:rsid w:val="004122D4"/>
    <w:rsid w:val="00412499"/>
    <w:rsid w:val="0041287F"/>
    <w:rsid w:val="00412DE8"/>
    <w:rsid w:val="00413316"/>
    <w:rsid w:val="004133CE"/>
    <w:rsid w:val="004134DF"/>
    <w:rsid w:val="0041360B"/>
    <w:rsid w:val="0041374C"/>
    <w:rsid w:val="00413F0F"/>
    <w:rsid w:val="004143E5"/>
    <w:rsid w:val="0041469A"/>
    <w:rsid w:val="004147D0"/>
    <w:rsid w:val="0041497A"/>
    <w:rsid w:val="00414CC3"/>
    <w:rsid w:val="00415C01"/>
    <w:rsid w:val="00415FBA"/>
    <w:rsid w:val="0041601A"/>
    <w:rsid w:val="004162D7"/>
    <w:rsid w:val="004166A0"/>
    <w:rsid w:val="0041692C"/>
    <w:rsid w:val="004169C5"/>
    <w:rsid w:val="00416A93"/>
    <w:rsid w:val="00416BD8"/>
    <w:rsid w:val="004179D0"/>
    <w:rsid w:val="00417A6D"/>
    <w:rsid w:val="004200B0"/>
    <w:rsid w:val="0042017F"/>
    <w:rsid w:val="00420664"/>
    <w:rsid w:val="004206E5"/>
    <w:rsid w:val="00420835"/>
    <w:rsid w:val="00420A7E"/>
    <w:rsid w:val="00420A87"/>
    <w:rsid w:val="00420B15"/>
    <w:rsid w:val="00420C24"/>
    <w:rsid w:val="00420DCE"/>
    <w:rsid w:val="00420E5E"/>
    <w:rsid w:val="004212F0"/>
    <w:rsid w:val="00421337"/>
    <w:rsid w:val="00421799"/>
    <w:rsid w:val="0042191F"/>
    <w:rsid w:val="00421C9A"/>
    <w:rsid w:val="00421CC0"/>
    <w:rsid w:val="00421F78"/>
    <w:rsid w:val="00422267"/>
    <w:rsid w:val="0042227F"/>
    <w:rsid w:val="00422E51"/>
    <w:rsid w:val="00422EEC"/>
    <w:rsid w:val="0042317C"/>
    <w:rsid w:val="00423925"/>
    <w:rsid w:val="00423EEF"/>
    <w:rsid w:val="00423F52"/>
    <w:rsid w:val="00423FEB"/>
    <w:rsid w:val="00424A25"/>
    <w:rsid w:val="004250A5"/>
    <w:rsid w:val="00425CF9"/>
    <w:rsid w:val="00425D76"/>
    <w:rsid w:val="00425E08"/>
    <w:rsid w:val="00425FF4"/>
    <w:rsid w:val="0042629F"/>
    <w:rsid w:val="004265F1"/>
    <w:rsid w:val="00426930"/>
    <w:rsid w:val="004269D5"/>
    <w:rsid w:val="0042706D"/>
    <w:rsid w:val="004270FD"/>
    <w:rsid w:val="004271D5"/>
    <w:rsid w:val="00427261"/>
    <w:rsid w:val="004272B9"/>
    <w:rsid w:val="004273F5"/>
    <w:rsid w:val="004277BC"/>
    <w:rsid w:val="00427915"/>
    <w:rsid w:val="00427AA6"/>
    <w:rsid w:val="00427B3E"/>
    <w:rsid w:val="004308BF"/>
    <w:rsid w:val="004308E9"/>
    <w:rsid w:val="00430AF9"/>
    <w:rsid w:val="00431066"/>
    <w:rsid w:val="004311F9"/>
    <w:rsid w:val="004313EF"/>
    <w:rsid w:val="00431441"/>
    <w:rsid w:val="00431E8F"/>
    <w:rsid w:val="00431F16"/>
    <w:rsid w:val="00432296"/>
    <w:rsid w:val="00432638"/>
    <w:rsid w:val="00432CB6"/>
    <w:rsid w:val="0043360C"/>
    <w:rsid w:val="0043383B"/>
    <w:rsid w:val="0043384A"/>
    <w:rsid w:val="004339B7"/>
    <w:rsid w:val="00433C3F"/>
    <w:rsid w:val="00433CB8"/>
    <w:rsid w:val="00433EF9"/>
    <w:rsid w:val="00433F44"/>
    <w:rsid w:val="00433F6B"/>
    <w:rsid w:val="00434813"/>
    <w:rsid w:val="00434819"/>
    <w:rsid w:val="0043497B"/>
    <w:rsid w:val="00434B0F"/>
    <w:rsid w:val="00434B87"/>
    <w:rsid w:val="00434F5E"/>
    <w:rsid w:val="004352F3"/>
    <w:rsid w:val="0043533B"/>
    <w:rsid w:val="004356E2"/>
    <w:rsid w:val="00435D9E"/>
    <w:rsid w:val="00436000"/>
    <w:rsid w:val="004361BB"/>
    <w:rsid w:val="00436277"/>
    <w:rsid w:val="004365F7"/>
    <w:rsid w:val="0043664D"/>
    <w:rsid w:val="00436A6D"/>
    <w:rsid w:val="00436BD5"/>
    <w:rsid w:val="00436FF9"/>
    <w:rsid w:val="004373A7"/>
    <w:rsid w:val="004374CC"/>
    <w:rsid w:val="0043764E"/>
    <w:rsid w:val="004377D4"/>
    <w:rsid w:val="00437960"/>
    <w:rsid w:val="00437972"/>
    <w:rsid w:val="004379D8"/>
    <w:rsid w:val="00437A5E"/>
    <w:rsid w:val="004400F1"/>
    <w:rsid w:val="0044019A"/>
    <w:rsid w:val="004403B8"/>
    <w:rsid w:val="00440734"/>
    <w:rsid w:val="00440870"/>
    <w:rsid w:val="00440F57"/>
    <w:rsid w:val="00441327"/>
    <w:rsid w:val="00441569"/>
    <w:rsid w:val="00441A0D"/>
    <w:rsid w:val="00441B87"/>
    <w:rsid w:val="004421C6"/>
    <w:rsid w:val="00442288"/>
    <w:rsid w:val="004422DF"/>
    <w:rsid w:val="00442544"/>
    <w:rsid w:val="004429DE"/>
    <w:rsid w:val="00442BAA"/>
    <w:rsid w:val="00442D95"/>
    <w:rsid w:val="00442FB4"/>
    <w:rsid w:val="004430B1"/>
    <w:rsid w:val="00443176"/>
    <w:rsid w:val="00443310"/>
    <w:rsid w:val="00443463"/>
    <w:rsid w:val="004434DF"/>
    <w:rsid w:val="0044367E"/>
    <w:rsid w:val="0044417F"/>
    <w:rsid w:val="00444D71"/>
    <w:rsid w:val="004454C2"/>
    <w:rsid w:val="00445728"/>
    <w:rsid w:val="004457E8"/>
    <w:rsid w:val="00445CA0"/>
    <w:rsid w:val="00445E05"/>
    <w:rsid w:val="00446176"/>
    <w:rsid w:val="0044618B"/>
    <w:rsid w:val="004461A9"/>
    <w:rsid w:val="00446390"/>
    <w:rsid w:val="004464A2"/>
    <w:rsid w:val="004466D8"/>
    <w:rsid w:val="00446920"/>
    <w:rsid w:val="00446E27"/>
    <w:rsid w:val="00447351"/>
    <w:rsid w:val="00447536"/>
    <w:rsid w:val="00447AA1"/>
    <w:rsid w:val="00447B50"/>
    <w:rsid w:val="00447B8C"/>
    <w:rsid w:val="00447BD5"/>
    <w:rsid w:val="00447C55"/>
    <w:rsid w:val="0045004D"/>
    <w:rsid w:val="00450BD4"/>
    <w:rsid w:val="00450BFC"/>
    <w:rsid w:val="00450C2B"/>
    <w:rsid w:val="00450E1B"/>
    <w:rsid w:val="00450F4C"/>
    <w:rsid w:val="004512D8"/>
    <w:rsid w:val="0045142E"/>
    <w:rsid w:val="00451434"/>
    <w:rsid w:val="0045153F"/>
    <w:rsid w:val="00451B45"/>
    <w:rsid w:val="00451B71"/>
    <w:rsid w:val="00451D03"/>
    <w:rsid w:val="00451DF6"/>
    <w:rsid w:val="00451DFE"/>
    <w:rsid w:val="00451F62"/>
    <w:rsid w:val="00452268"/>
    <w:rsid w:val="0045230A"/>
    <w:rsid w:val="00452AEA"/>
    <w:rsid w:val="00452D17"/>
    <w:rsid w:val="00452E0B"/>
    <w:rsid w:val="00453128"/>
    <w:rsid w:val="00453490"/>
    <w:rsid w:val="00453663"/>
    <w:rsid w:val="004538BB"/>
    <w:rsid w:val="00453F26"/>
    <w:rsid w:val="0045400B"/>
    <w:rsid w:val="0045406B"/>
    <w:rsid w:val="0045426D"/>
    <w:rsid w:val="00454316"/>
    <w:rsid w:val="00454847"/>
    <w:rsid w:val="004548CC"/>
    <w:rsid w:val="0045510B"/>
    <w:rsid w:val="00455385"/>
    <w:rsid w:val="004556C2"/>
    <w:rsid w:val="004556CC"/>
    <w:rsid w:val="0045598B"/>
    <w:rsid w:val="00455A7E"/>
    <w:rsid w:val="00455BCE"/>
    <w:rsid w:val="00455E4C"/>
    <w:rsid w:val="00455F6E"/>
    <w:rsid w:val="004561E6"/>
    <w:rsid w:val="0045626E"/>
    <w:rsid w:val="0045675E"/>
    <w:rsid w:val="0045701C"/>
    <w:rsid w:val="00457135"/>
    <w:rsid w:val="0045714E"/>
    <w:rsid w:val="0045724E"/>
    <w:rsid w:val="004575A6"/>
    <w:rsid w:val="004576B7"/>
    <w:rsid w:val="004578A8"/>
    <w:rsid w:val="00457E4C"/>
    <w:rsid w:val="00460234"/>
    <w:rsid w:val="0046067D"/>
    <w:rsid w:val="004606CB"/>
    <w:rsid w:val="00460BE1"/>
    <w:rsid w:val="00461059"/>
    <w:rsid w:val="0046109E"/>
    <w:rsid w:val="00461293"/>
    <w:rsid w:val="004613ED"/>
    <w:rsid w:val="004614C6"/>
    <w:rsid w:val="004615D2"/>
    <w:rsid w:val="0046182A"/>
    <w:rsid w:val="004621F0"/>
    <w:rsid w:val="004623BF"/>
    <w:rsid w:val="00462476"/>
    <w:rsid w:val="004627AB"/>
    <w:rsid w:val="0046283F"/>
    <w:rsid w:val="00462F2F"/>
    <w:rsid w:val="004631BC"/>
    <w:rsid w:val="004634CE"/>
    <w:rsid w:val="0046351E"/>
    <w:rsid w:val="004635A7"/>
    <w:rsid w:val="00463645"/>
    <w:rsid w:val="00463B4C"/>
    <w:rsid w:val="00463BC7"/>
    <w:rsid w:val="00463D3E"/>
    <w:rsid w:val="00463E97"/>
    <w:rsid w:val="00464343"/>
    <w:rsid w:val="00464889"/>
    <w:rsid w:val="004649D9"/>
    <w:rsid w:val="00464D36"/>
    <w:rsid w:val="00464F86"/>
    <w:rsid w:val="0046503A"/>
    <w:rsid w:val="004652D7"/>
    <w:rsid w:val="00465713"/>
    <w:rsid w:val="004659BD"/>
    <w:rsid w:val="00465A2E"/>
    <w:rsid w:val="00465DDC"/>
    <w:rsid w:val="00465F2A"/>
    <w:rsid w:val="0046645D"/>
    <w:rsid w:val="0046684C"/>
    <w:rsid w:val="004668C7"/>
    <w:rsid w:val="00466A37"/>
    <w:rsid w:val="00466E27"/>
    <w:rsid w:val="00467206"/>
    <w:rsid w:val="004674B9"/>
    <w:rsid w:val="00467962"/>
    <w:rsid w:val="00467FA5"/>
    <w:rsid w:val="004700F3"/>
    <w:rsid w:val="004701E8"/>
    <w:rsid w:val="004707F9"/>
    <w:rsid w:val="00470D63"/>
    <w:rsid w:val="00471473"/>
    <w:rsid w:val="00471496"/>
    <w:rsid w:val="0047188C"/>
    <w:rsid w:val="00471D90"/>
    <w:rsid w:val="00472154"/>
    <w:rsid w:val="0047291F"/>
    <w:rsid w:val="00472D29"/>
    <w:rsid w:val="00473644"/>
    <w:rsid w:val="00473915"/>
    <w:rsid w:val="00473A69"/>
    <w:rsid w:val="00474035"/>
    <w:rsid w:val="004741FF"/>
    <w:rsid w:val="0047431D"/>
    <w:rsid w:val="00474492"/>
    <w:rsid w:val="00474924"/>
    <w:rsid w:val="004749BC"/>
    <w:rsid w:val="00474AB4"/>
    <w:rsid w:val="00474C65"/>
    <w:rsid w:val="0047533C"/>
    <w:rsid w:val="00475575"/>
    <w:rsid w:val="00475DAA"/>
    <w:rsid w:val="00475DC7"/>
    <w:rsid w:val="00475E47"/>
    <w:rsid w:val="00475E92"/>
    <w:rsid w:val="00476187"/>
    <w:rsid w:val="00476590"/>
    <w:rsid w:val="00476D9E"/>
    <w:rsid w:val="00477146"/>
    <w:rsid w:val="004772B4"/>
    <w:rsid w:val="004778C7"/>
    <w:rsid w:val="00477967"/>
    <w:rsid w:val="00477A42"/>
    <w:rsid w:val="00477F85"/>
    <w:rsid w:val="0048018C"/>
    <w:rsid w:val="004804CF"/>
    <w:rsid w:val="004805F6"/>
    <w:rsid w:val="0048066C"/>
    <w:rsid w:val="0048087A"/>
    <w:rsid w:val="00480A9E"/>
    <w:rsid w:val="00480DA7"/>
    <w:rsid w:val="0048154D"/>
    <w:rsid w:val="0048157D"/>
    <w:rsid w:val="0048179C"/>
    <w:rsid w:val="00481A57"/>
    <w:rsid w:val="004825B9"/>
    <w:rsid w:val="00482A70"/>
    <w:rsid w:val="00482D46"/>
    <w:rsid w:val="004830D8"/>
    <w:rsid w:val="004831D6"/>
    <w:rsid w:val="0048328C"/>
    <w:rsid w:val="00483326"/>
    <w:rsid w:val="004834A7"/>
    <w:rsid w:val="00483A51"/>
    <w:rsid w:val="00483B71"/>
    <w:rsid w:val="00483D92"/>
    <w:rsid w:val="00483FCE"/>
    <w:rsid w:val="0048408A"/>
    <w:rsid w:val="004842EB"/>
    <w:rsid w:val="00484746"/>
    <w:rsid w:val="00484B45"/>
    <w:rsid w:val="00484E30"/>
    <w:rsid w:val="004853A9"/>
    <w:rsid w:val="004853ED"/>
    <w:rsid w:val="00485533"/>
    <w:rsid w:val="0048558F"/>
    <w:rsid w:val="00485759"/>
    <w:rsid w:val="004859F4"/>
    <w:rsid w:val="00485BCA"/>
    <w:rsid w:val="00485D2C"/>
    <w:rsid w:val="00485DBF"/>
    <w:rsid w:val="004860B5"/>
    <w:rsid w:val="004863E2"/>
    <w:rsid w:val="0048677F"/>
    <w:rsid w:val="004869FA"/>
    <w:rsid w:val="00486AF4"/>
    <w:rsid w:val="00486B9D"/>
    <w:rsid w:val="00486F4D"/>
    <w:rsid w:val="00487851"/>
    <w:rsid w:val="004879B6"/>
    <w:rsid w:val="00487DE4"/>
    <w:rsid w:val="00487DFE"/>
    <w:rsid w:val="00487E0B"/>
    <w:rsid w:val="00487EC0"/>
    <w:rsid w:val="00487EC7"/>
    <w:rsid w:val="0049082F"/>
    <w:rsid w:val="00490F9B"/>
    <w:rsid w:val="00491465"/>
    <w:rsid w:val="00491648"/>
    <w:rsid w:val="0049165E"/>
    <w:rsid w:val="004917B1"/>
    <w:rsid w:val="00491A11"/>
    <w:rsid w:val="00491C2A"/>
    <w:rsid w:val="00491DE8"/>
    <w:rsid w:val="004922A5"/>
    <w:rsid w:val="004925EC"/>
    <w:rsid w:val="00492B3F"/>
    <w:rsid w:val="00492C0D"/>
    <w:rsid w:val="00492CD9"/>
    <w:rsid w:val="004931AB"/>
    <w:rsid w:val="00493872"/>
    <w:rsid w:val="00493959"/>
    <w:rsid w:val="00493FDE"/>
    <w:rsid w:val="0049412F"/>
    <w:rsid w:val="00494637"/>
    <w:rsid w:val="0049473E"/>
    <w:rsid w:val="0049493E"/>
    <w:rsid w:val="004956B2"/>
    <w:rsid w:val="004956C2"/>
    <w:rsid w:val="0049587E"/>
    <w:rsid w:val="00495986"/>
    <w:rsid w:val="00495DEB"/>
    <w:rsid w:val="00495E13"/>
    <w:rsid w:val="004962F6"/>
    <w:rsid w:val="00496446"/>
    <w:rsid w:val="00496465"/>
    <w:rsid w:val="0049652D"/>
    <w:rsid w:val="00496982"/>
    <w:rsid w:val="00496C3E"/>
    <w:rsid w:val="004970F8"/>
    <w:rsid w:val="0049713E"/>
    <w:rsid w:val="00497321"/>
    <w:rsid w:val="00497498"/>
    <w:rsid w:val="004978A5"/>
    <w:rsid w:val="00497990"/>
    <w:rsid w:val="00497A05"/>
    <w:rsid w:val="004A0535"/>
    <w:rsid w:val="004A06B2"/>
    <w:rsid w:val="004A0717"/>
    <w:rsid w:val="004A07E7"/>
    <w:rsid w:val="004A0D32"/>
    <w:rsid w:val="004A0E8E"/>
    <w:rsid w:val="004A135D"/>
    <w:rsid w:val="004A142F"/>
    <w:rsid w:val="004A1E84"/>
    <w:rsid w:val="004A1EB9"/>
    <w:rsid w:val="004A1EE1"/>
    <w:rsid w:val="004A200E"/>
    <w:rsid w:val="004A2164"/>
    <w:rsid w:val="004A222B"/>
    <w:rsid w:val="004A2515"/>
    <w:rsid w:val="004A2B54"/>
    <w:rsid w:val="004A2BE4"/>
    <w:rsid w:val="004A2E41"/>
    <w:rsid w:val="004A30FA"/>
    <w:rsid w:val="004A3115"/>
    <w:rsid w:val="004A324F"/>
    <w:rsid w:val="004A355C"/>
    <w:rsid w:val="004A35BE"/>
    <w:rsid w:val="004A39FD"/>
    <w:rsid w:val="004A3CDC"/>
    <w:rsid w:val="004A45E4"/>
    <w:rsid w:val="004A4A85"/>
    <w:rsid w:val="004A4D43"/>
    <w:rsid w:val="004A5164"/>
    <w:rsid w:val="004A51F9"/>
    <w:rsid w:val="004A535A"/>
    <w:rsid w:val="004A5391"/>
    <w:rsid w:val="004A5467"/>
    <w:rsid w:val="004A5619"/>
    <w:rsid w:val="004A5897"/>
    <w:rsid w:val="004A593E"/>
    <w:rsid w:val="004A5B3B"/>
    <w:rsid w:val="004A5D61"/>
    <w:rsid w:val="004A5E44"/>
    <w:rsid w:val="004A650C"/>
    <w:rsid w:val="004A69C8"/>
    <w:rsid w:val="004A6C97"/>
    <w:rsid w:val="004A79D7"/>
    <w:rsid w:val="004A7A43"/>
    <w:rsid w:val="004A7AA8"/>
    <w:rsid w:val="004A7F29"/>
    <w:rsid w:val="004B0796"/>
    <w:rsid w:val="004B09F7"/>
    <w:rsid w:val="004B0E07"/>
    <w:rsid w:val="004B0E1F"/>
    <w:rsid w:val="004B10EC"/>
    <w:rsid w:val="004B141F"/>
    <w:rsid w:val="004B1491"/>
    <w:rsid w:val="004B16BA"/>
    <w:rsid w:val="004B1E8C"/>
    <w:rsid w:val="004B286C"/>
    <w:rsid w:val="004B2B73"/>
    <w:rsid w:val="004B2E55"/>
    <w:rsid w:val="004B3987"/>
    <w:rsid w:val="004B3A9B"/>
    <w:rsid w:val="004B3C6B"/>
    <w:rsid w:val="004B441C"/>
    <w:rsid w:val="004B44C5"/>
    <w:rsid w:val="004B4B80"/>
    <w:rsid w:val="004B515A"/>
    <w:rsid w:val="004B55DC"/>
    <w:rsid w:val="004B63DA"/>
    <w:rsid w:val="004B75B6"/>
    <w:rsid w:val="004B79FA"/>
    <w:rsid w:val="004B7FA5"/>
    <w:rsid w:val="004C00EE"/>
    <w:rsid w:val="004C0479"/>
    <w:rsid w:val="004C0A38"/>
    <w:rsid w:val="004C1076"/>
    <w:rsid w:val="004C112B"/>
    <w:rsid w:val="004C12BA"/>
    <w:rsid w:val="004C14B8"/>
    <w:rsid w:val="004C1555"/>
    <w:rsid w:val="004C1649"/>
    <w:rsid w:val="004C1A1C"/>
    <w:rsid w:val="004C1AD1"/>
    <w:rsid w:val="004C1DBC"/>
    <w:rsid w:val="004C234B"/>
    <w:rsid w:val="004C2710"/>
    <w:rsid w:val="004C35F8"/>
    <w:rsid w:val="004C37B2"/>
    <w:rsid w:val="004C398D"/>
    <w:rsid w:val="004C3A52"/>
    <w:rsid w:val="004C3ACD"/>
    <w:rsid w:val="004C3C46"/>
    <w:rsid w:val="004C402B"/>
    <w:rsid w:val="004C417C"/>
    <w:rsid w:val="004C4187"/>
    <w:rsid w:val="004C4781"/>
    <w:rsid w:val="004C49D5"/>
    <w:rsid w:val="004C49EF"/>
    <w:rsid w:val="004C4C8A"/>
    <w:rsid w:val="004C4EE4"/>
    <w:rsid w:val="004C5315"/>
    <w:rsid w:val="004C5477"/>
    <w:rsid w:val="004C577C"/>
    <w:rsid w:val="004C581E"/>
    <w:rsid w:val="004C594B"/>
    <w:rsid w:val="004C5CEB"/>
    <w:rsid w:val="004C63CE"/>
    <w:rsid w:val="004C7235"/>
    <w:rsid w:val="004C72EE"/>
    <w:rsid w:val="004C7366"/>
    <w:rsid w:val="004C77E1"/>
    <w:rsid w:val="004C7903"/>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3C20"/>
    <w:rsid w:val="004D3CEF"/>
    <w:rsid w:val="004D4063"/>
    <w:rsid w:val="004D4140"/>
    <w:rsid w:val="004D48FF"/>
    <w:rsid w:val="004D4F66"/>
    <w:rsid w:val="004D514B"/>
    <w:rsid w:val="004D528E"/>
    <w:rsid w:val="004D535A"/>
    <w:rsid w:val="004D55FF"/>
    <w:rsid w:val="004D598D"/>
    <w:rsid w:val="004D5A45"/>
    <w:rsid w:val="004D5B4D"/>
    <w:rsid w:val="004D5BFF"/>
    <w:rsid w:val="004D6247"/>
    <w:rsid w:val="004D6506"/>
    <w:rsid w:val="004D68B5"/>
    <w:rsid w:val="004D6A2E"/>
    <w:rsid w:val="004D6C28"/>
    <w:rsid w:val="004D6FAF"/>
    <w:rsid w:val="004D70A6"/>
    <w:rsid w:val="004D720D"/>
    <w:rsid w:val="004D73C0"/>
    <w:rsid w:val="004D7FA5"/>
    <w:rsid w:val="004E0044"/>
    <w:rsid w:val="004E024B"/>
    <w:rsid w:val="004E033D"/>
    <w:rsid w:val="004E0823"/>
    <w:rsid w:val="004E0F6C"/>
    <w:rsid w:val="004E12DF"/>
    <w:rsid w:val="004E1600"/>
    <w:rsid w:val="004E1725"/>
    <w:rsid w:val="004E1964"/>
    <w:rsid w:val="004E1A9C"/>
    <w:rsid w:val="004E1BB8"/>
    <w:rsid w:val="004E1C8E"/>
    <w:rsid w:val="004E1D08"/>
    <w:rsid w:val="004E1D14"/>
    <w:rsid w:val="004E1F2E"/>
    <w:rsid w:val="004E2125"/>
    <w:rsid w:val="004E2475"/>
    <w:rsid w:val="004E2566"/>
    <w:rsid w:val="004E2AB6"/>
    <w:rsid w:val="004E313A"/>
    <w:rsid w:val="004E3C09"/>
    <w:rsid w:val="004E3CC5"/>
    <w:rsid w:val="004E3F91"/>
    <w:rsid w:val="004E40D9"/>
    <w:rsid w:val="004E436F"/>
    <w:rsid w:val="004E4A86"/>
    <w:rsid w:val="004E4B5E"/>
    <w:rsid w:val="004E52B6"/>
    <w:rsid w:val="004E53E9"/>
    <w:rsid w:val="004E565A"/>
    <w:rsid w:val="004E56B7"/>
    <w:rsid w:val="004E5D0D"/>
    <w:rsid w:val="004E5F03"/>
    <w:rsid w:val="004E6424"/>
    <w:rsid w:val="004E6426"/>
    <w:rsid w:val="004E657B"/>
    <w:rsid w:val="004E6CD2"/>
    <w:rsid w:val="004E6F7C"/>
    <w:rsid w:val="004E7C6F"/>
    <w:rsid w:val="004E7C88"/>
    <w:rsid w:val="004E7CCE"/>
    <w:rsid w:val="004E7F3B"/>
    <w:rsid w:val="004F049C"/>
    <w:rsid w:val="004F0644"/>
    <w:rsid w:val="004F07F4"/>
    <w:rsid w:val="004F091D"/>
    <w:rsid w:val="004F0953"/>
    <w:rsid w:val="004F0A66"/>
    <w:rsid w:val="004F0C25"/>
    <w:rsid w:val="004F0D15"/>
    <w:rsid w:val="004F0D3C"/>
    <w:rsid w:val="004F0DD8"/>
    <w:rsid w:val="004F1002"/>
    <w:rsid w:val="004F11A9"/>
    <w:rsid w:val="004F1382"/>
    <w:rsid w:val="004F1B1E"/>
    <w:rsid w:val="004F1BBB"/>
    <w:rsid w:val="004F1E25"/>
    <w:rsid w:val="004F2295"/>
    <w:rsid w:val="004F240B"/>
    <w:rsid w:val="004F35E0"/>
    <w:rsid w:val="004F35EE"/>
    <w:rsid w:val="004F365F"/>
    <w:rsid w:val="004F3A12"/>
    <w:rsid w:val="004F3A87"/>
    <w:rsid w:val="004F3AA7"/>
    <w:rsid w:val="004F3D42"/>
    <w:rsid w:val="004F3F5C"/>
    <w:rsid w:val="004F40B3"/>
    <w:rsid w:val="004F43A1"/>
    <w:rsid w:val="004F4995"/>
    <w:rsid w:val="004F4F17"/>
    <w:rsid w:val="004F5138"/>
    <w:rsid w:val="004F5160"/>
    <w:rsid w:val="004F5D45"/>
    <w:rsid w:val="004F5DAD"/>
    <w:rsid w:val="004F6035"/>
    <w:rsid w:val="004F6690"/>
    <w:rsid w:val="004F698A"/>
    <w:rsid w:val="004F6B13"/>
    <w:rsid w:val="004F6BF1"/>
    <w:rsid w:val="004F6DB7"/>
    <w:rsid w:val="004F6F43"/>
    <w:rsid w:val="004F6F5E"/>
    <w:rsid w:val="004F7084"/>
    <w:rsid w:val="004F739E"/>
    <w:rsid w:val="004F74CA"/>
    <w:rsid w:val="004F7787"/>
    <w:rsid w:val="004F79A1"/>
    <w:rsid w:val="004F79B1"/>
    <w:rsid w:val="004F7CC3"/>
    <w:rsid w:val="004F7D13"/>
    <w:rsid w:val="004F7D83"/>
    <w:rsid w:val="004F7D92"/>
    <w:rsid w:val="004F7EDF"/>
    <w:rsid w:val="005000D6"/>
    <w:rsid w:val="00500110"/>
    <w:rsid w:val="00500145"/>
    <w:rsid w:val="00500799"/>
    <w:rsid w:val="00500920"/>
    <w:rsid w:val="00500DE8"/>
    <w:rsid w:val="00501064"/>
    <w:rsid w:val="0050126E"/>
    <w:rsid w:val="005014FC"/>
    <w:rsid w:val="005019B5"/>
    <w:rsid w:val="005019C0"/>
    <w:rsid w:val="005021A7"/>
    <w:rsid w:val="0050225A"/>
    <w:rsid w:val="0050250C"/>
    <w:rsid w:val="00502D09"/>
    <w:rsid w:val="00502D81"/>
    <w:rsid w:val="00502D90"/>
    <w:rsid w:val="00502E1D"/>
    <w:rsid w:val="00502F97"/>
    <w:rsid w:val="00503352"/>
    <w:rsid w:val="005033D8"/>
    <w:rsid w:val="0050351A"/>
    <w:rsid w:val="00503662"/>
    <w:rsid w:val="00503795"/>
    <w:rsid w:val="00503CF7"/>
    <w:rsid w:val="00503F00"/>
    <w:rsid w:val="00504036"/>
    <w:rsid w:val="005041C0"/>
    <w:rsid w:val="005042D3"/>
    <w:rsid w:val="00504A6A"/>
    <w:rsid w:val="00504B2C"/>
    <w:rsid w:val="00504E7E"/>
    <w:rsid w:val="005050D4"/>
    <w:rsid w:val="00505460"/>
    <w:rsid w:val="00505C7E"/>
    <w:rsid w:val="00505CE1"/>
    <w:rsid w:val="00506058"/>
    <w:rsid w:val="00506259"/>
    <w:rsid w:val="005062DD"/>
    <w:rsid w:val="005069A4"/>
    <w:rsid w:val="00506A1F"/>
    <w:rsid w:val="005071A3"/>
    <w:rsid w:val="00507597"/>
    <w:rsid w:val="005077C6"/>
    <w:rsid w:val="00507CFB"/>
    <w:rsid w:val="00510245"/>
    <w:rsid w:val="00510522"/>
    <w:rsid w:val="0051067C"/>
    <w:rsid w:val="00510833"/>
    <w:rsid w:val="0051089A"/>
    <w:rsid w:val="005108DA"/>
    <w:rsid w:val="005108EF"/>
    <w:rsid w:val="00510A01"/>
    <w:rsid w:val="00510BA0"/>
    <w:rsid w:val="00510E22"/>
    <w:rsid w:val="00511120"/>
    <w:rsid w:val="00511156"/>
    <w:rsid w:val="0051118C"/>
    <w:rsid w:val="0051138B"/>
    <w:rsid w:val="00511A66"/>
    <w:rsid w:val="00512229"/>
    <w:rsid w:val="005122FE"/>
    <w:rsid w:val="00512721"/>
    <w:rsid w:val="0051287B"/>
    <w:rsid w:val="00512DFB"/>
    <w:rsid w:val="00512E08"/>
    <w:rsid w:val="00512FE4"/>
    <w:rsid w:val="005135E4"/>
    <w:rsid w:val="00513CB4"/>
    <w:rsid w:val="00513EDA"/>
    <w:rsid w:val="00513F6B"/>
    <w:rsid w:val="005142A8"/>
    <w:rsid w:val="00514425"/>
    <w:rsid w:val="005147EF"/>
    <w:rsid w:val="00514E2D"/>
    <w:rsid w:val="00514ECF"/>
    <w:rsid w:val="00515290"/>
    <w:rsid w:val="00515B23"/>
    <w:rsid w:val="00515C39"/>
    <w:rsid w:val="00516381"/>
    <w:rsid w:val="00516487"/>
    <w:rsid w:val="00516A8B"/>
    <w:rsid w:val="00516C58"/>
    <w:rsid w:val="005173C0"/>
    <w:rsid w:val="00517471"/>
    <w:rsid w:val="00517E62"/>
    <w:rsid w:val="00517EA6"/>
    <w:rsid w:val="00520188"/>
    <w:rsid w:val="00520415"/>
    <w:rsid w:val="005204AE"/>
    <w:rsid w:val="00520A59"/>
    <w:rsid w:val="00520DD8"/>
    <w:rsid w:val="00520FC1"/>
    <w:rsid w:val="00521232"/>
    <w:rsid w:val="00521244"/>
    <w:rsid w:val="005212C4"/>
    <w:rsid w:val="005212DC"/>
    <w:rsid w:val="0052183F"/>
    <w:rsid w:val="0052196C"/>
    <w:rsid w:val="005219CA"/>
    <w:rsid w:val="00521BFD"/>
    <w:rsid w:val="00521C5F"/>
    <w:rsid w:val="00521D40"/>
    <w:rsid w:val="00521DB5"/>
    <w:rsid w:val="00522198"/>
    <w:rsid w:val="0052239B"/>
    <w:rsid w:val="00522B13"/>
    <w:rsid w:val="00522B30"/>
    <w:rsid w:val="00522C03"/>
    <w:rsid w:val="005232B3"/>
    <w:rsid w:val="005233A5"/>
    <w:rsid w:val="005235C5"/>
    <w:rsid w:val="00523B93"/>
    <w:rsid w:val="00523C38"/>
    <w:rsid w:val="0052438E"/>
    <w:rsid w:val="005246EC"/>
    <w:rsid w:val="005247C4"/>
    <w:rsid w:val="00525B0A"/>
    <w:rsid w:val="0052624A"/>
    <w:rsid w:val="00526266"/>
    <w:rsid w:val="00526276"/>
    <w:rsid w:val="00526493"/>
    <w:rsid w:val="005265DA"/>
    <w:rsid w:val="0052673B"/>
    <w:rsid w:val="00526A07"/>
    <w:rsid w:val="00526A2E"/>
    <w:rsid w:val="00526EBE"/>
    <w:rsid w:val="00526F6C"/>
    <w:rsid w:val="00527730"/>
    <w:rsid w:val="00527970"/>
    <w:rsid w:val="005302CE"/>
    <w:rsid w:val="005303E9"/>
    <w:rsid w:val="0053047A"/>
    <w:rsid w:val="00530880"/>
    <w:rsid w:val="0053090A"/>
    <w:rsid w:val="00530AC9"/>
    <w:rsid w:val="00530BC0"/>
    <w:rsid w:val="00530DAE"/>
    <w:rsid w:val="005310F3"/>
    <w:rsid w:val="00531179"/>
    <w:rsid w:val="0053160A"/>
    <w:rsid w:val="00531614"/>
    <w:rsid w:val="005317EC"/>
    <w:rsid w:val="005319CA"/>
    <w:rsid w:val="00531A3D"/>
    <w:rsid w:val="00531DE9"/>
    <w:rsid w:val="00531EAA"/>
    <w:rsid w:val="00531F4B"/>
    <w:rsid w:val="0053233B"/>
    <w:rsid w:val="0053272A"/>
    <w:rsid w:val="005328B2"/>
    <w:rsid w:val="0053349A"/>
    <w:rsid w:val="005334AF"/>
    <w:rsid w:val="00533538"/>
    <w:rsid w:val="005336D9"/>
    <w:rsid w:val="005336FD"/>
    <w:rsid w:val="00533DD7"/>
    <w:rsid w:val="00534175"/>
    <w:rsid w:val="0053426F"/>
    <w:rsid w:val="00534527"/>
    <w:rsid w:val="0053497F"/>
    <w:rsid w:val="00534DA3"/>
    <w:rsid w:val="00534DD6"/>
    <w:rsid w:val="00534E18"/>
    <w:rsid w:val="00535E1F"/>
    <w:rsid w:val="00536252"/>
    <w:rsid w:val="0053665B"/>
    <w:rsid w:val="00536687"/>
    <w:rsid w:val="00536848"/>
    <w:rsid w:val="00536B82"/>
    <w:rsid w:val="00536BED"/>
    <w:rsid w:val="00536DA1"/>
    <w:rsid w:val="00537024"/>
    <w:rsid w:val="0053708A"/>
    <w:rsid w:val="00537261"/>
    <w:rsid w:val="0053770A"/>
    <w:rsid w:val="00537820"/>
    <w:rsid w:val="005379C2"/>
    <w:rsid w:val="00537C56"/>
    <w:rsid w:val="00537E54"/>
    <w:rsid w:val="00537E60"/>
    <w:rsid w:val="0054010B"/>
    <w:rsid w:val="005402B2"/>
    <w:rsid w:val="00540758"/>
    <w:rsid w:val="00540776"/>
    <w:rsid w:val="005407D4"/>
    <w:rsid w:val="005414E2"/>
    <w:rsid w:val="0054160D"/>
    <w:rsid w:val="005416A2"/>
    <w:rsid w:val="00541EB7"/>
    <w:rsid w:val="00542523"/>
    <w:rsid w:val="00542917"/>
    <w:rsid w:val="00542945"/>
    <w:rsid w:val="00542AD5"/>
    <w:rsid w:val="00542B3F"/>
    <w:rsid w:val="00542B78"/>
    <w:rsid w:val="00542BD9"/>
    <w:rsid w:val="00542EDE"/>
    <w:rsid w:val="0054341E"/>
    <w:rsid w:val="0054343A"/>
    <w:rsid w:val="005439C6"/>
    <w:rsid w:val="00543B3A"/>
    <w:rsid w:val="00543FC2"/>
    <w:rsid w:val="00543FD6"/>
    <w:rsid w:val="00544088"/>
    <w:rsid w:val="0054433B"/>
    <w:rsid w:val="00544902"/>
    <w:rsid w:val="00544AD7"/>
    <w:rsid w:val="005452DF"/>
    <w:rsid w:val="0054585E"/>
    <w:rsid w:val="00545B76"/>
    <w:rsid w:val="00546073"/>
    <w:rsid w:val="00546781"/>
    <w:rsid w:val="00546BDD"/>
    <w:rsid w:val="0054736B"/>
    <w:rsid w:val="005473ED"/>
    <w:rsid w:val="005474A0"/>
    <w:rsid w:val="005478BB"/>
    <w:rsid w:val="00547BC4"/>
    <w:rsid w:val="00547C73"/>
    <w:rsid w:val="00550BE8"/>
    <w:rsid w:val="00550C69"/>
    <w:rsid w:val="00550E51"/>
    <w:rsid w:val="005512AB"/>
    <w:rsid w:val="00551607"/>
    <w:rsid w:val="0055204E"/>
    <w:rsid w:val="00552423"/>
    <w:rsid w:val="00552C46"/>
    <w:rsid w:val="00553255"/>
    <w:rsid w:val="005534BB"/>
    <w:rsid w:val="00553651"/>
    <w:rsid w:val="0055365C"/>
    <w:rsid w:val="00553668"/>
    <w:rsid w:val="00553ADF"/>
    <w:rsid w:val="005541D4"/>
    <w:rsid w:val="005549F3"/>
    <w:rsid w:val="00554A10"/>
    <w:rsid w:val="00554B8A"/>
    <w:rsid w:val="00554FEA"/>
    <w:rsid w:val="005550AC"/>
    <w:rsid w:val="005553B5"/>
    <w:rsid w:val="00555892"/>
    <w:rsid w:val="00556323"/>
    <w:rsid w:val="005565A0"/>
    <w:rsid w:val="005565AB"/>
    <w:rsid w:val="0055669C"/>
    <w:rsid w:val="00556A21"/>
    <w:rsid w:val="00556E29"/>
    <w:rsid w:val="00556EE7"/>
    <w:rsid w:val="00556F55"/>
    <w:rsid w:val="0056018F"/>
    <w:rsid w:val="0056060F"/>
    <w:rsid w:val="00560BA3"/>
    <w:rsid w:val="0056101F"/>
    <w:rsid w:val="005613E8"/>
    <w:rsid w:val="0056158C"/>
    <w:rsid w:val="00561622"/>
    <w:rsid w:val="0056174D"/>
    <w:rsid w:val="00561816"/>
    <w:rsid w:val="005619B2"/>
    <w:rsid w:val="00561B15"/>
    <w:rsid w:val="00561BB4"/>
    <w:rsid w:val="00561C27"/>
    <w:rsid w:val="0056225F"/>
    <w:rsid w:val="00562414"/>
    <w:rsid w:val="0056255F"/>
    <w:rsid w:val="0056269B"/>
    <w:rsid w:val="0056298E"/>
    <w:rsid w:val="00562C8B"/>
    <w:rsid w:val="00563627"/>
    <w:rsid w:val="0056396A"/>
    <w:rsid w:val="00563FFD"/>
    <w:rsid w:val="005640B1"/>
    <w:rsid w:val="005641CA"/>
    <w:rsid w:val="00564478"/>
    <w:rsid w:val="00564619"/>
    <w:rsid w:val="005647F9"/>
    <w:rsid w:val="00564ABE"/>
    <w:rsid w:val="00564CE1"/>
    <w:rsid w:val="00564FE8"/>
    <w:rsid w:val="00565127"/>
    <w:rsid w:val="0056541B"/>
    <w:rsid w:val="00565F98"/>
    <w:rsid w:val="0056625B"/>
    <w:rsid w:val="00566671"/>
    <w:rsid w:val="00566C7B"/>
    <w:rsid w:val="00566DAC"/>
    <w:rsid w:val="00566FEA"/>
    <w:rsid w:val="00567009"/>
    <w:rsid w:val="005676F5"/>
    <w:rsid w:val="00567C79"/>
    <w:rsid w:val="00570012"/>
    <w:rsid w:val="00570018"/>
    <w:rsid w:val="005704B3"/>
    <w:rsid w:val="005705A3"/>
    <w:rsid w:val="00571020"/>
    <w:rsid w:val="005712F3"/>
    <w:rsid w:val="005715BD"/>
    <w:rsid w:val="005723B9"/>
    <w:rsid w:val="00572C10"/>
    <w:rsid w:val="00572FD2"/>
    <w:rsid w:val="00573330"/>
    <w:rsid w:val="005735B8"/>
    <w:rsid w:val="005735BB"/>
    <w:rsid w:val="005738DA"/>
    <w:rsid w:val="00573ABC"/>
    <w:rsid w:val="00573EC6"/>
    <w:rsid w:val="005740BA"/>
    <w:rsid w:val="005746CB"/>
    <w:rsid w:val="00574A48"/>
    <w:rsid w:val="00574A5F"/>
    <w:rsid w:val="00574C1C"/>
    <w:rsid w:val="00574E66"/>
    <w:rsid w:val="00575495"/>
    <w:rsid w:val="00575769"/>
    <w:rsid w:val="005759A1"/>
    <w:rsid w:val="00575CFA"/>
    <w:rsid w:val="00575FB3"/>
    <w:rsid w:val="005760F7"/>
    <w:rsid w:val="00576192"/>
    <w:rsid w:val="005761FD"/>
    <w:rsid w:val="00576A48"/>
    <w:rsid w:val="00576A9C"/>
    <w:rsid w:val="00576EC9"/>
    <w:rsid w:val="0057744C"/>
    <w:rsid w:val="00577475"/>
    <w:rsid w:val="005775D9"/>
    <w:rsid w:val="005777FF"/>
    <w:rsid w:val="00577878"/>
    <w:rsid w:val="00577D17"/>
    <w:rsid w:val="00577D2D"/>
    <w:rsid w:val="00577DC6"/>
    <w:rsid w:val="00577F44"/>
    <w:rsid w:val="00577F58"/>
    <w:rsid w:val="0058016F"/>
    <w:rsid w:val="00580227"/>
    <w:rsid w:val="00580A0D"/>
    <w:rsid w:val="00580A8D"/>
    <w:rsid w:val="00580AF4"/>
    <w:rsid w:val="00580EA8"/>
    <w:rsid w:val="00580ED7"/>
    <w:rsid w:val="005810AA"/>
    <w:rsid w:val="00581415"/>
    <w:rsid w:val="0058168F"/>
    <w:rsid w:val="00581885"/>
    <w:rsid w:val="00581978"/>
    <w:rsid w:val="00581FFE"/>
    <w:rsid w:val="0058204D"/>
    <w:rsid w:val="0058252A"/>
    <w:rsid w:val="00582B58"/>
    <w:rsid w:val="00582B72"/>
    <w:rsid w:val="00582C42"/>
    <w:rsid w:val="00582C5B"/>
    <w:rsid w:val="00582E81"/>
    <w:rsid w:val="00582EE0"/>
    <w:rsid w:val="00582FAD"/>
    <w:rsid w:val="00583129"/>
    <w:rsid w:val="005834EC"/>
    <w:rsid w:val="005835F6"/>
    <w:rsid w:val="005838B0"/>
    <w:rsid w:val="00583D40"/>
    <w:rsid w:val="00583E2B"/>
    <w:rsid w:val="00583E96"/>
    <w:rsid w:val="00583FEF"/>
    <w:rsid w:val="005840D6"/>
    <w:rsid w:val="0058481E"/>
    <w:rsid w:val="00584B8F"/>
    <w:rsid w:val="00584E40"/>
    <w:rsid w:val="00584F98"/>
    <w:rsid w:val="005850B8"/>
    <w:rsid w:val="005853E9"/>
    <w:rsid w:val="005853EA"/>
    <w:rsid w:val="0058551B"/>
    <w:rsid w:val="005858D5"/>
    <w:rsid w:val="00585A8C"/>
    <w:rsid w:val="00585C73"/>
    <w:rsid w:val="005864DE"/>
    <w:rsid w:val="005867AE"/>
    <w:rsid w:val="00586B23"/>
    <w:rsid w:val="00586C36"/>
    <w:rsid w:val="00587A9A"/>
    <w:rsid w:val="00587F6A"/>
    <w:rsid w:val="00587FAB"/>
    <w:rsid w:val="00590054"/>
    <w:rsid w:val="0059071B"/>
    <w:rsid w:val="00590780"/>
    <w:rsid w:val="00590903"/>
    <w:rsid w:val="00590B1F"/>
    <w:rsid w:val="00590B89"/>
    <w:rsid w:val="00591309"/>
    <w:rsid w:val="00591420"/>
    <w:rsid w:val="005915F9"/>
    <w:rsid w:val="00591CE2"/>
    <w:rsid w:val="005922AA"/>
    <w:rsid w:val="00592A40"/>
    <w:rsid w:val="00592D66"/>
    <w:rsid w:val="00592E64"/>
    <w:rsid w:val="00593021"/>
    <w:rsid w:val="005930BC"/>
    <w:rsid w:val="005938B8"/>
    <w:rsid w:val="005938BC"/>
    <w:rsid w:val="00594595"/>
    <w:rsid w:val="00594635"/>
    <w:rsid w:val="00594764"/>
    <w:rsid w:val="0059485F"/>
    <w:rsid w:val="005949B0"/>
    <w:rsid w:val="00595627"/>
    <w:rsid w:val="0059590E"/>
    <w:rsid w:val="00595ADA"/>
    <w:rsid w:val="00595F43"/>
    <w:rsid w:val="0059613A"/>
    <w:rsid w:val="0059627F"/>
    <w:rsid w:val="0059633E"/>
    <w:rsid w:val="00596B15"/>
    <w:rsid w:val="0059701F"/>
    <w:rsid w:val="0059717E"/>
    <w:rsid w:val="00597359"/>
    <w:rsid w:val="00597C8C"/>
    <w:rsid w:val="00597D3A"/>
    <w:rsid w:val="005A02B2"/>
    <w:rsid w:val="005A0352"/>
    <w:rsid w:val="005A04E8"/>
    <w:rsid w:val="005A0956"/>
    <w:rsid w:val="005A0A3C"/>
    <w:rsid w:val="005A0B2A"/>
    <w:rsid w:val="005A0DA9"/>
    <w:rsid w:val="005A0FFF"/>
    <w:rsid w:val="005A1360"/>
    <w:rsid w:val="005A1526"/>
    <w:rsid w:val="005A15BB"/>
    <w:rsid w:val="005A15E6"/>
    <w:rsid w:val="005A1C96"/>
    <w:rsid w:val="005A1D7D"/>
    <w:rsid w:val="005A21FA"/>
    <w:rsid w:val="005A24B9"/>
    <w:rsid w:val="005A25D0"/>
    <w:rsid w:val="005A274F"/>
    <w:rsid w:val="005A2951"/>
    <w:rsid w:val="005A2A5D"/>
    <w:rsid w:val="005A2CB7"/>
    <w:rsid w:val="005A2D53"/>
    <w:rsid w:val="005A2E29"/>
    <w:rsid w:val="005A3174"/>
    <w:rsid w:val="005A3597"/>
    <w:rsid w:val="005A381B"/>
    <w:rsid w:val="005A387B"/>
    <w:rsid w:val="005A3F65"/>
    <w:rsid w:val="005A4144"/>
    <w:rsid w:val="005A42D6"/>
    <w:rsid w:val="005A44BF"/>
    <w:rsid w:val="005A44DD"/>
    <w:rsid w:val="005A4E7B"/>
    <w:rsid w:val="005A4E82"/>
    <w:rsid w:val="005A5248"/>
    <w:rsid w:val="005A57C8"/>
    <w:rsid w:val="005A6BF2"/>
    <w:rsid w:val="005A70E8"/>
    <w:rsid w:val="005A7264"/>
    <w:rsid w:val="005A74D0"/>
    <w:rsid w:val="005A74DB"/>
    <w:rsid w:val="005A74EC"/>
    <w:rsid w:val="005A78C7"/>
    <w:rsid w:val="005A7E99"/>
    <w:rsid w:val="005B0580"/>
    <w:rsid w:val="005B07F8"/>
    <w:rsid w:val="005B091E"/>
    <w:rsid w:val="005B0981"/>
    <w:rsid w:val="005B0EB5"/>
    <w:rsid w:val="005B1133"/>
    <w:rsid w:val="005B1263"/>
    <w:rsid w:val="005B12F2"/>
    <w:rsid w:val="005B18AD"/>
    <w:rsid w:val="005B1981"/>
    <w:rsid w:val="005B1C39"/>
    <w:rsid w:val="005B1DA4"/>
    <w:rsid w:val="005B2177"/>
    <w:rsid w:val="005B22A8"/>
    <w:rsid w:val="005B316F"/>
    <w:rsid w:val="005B3497"/>
    <w:rsid w:val="005B34AB"/>
    <w:rsid w:val="005B36A6"/>
    <w:rsid w:val="005B3C1F"/>
    <w:rsid w:val="005B3CA8"/>
    <w:rsid w:val="005B3D17"/>
    <w:rsid w:val="005B3DA2"/>
    <w:rsid w:val="005B41C7"/>
    <w:rsid w:val="005B4201"/>
    <w:rsid w:val="005B45D0"/>
    <w:rsid w:val="005B4778"/>
    <w:rsid w:val="005B4997"/>
    <w:rsid w:val="005B4CFC"/>
    <w:rsid w:val="005B515B"/>
    <w:rsid w:val="005B5324"/>
    <w:rsid w:val="005B544F"/>
    <w:rsid w:val="005B57B5"/>
    <w:rsid w:val="005B587D"/>
    <w:rsid w:val="005B5B47"/>
    <w:rsid w:val="005B6242"/>
    <w:rsid w:val="005B6BDB"/>
    <w:rsid w:val="005B6BDC"/>
    <w:rsid w:val="005B6CE4"/>
    <w:rsid w:val="005B6E2E"/>
    <w:rsid w:val="005B6F7A"/>
    <w:rsid w:val="005B7044"/>
    <w:rsid w:val="005B7175"/>
    <w:rsid w:val="005B7246"/>
    <w:rsid w:val="005B72B3"/>
    <w:rsid w:val="005B7339"/>
    <w:rsid w:val="005B79F9"/>
    <w:rsid w:val="005B7E05"/>
    <w:rsid w:val="005C01D9"/>
    <w:rsid w:val="005C0642"/>
    <w:rsid w:val="005C06E4"/>
    <w:rsid w:val="005C07A1"/>
    <w:rsid w:val="005C0BE7"/>
    <w:rsid w:val="005C0C94"/>
    <w:rsid w:val="005C0EA5"/>
    <w:rsid w:val="005C0FC8"/>
    <w:rsid w:val="005C104B"/>
    <w:rsid w:val="005C2042"/>
    <w:rsid w:val="005C20D9"/>
    <w:rsid w:val="005C20EC"/>
    <w:rsid w:val="005C23E4"/>
    <w:rsid w:val="005C2463"/>
    <w:rsid w:val="005C246E"/>
    <w:rsid w:val="005C2548"/>
    <w:rsid w:val="005C2571"/>
    <w:rsid w:val="005C2763"/>
    <w:rsid w:val="005C28E9"/>
    <w:rsid w:val="005C2A14"/>
    <w:rsid w:val="005C2AAF"/>
    <w:rsid w:val="005C2C1D"/>
    <w:rsid w:val="005C34FA"/>
    <w:rsid w:val="005C382F"/>
    <w:rsid w:val="005C3D75"/>
    <w:rsid w:val="005C432C"/>
    <w:rsid w:val="005C4461"/>
    <w:rsid w:val="005C4795"/>
    <w:rsid w:val="005C4DBA"/>
    <w:rsid w:val="005C4F75"/>
    <w:rsid w:val="005C5103"/>
    <w:rsid w:val="005C5186"/>
    <w:rsid w:val="005C5402"/>
    <w:rsid w:val="005C598F"/>
    <w:rsid w:val="005C5CFD"/>
    <w:rsid w:val="005C5DEF"/>
    <w:rsid w:val="005C5ECE"/>
    <w:rsid w:val="005C5ED9"/>
    <w:rsid w:val="005C63C1"/>
    <w:rsid w:val="005C6825"/>
    <w:rsid w:val="005C6B73"/>
    <w:rsid w:val="005C6BE2"/>
    <w:rsid w:val="005C6CF9"/>
    <w:rsid w:val="005C70D9"/>
    <w:rsid w:val="005C741C"/>
    <w:rsid w:val="005C7A7A"/>
    <w:rsid w:val="005D0020"/>
    <w:rsid w:val="005D0397"/>
    <w:rsid w:val="005D0565"/>
    <w:rsid w:val="005D071D"/>
    <w:rsid w:val="005D09B8"/>
    <w:rsid w:val="005D0A0F"/>
    <w:rsid w:val="005D0BF7"/>
    <w:rsid w:val="005D0E1C"/>
    <w:rsid w:val="005D0FFE"/>
    <w:rsid w:val="005D1075"/>
    <w:rsid w:val="005D1248"/>
    <w:rsid w:val="005D1255"/>
    <w:rsid w:val="005D12C4"/>
    <w:rsid w:val="005D141F"/>
    <w:rsid w:val="005D1494"/>
    <w:rsid w:val="005D1C5E"/>
    <w:rsid w:val="005D2102"/>
    <w:rsid w:val="005D2885"/>
    <w:rsid w:val="005D2ADA"/>
    <w:rsid w:val="005D2AEC"/>
    <w:rsid w:val="005D338F"/>
    <w:rsid w:val="005D395A"/>
    <w:rsid w:val="005D48A2"/>
    <w:rsid w:val="005D497A"/>
    <w:rsid w:val="005D49CE"/>
    <w:rsid w:val="005D4AA8"/>
    <w:rsid w:val="005D5838"/>
    <w:rsid w:val="005D5D1E"/>
    <w:rsid w:val="005D605A"/>
    <w:rsid w:val="005D62B3"/>
    <w:rsid w:val="005D6CC9"/>
    <w:rsid w:val="005D7016"/>
    <w:rsid w:val="005D7449"/>
    <w:rsid w:val="005D764B"/>
    <w:rsid w:val="005D773B"/>
    <w:rsid w:val="005D7FD2"/>
    <w:rsid w:val="005E0160"/>
    <w:rsid w:val="005E03CB"/>
    <w:rsid w:val="005E05AD"/>
    <w:rsid w:val="005E0821"/>
    <w:rsid w:val="005E0A98"/>
    <w:rsid w:val="005E0FC6"/>
    <w:rsid w:val="005E104B"/>
    <w:rsid w:val="005E109D"/>
    <w:rsid w:val="005E16C9"/>
    <w:rsid w:val="005E1961"/>
    <w:rsid w:val="005E2204"/>
    <w:rsid w:val="005E25C1"/>
    <w:rsid w:val="005E2661"/>
    <w:rsid w:val="005E2A35"/>
    <w:rsid w:val="005E2D80"/>
    <w:rsid w:val="005E2DD6"/>
    <w:rsid w:val="005E2F7C"/>
    <w:rsid w:val="005E3022"/>
    <w:rsid w:val="005E3167"/>
    <w:rsid w:val="005E36CC"/>
    <w:rsid w:val="005E36D6"/>
    <w:rsid w:val="005E3CB4"/>
    <w:rsid w:val="005E3E05"/>
    <w:rsid w:val="005E43AE"/>
    <w:rsid w:val="005E462C"/>
    <w:rsid w:val="005E4737"/>
    <w:rsid w:val="005E4816"/>
    <w:rsid w:val="005E52F3"/>
    <w:rsid w:val="005E5351"/>
    <w:rsid w:val="005E542C"/>
    <w:rsid w:val="005E59CF"/>
    <w:rsid w:val="005E6345"/>
    <w:rsid w:val="005E651B"/>
    <w:rsid w:val="005E6665"/>
    <w:rsid w:val="005E6A00"/>
    <w:rsid w:val="005E6DD2"/>
    <w:rsid w:val="005E7107"/>
    <w:rsid w:val="005E74A0"/>
    <w:rsid w:val="005E7BD8"/>
    <w:rsid w:val="005E7D9F"/>
    <w:rsid w:val="005E7E2C"/>
    <w:rsid w:val="005E7ECE"/>
    <w:rsid w:val="005E7FAB"/>
    <w:rsid w:val="005F0417"/>
    <w:rsid w:val="005F0AF7"/>
    <w:rsid w:val="005F0B1C"/>
    <w:rsid w:val="005F0BB2"/>
    <w:rsid w:val="005F0C5A"/>
    <w:rsid w:val="005F0D01"/>
    <w:rsid w:val="005F106A"/>
    <w:rsid w:val="005F118B"/>
    <w:rsid w:val="005F170C"/>
    <w:rsid w:val="005F1B40"/>
    <w:rsid w:val="005F1BB1"/>
    <w:rsid w:val="005F1F06"/>
    <w:rsid w:val="005F2030"/>
    <w:rsid w:val="005F2104"/>
    <w:rsid w:val="005F2738"/>
    <w:rsid w:val="005F2CD9"/>
    <w:rsid w:val="005F2DD4"/>
    <w:rsid w:val="005F40BB"/>
    <w:rsid w:val="005F4388"/>
    <w:rsid w:val="005F4CC2"/>
    <w:rsid w:val="005F4FED"/>
    <w:rsid w:val="005F5032"/>
    <w:rsid w:val="005F551C"/>
    <w:rsid w:val="005F5B79"/>
    <w:rsid w:val="005F5CE7"/>
    <w:rsid w:val="005F5F36"/>
    <w:rsid w:val="005F618D"/>
    <w:rsid w:val="005F6F53"/>
    <w:rsid w:val="005F73D0"/>
    <w:rsid w:val="005F7770"/>
    <w:rsid w:val="005F7C8F"/>
    <w:rsid w:val="006001D5"/>
    <w:rsid w:val="0060020F"/>
    <w:rsid w:val="006002EB"/>
    <w:rsid w:val="0060043D"/>
    <w:rsid w:val="0060058E"/>
    <w:rsid w:val="006008D1"/>
    <w:rsid w:val="006009A8"/>
    <w:rsid w:val="00600A7A"/>
    <w:rsid w:val="0060128F"/>
    <w:rsid w:val="00601ECC"/>
    <w:rsid w:val="006023D9"/>
    <w:rsid w:val="0060269A"/>
    <w:rsid w:val="00602739"/>
    <w:rsid w:val="006028EA"/>
    <w:rsid w:val="00602916"/>
    <w:rsid w:val="00602979"/>
    <w:rsid w:val="00602B8E"/>
    <w:rsid w:val="00603085"/>
    <w:rsid w:val="0060319B"/>
    <w:rsid w:val="00603830"/>
    <w:rsid w:val="006039C8"/>
    <w:rsid w:val="006040D0"/>
    <w:rsid w:val="00604691"/>
    <w:rsid w:val="00604735"/>
    <w:rsid w:val="00604976"/>
    <w:rsid w:val="00604A64"/>
    <w:rsid w:val="00604D24"/>
    <w:rsid w:val="00604E75"/>
    <w:rsid w:val="00604F9B"/>
    <w:rsid w:val="0060560A"/>
    <w:rsid w:val="00605B53"/>
    <w:rsid w:val="00605F62"/>
    <w:rsid w:val="00606128"/>
    <w:rsid w:val="00606402"/>
    <w:rsid w:val="00606440"/>
    <w:rsid w:val="00606505"/>
    <w:rsid w:val="0060655A"/>
    <w:rsid w:val="00606818"/>
    <w:rsid w:val="00606951"/>
    <w:rsid w:val="006069B3"/>
    <w:rsid w:val="00606BBF"/>
    <w:rsid w:val="00606C88"/>
    <w:rsid w:val="00606CC0"/>
    <w:rsid w:val="00606CDD"/>
    <w:rsid w:val="00606F33"/>
    <w:rsid w:val="006071AD"/>
    <w:rsid w:val="006072AD"/>
    <w:rsid w:val="00607702"/>
    <w:rsid w:val="0060793A"/>
    <w:rsid w:val="00607FC0"/>
    <w:rsid w:val="00610620"/>
    <w:rsid w:val="00610AF3"/>
    <w:rsid w:val="0061110A"/>
    <w:rsid w:val="006112CD"/>
    <w:rsid w:val="00611A84"/>
    <w:rsid w:val="00611AEA"/>
    <w:rsid w:val="00611B10"/>
    <w:rsid w:val="00611D72"/>
    <w:rsid w:val="00611ED0"/>
    <w:rsid w:val="0061201A"/>
    <w:rsid w:val="006120DB"/>
    <w:rsid w:val="00612230"/>
    <w:rsid w:val="00612DE6"/>
    <w:rsid w:val="00612EAE"/>
    <w:rsid w:val="006133E0"/>
    <w:rsid w:val="00613A36"/>
    <w:rsid w:val="00613A3A"/>
    <w:rsid w:val="00614254"/>
    <w:rsid w:val="00614317"/>
    <w:rsid w:val="0061433C"/>
    <w:rsid w:val="006143BD"/>
    <w:rsid w:val="0061440E"/>
    <w:rsid w:val="0061445B"/>
    <w:rsid w:val="00614C53"/>
    <w:rsid w:val="00615263"/>
    <w:rsid w:val="00615576"/>
    <w:rsid w:val="0061581D"/>
    <w:rsid w:val="00615882"/>
    <w:rsid w:val="0061599C"/>
    <w:rsid w:val="00615AD4"/>
    <w:rsid w:val="0061619C"/>
    <w:rsid w:val="006163A8"/>
    <w:rsid w:val="00616BFE"/>
    <w:rsid w:val="00616C02"/>
    <w:rsid w:val="00617567"/>
    <w:rsid w:val="00617ABA"/>
    <w:rsid w:val="00617C5A"/>
    <w:rsid w:val="00617D36"/>
    <w:rsid w:val="00617FA5"/>
    <w:rsid w:val="00620A75"/>
    <w:rsid w:val="00621089"/>
    <w:rsid w:val="00621407"/>
    <w:rsid w:val="00621757"/>
    <w:rsid w:val="006217E1"/>
    <w:rsid w:val="00621859"/>
    <w:rsid w:val="00621D27"/>
    <w:rsid w:val="00622428"/>
    <w:rsid w:val="00622B92"/>
    <w:rsid w:val="00622CC0"/>
    <w:rsid w:val="00622E33"/>
    <w:rsid w:val="00622FC5"/>
    <w:rsid w:val="00623290"/>
    <w:rsid w:val="0062362B"/>
    <w:rsid w:val="00623B3C"/>
    <w:rsid w:val="00623C20"/>
    <w:rsid w:val="006243D6"/>
    <w:rsid w:val="00624645"/>
    <w:rsid w:val="00624A25"/>
    <w:rsid w:val="00624FB0"/>
    <w:rsid w:val="00625381"/>
    <w:rsid w:val="006254B4"/>
    <w:rsid w:val="006254FD"/>
    <w:rsid w:val="006262CF"/>
    <w:rsid w:val="006266D4"/>
    <w:rsid w:val="006266E1"/>
    <w:rsid w:val="006266FA"/>
    <w:rsid w:val="00627067"/>
    <w:rsid w:val="0062728C"/>
    <w:rsid w:val="00627419"/>
    <w:rsid w:val="006302E0"/>
    <w:rsid w:val="00630767"/>
    <w:rsid w:val="006307CD"/>
    <w:rsid w:val="00630A30"/>
    <w:rsid w:val="00630B21"/>
    <w:rsid w:val="00630E39"/>
    <w:rsid w:val="0063103F"/>
    <w:rsid w:val="0063133D"/>
    <w:rsid w:val="006314C9"/>
    <w:rsid w:val="00631925"/>
    <w:rsid w:val="00631A02"/>
    <w:rsid w:val="00631D9A"/>
    <w:rsid w:val="006326EA"/>
    <w:rsid w:val="006330C3"/>
    <w:rsid w:val="006330C8"/>
    <w:rsid w:val="006331BD"/>
    <w:rsid w:val="00633361"/>
    <w:rsid w:val="00633625"/>
    <w:rsid w:val="00633D4A"/>
    <w:rsid w:val="00633E48"/>
    <w:rsid w:val="00633EF3"/>
    <w:rsid w:val="00634481"/>
    <w:rsid w:val="00634571"/>
    <w:rsid w:val="00634813"/>
    <w:rsid w:val="00634E22"/>
    <w:rsid w:val="0063530B"/>
    <w:rsid w:val="00635650"/>
    <w:rsid w:val="006357F6"/>
    <w:rsid w:val="00635825"/>
    <w:rsid w:val="00635893"/>
    <w:rsid w:val="00635A9E"/>
    <w:rsid w:val="00635B04"/>
    <w:rsid w:val="00635C17"/>
    <w:rsid w:val="00635FEF"/>
    <w:rsid w:val="00636354"/>
    <w:rsid w:val="00636447"/>
    <w:rsid w:val="00636A17"/>
    <w:rsid w:val="0063703B"/>
    <w:rsid w:val="006375A3"/>
    <w:rsid w:val="006378C4"/>
    <w:rsid w:val="00640817"/>
    <w:rsid w:val="00640E50"/>
    <w:rsid w:val="00640EC7"/>
    <w:rsid w:val="00641012"/>
    <w:rsid w:val="00641975"/>
    <w:rsid w:val="00641FE4"/>
    <w:rsid w:val="006421A8"/>
    <w:rsid w:val="006421F1"/>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04"/>
    <w:rsid w:val="00645A76"/>
    <w:rsid w:val="00645A83"/>
    <w:rsid w:val="00645A8E"/>
    <w:rsid w:val="00645D07"/>
    <w:rsid w:val="00645E86"/>
    <w:rsid w:val="00645F67"/>
    <w:rsid w:val="00646270"/>
    <w:rsid w:val="0064636F"/>
    <w:rsid w:val="006465D7"/>
    <w:rsid w:val="0064688E"/>
    <w:rsid w:val="006473CA"/>
    <w:rsid w:val="0064759D"/>
    <w:rsid w:val="00647697"/>
    <w:rsid w:val="00647777"/>
    <w:rsid w:val="006477BB"/>
    <w:rsid w:val="00647AB3"/>
    <w:rsid w:val="00647AD8"/>
    <w:rsid w:val="00647D86"/>
    <w:rsid w:val="00647F59"/>
    <w:rsid w:val="00650342"/>
    <w:rsid w:val="00650640"/>
    <w:rsid w:val="00650913"/>
    <w:rsid w:val="00650C86"/>
    <w:rsid w:val="00650D59"/>
    <w:rsid w:val="00650DF0"/>
    <w:rsid w:val="00650EA4"/>
    <w:rsid w:val="00650F92"/>
    <w:rsid w:val="00651335"/>
    <w:rsid w:val="00651BA3"/>
    <w:rsid w:val="00651CDF"/>
    <w:rsid w:val="00651DC3"/>
    <w:rsid w:val="006520DD"/>
    <w:rsid w:val="00652183"/>
    <w:rsid w:val="0065246D"/>
    <w:rsid w:val="00652548"/>
    <w:rsid w:val="00652794"/>
    <w:rsid w:val="0065282E"/>
    <w:rsid w:val="00652840"/>
    <w:rsid w:val="00652C32"/>
    <w:rsid w:val="00652EC9"/>
    <w:rsid w:val="00652F80"/>
    <w:rsid w:val="006532DF"/>
    <w:rsid w:val="00653313"/>
    <w:rsid w:val="00653638"/>
    <w:rsid w:val="0065399C"/>
    <w:rsid w:val="00653DCF"/>
    <w:rsid w:val="00653E58"/>
    <w:rsid w:val="00653F71"/>
    <w:rsid w:val="00654044"/>
    <w:rsid w:val="006545A2"/>
    <w:rsid w:val="0065474D"/>
    <w:rsid w:val="00654C98"/>
    <w:rsid w:val="00654F06"/>
    <w:rsid w:val="0065544F"/>
    <w:rsid w:val="00655501"/>
    <w:rsid w:val="006556BA"/>
    <w:rsid w:val="00655BFD"/>
    <w:rsid w:val="00655E3E"/>
    <w:rsid w:val="00655F1F"/>
    <w:rsid w:val="00655F4D"/>
    <w:rsid w:val="00656718"/>
    <w:rsid w:val="00656A98"/>
    <w:rsid w:val="00656BAC"/>
    <w:rsid w:val="00656EE4"/>
    <w:rsid w:val="0065734B"/>
    <w:rsid w:val="006573EB"/>
    <w:rsid w:val="00657A05"/>
    <w:rsid w:val="006603A8"/>
    <w:rsid w:val="006603BD"/>
    <w:rsid w:val="00660743"/>
    <w:rsid w:val="00660830"/>
    <w:rsid w:val="00660AE9"/>
    <w:rsid w:val="00661178"/>
    <w:rsid w:val="006614FF"/>
    <w:rsid w:val="0066180C"/>
    <w:rsid w:val="00661C62"/>
    <w:rsid w:val="00661D3E"/>
    <w:rsid w:val="0066220E"/>
    <w:rsid w:val="00662307"/>
    <w:rsid w:val="006623B5"/>
    <w:rsid w:val="0066247E"/>
    <w:rsid w:val="00662714"/>
    <w:rsid w:val="0066283C"/>
    <w:rsid w:val="00662DDE"/>
    <w:rsid w:val="00663117"/>
    <w:rsid w:val="006632AC"/>
    <w:rsid w:val="006637E3"/>
    <w:rsid w:val="006638C7"/>
    <w:rsid w:val="00663E8F"/>
    <w:rsid w:val="00664914"/>
    <w:rsid w:val="00664BF0"/>
    <w:rsid w:val="00664C0B"/>
    <w:rsid w:val="00664D6A"/>
    <w:rsid w:val="00664E81"/>
    <w:rsid w:val="00665A3C"/>
    <w:rsid w:val="00665D0D"/>
    <w:rsid w:val="00665E16"/>
    <w:rsid w:val="006662EB"/>
    <w:rsid w:val="00666739"/>
    <w:rsid w:val="006669FB"/>
    <w:rsid w:val="00666DFB"/>
    <w:rsid w:val="0066737E"/>
    <w:rsid w:val="0066740E"/>
    <w:rsid w:val="0066766B"/>
    <w:rsid w:val="006677DB"/>
    <w:rsid w:val="006679B3"/>
    <w:rsid w:val="00667C3C"/>
    <w:rsid w:val="00667EC1"/>
    <w:rsid w:val="0067011C"/>
    <w:rsid w:val="006708C7"/>
    <w:rsid w:val="00670C77"/>
    <w:rsid w:val="00670F64"/>
    <w:rsid w:val="00671260"/>
    <w:rsid w:val="0067128E"/>
    <w:rsid w:val="006712C2"/>
    <w:rsid w:val="00671492"/>
    <w:rsid w:val="006717E1"/>
    <w:rsid w:val="0067190E"/>
    <w:rsid w:val="00671A2E"/>
    <w:rsid w:val="00671D89"/>
    <w:rsid w:val="00671E48"/>
    <w:rsid w:val="00671FFF"/>
    <w:rsid w:val="00672399"/>
    <w:rsid w:val="0067295F"/>
    <w:rsid w:val="00672BB1"/>
    <w:rsid w:val="00672D08"/>
    <w:rsid w:val="00673666"/>
    <w:rsid w:val="00673B0F"/>
    <w:rsid w:val="00673B43"/>
    <w:rsid w:val="00673F3D"/>
    <w:rsid w:val="00673F70"/>
    <w:rsid w:val="0067439E"/>
    <w:rsid w:val="00674720"/>
    <w:rsid w:val="00674C30"/>
    <w:rsid w:val="00675203"/>
    <w:rsid w:val="00675E8D"/>
    <w:rsid w:val="00675F99"/>
    <w:rsid w:val="006760A1"/>
    <w:rsid w:val="006760C6"/>
    <w:rsid w:val="00676B02"/>
    <w:rsid w:val="00676B47"/>
    <w:rsid w:val="006770D4"/>
    <w:rsid w:val="006773B8"/>
    <w:rsid w:val="006773E8"/>
    <w:rsid w:val="00677ABD"/>
    <w:rsid w:val="00677CFC"/>
    <w:rsid w:val="00677D3D"/>
    <w:rsid w:val="00677DE9"/>
    <w:rsid w:val="0068058B"/>
    <w:rsid w:val="00680A58"/>
    <w:rsid w:val="00680CBA"/>
    <w:rsid w:val="006813EB"/>
    <w:rsid w:val="00681603"/>
    <w:rsid w:val="006817C4"/>
    <w:rsid w:val="006819A9"/>
    <w:rsid w:val="00681E17"/>
    <w:rsid w:val="00681FC6"/>
    <w:rsid w:val="00682292"/>
    <w:rsid w:val="006823B8"/>
    <w:rsid w:val="00682478"/>
    <w:rsid w:val="006829E9"/>
    <w:rsid w:val="00682A59"/>
    <w:rsid w:val="00682BD8"/>
    <w:rsid w:val="00682C05"/>
    <w:rsid w:val="00682D25"/>
    <w:rsid w:val="0068306F"/>
    <w:rsid w:val="0068323C"/>
    <w:rsid w:val="006832BC"/>
    <w:rsid w:val="0068345F"/>
    <w:rsid w:val="00683AD9"/>
    <w:rsid w:val="00683D2E"/>
    <w:rsid w:val="00684393"/>
    <w:rsid w:val="0068458E"/>
    <w:rsid w:val="006848E7"/>
    <w:rsid w:val="00684976"/>
    <w:rsid w:val="00684C42"/>
    <w:rsid w:val="00684ECC"/>
    <w:rsid w:val="006850FB"/>
    <w:rsid w:val="006852CE"/>
    <w:rsid w:val="00685A3E"/>
    <w:rsid w:val="00685B39"/>
    <w:rsid w:val="006861BC"/>
    <w:rsid w:val="0068664E"/>
    <w:rsid w:val="00686997"/>
    <w:rsid w:val="00686BAD"/>
    <w:rsid w:val="00686C6D"/>
    <w:rsid w:val="00686D61"/>
    <w:rsid w:val="006871C9"/>
    <w:rsid w:val="00687233"/>
    <w:rsid w:val="006873BE"/>
    <w:rsid w:val="006876AA"/>
    <w:rsid w:val="00687733"/>
    <w:rsid w:val="006877BB"/>
    <w:rsid w:val="006903C0"/>
    <w:rsid w:val="006903F3"/>
    <w:rsid w:val="0069052A"/>
    <w:rsid w:val="0069062A"/>
    <w:rsid w:val="006909B7"/>
    <w:rsid w:val="00690A94"/>
    <w:rsid w:val="00690BA0"/>
    <w:rsid w:val="00690FC0"/>
    <w:rsid w:val="00691664"/>
    <w:rsid w:val="0069186E"/>
    <w:rsid w:val="00691BAC"/>
    <w:rsid w:val="00691BD2"/>
    <w:rsid w:val="0069210E"/>
    <w:rsid w:val="006923E6"/>
    <w:rsid w:val="00692865"/>
    <w:rsid w:val="00692877"/>
    <w:rsid w:val="006930A5"/>
    <w:rsid w:val="006930DF"/>
    <w:rsid w:val="0069312A"/>
    <w:rsid w:val="00693285"/>
    <w:rsid w:val="006933C5"/>
    <w:rsid w:val="006934CF"/>
    <w:rsid w:val="00693642"/>
    <w:rsid w:val="00693963"/>
    <w:rsid w:val="00693ACB"/>
    <w:rsid w:val="00693C50"/>
    <w:rsid w:val="00693D03"/>
    <w:rsid w:val="00693E90"/>
    <w:rsid w:val="006945BA"/>
    <w:rsid w:val="006945EA"/>
    <w:rsid w:val="006947BD"/>
    <w:rsid w:val="006947C5"/>
    <w:rsid w:val="006947E2"/>
    <w:rsid w:val="00694A77"/>
    <w:rsid w:val="00694D4F"/>
    <w:rsid w:val="00694D68"/>
    <w:rsid w:val="00694DB3"/>
    <w:rsid w:val="00694EFB"/>
    <w:rsid w:val="006952E4"/>
    <w:rsid w:val="0069540B"/>
    <w:rsid w:val="006955CD"/>
    <w:rsid w:val="00695D60"/>
    <w:rsid w:val="00695F06"/>
    <w:rsid w:val="00696530"/>
    <w:rsid w:val="006967A1"/>
    <w:rsid w:val="00696D1D"/>
    <w:rsid w:val="00696E9E"/>
    <w:rsid w:val="0069731E"/>
    <w:rsid w:val="0069749C"/>
    <w:rsid w:val="006979E4"/>
    <w:rsid w:val="00697AB9"/>
    <w:rsid w:val="00697EA6"/>
    <w:rsid w:val="006A0425"/>
    <w:rsid w:val="006A0FAB"/>
    <w:rsid w:val="006A124E"/>
    <w:rsid w:val="006A14B6"/>
    <w:rsid w:val="006A19D9"/>
    <w:rsid w:val="006A1A20"/>
    <w:rsid w:val="006A2763"/>
    <w:rsid w:val="006A2CBD"/>
    <w:rsid w:val="006A2DEE"/>
    <w:rsid w:val="006A2E29"/>
    <w:rsid w:val="006A3398"/>
    <w:rsid w:val="006A35D1"/>
    <w:rsid w:val="006A396B"/>
    <w:rsid w:val="006A3A4C"/>
    <w:rsid w:val="006A3A96"/>
    <w:rsid w:val="006A3B53"/>
    <w:rsid w:val="006A4025"/>
    <w:rsid w:val="006A4062"/>
    <w:rsid w:val="006A40D7"/>
    <w:rsid w:val="006A42C9"/>
    <w:rsid w:val="006A4700"/>
    <w:rsid w:val="006A4C45"/>
    <w:rsid w:val="006A4D08"/>
    <w:rsid w:val="006A4D41"/>
    <w:rsid w:val="006A4F22"/>
    <w:rsid w:val="006A518C"/>
    <w:rsid w:val="006A52D4"/>
    <w:rsid w:val="006A5ECE"/>
    <w:rsid w:val="006A62A4"/>
    <w:rsid w:val="006A6458"/>
    <w:rsid w:val="006A66B0"/>
    <w:rsid w:val="006A6A19"/>
    <w:rsid w:val="006A6C41"/>
    <w:rsid w:val="006A7152"/>
    <w:rsid w:val="006A73C4"/>
    <w:rsid w:val="006A77B8"/>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8C"/>
    <w:rsid w:val="006B36E4"/>
    <w:rsid w:val="006B3A90"/>
    <w:rsid w:val="006B3B6F"/>
    <w:rsid w:val="006B3C01"/>
    <w:rsid w:val="006B3FBA"/>
    <w:rsid w:val="006B41FB"/>
    <w:rsid w:val="006B4566"/>
    <w:rsid w:val="006B460D"/>
    <w:rsid w:val="006B460E"/>
    <w:rsid w:val="006B46AE"/>
    <w:rsid w:val="006B47DA"/>
    <w:rsid w:val="006B53E7"/>
    <w:rsid w:val="006B550D"/>
    <w:rsid w:val="006B5670"/>
    <w:rsid w:val="006B5CB2"/>
    <w:rsid w:val="006B6182"/>
    <w:rsid w:val="006B62DD"/>
    <w:rsid w:val="006B62E9"/>
    <w:rsid w:val="006B6375"/>
    <w:rsid w:val="006B65FF"/>
    <w:rsid w:val="006B6849"/>
    <w:rsid w:val="006B6BA7"/>
    <w:rsid w:val="006B6D0C"/>
    <w:rsid w:val="006B6D7C"/>
    <w:rsid w:val="006B6E55"/>
    <w:rsid w:val="006B70FB"/>
    <w:rsid w:val="006B7163"/>
    <w:rsid w:val="006B7260"/>
    <w:rsid w:val="006B74CF"/>
    <w:rsid w:val="006B77B4"/>
    <w:rsid w:val="006C04FB"/>
    <w:rsid w:val="006C08AE"/>
    <w:rsid w:val="006C0BAF"/>
    <w:rsid w:val="006C0C3D"/>
    <w:rsid w:val="006C1465"/>
    <w:rsid w:val="006C15C1"/>
    <w:rsid w:val="006C162F"/>
    <w:rsid w:val="006C16EE"/>
    <w:rsid w:val="006C1C93"/>
    <w:rsid w:val="006C1D4E"/>
    <w:rsid w:val="006C1FD6"/>
    <w:rsid w:val="006C23B2"/>
    <w:rsid w:val="006C2524"/>
    <w:rsid w:val="006C2583"/>
    <w:rsid w:val="006C26A7"/>
    <w:rsid w:val="006C2AA5"/>
    <w:rsid w:val="006C2CEA"/>
    <w:rsid w:val="006C30E6"/>
    <w:rsid w:val="006C3273"/>
    <w:rsid w:val="006C3B6C"/>
    <w:rsid w:val="006C3B7C"/>
    <w:rsid w:val="006C3D2F"/>
    <w:rsid w:val="006C457A"/>
    <w:rsid w:val="006C45E9"/>
    <w:rsid w:val="006C4C76"/>
    <w:rsid w:val="006C4C8E"/>
    <w:rsid w:val="006C4CED"/>
    <w:rsid w:val="006C52DE"/>
    <w:rsid w:val="006C55AB"/>
    <w:rsid w:val="006C577B"/>
    <w:rsid w:val="006C5A43"/>
    <w:rsid w:val="006C5DF4"/>
    <w:rsid w:val="006C606E"/>
    <w:rsid w:val="006C627F"/>
    <w:rsid w:val="006C660C"/>
    <w:rsid w:val="006C66D5"/>
    <w:rsid w:val="006C68CD"/>
    <w:rsid w:val="006C71AB"/>
    <w:rsid w:val="006C7F1E"/>
    <w:rsid w:val="006D007A"/>
    <w:rsid w:val="006D0741"/>
    <w:rsid w:val="006D07D4"/>
    <w:rsid w:val="006D0A00"/>
    <w:rsid w:val="006D0A6F"/>
    <w:rsid w:val="006D0CA6"/>
    <w:rsid w:val="006D0E5A"/>
    <w:rsid w:val="006D0EC4"/>
    <w:rsid w:val="006D10E8"/>
    <w:rsid w:val="006D119C"/>
    <w:rsid w:val="006D1F88"/>
    <w:rsid w:val="006D2216"/>
    <w:rsid w:val="006D27E6"/>
    <w:rsid w:val="006D2A33"/>
    <w:rsid w:val="006D2D62"/>
    <w:rsid w:val="006D2EB2"/>
    <w:rsid w:val="006D3267"/>
    <w:rsid w:val="006D3522"/>
    <w:rsid w:val="006D3855"/>
    <w:rsid w:val="006D39F3"/>
    <w:rsid w:val="006D3E6B"/>
    <w:rsid w:val="006D4344"/>
    <w:rsid w:val="006D4609"/>
    <w:rsid w:val="006D462E"/>
    <w:rsid w:val="006D4804"/>
    <w:rsid w:val="006D4C21"/>
    <w:rsid w:val="006D4EC1"/>
    <w:rsid w:val="006D4F70"/>
    <w:rsid w:val="006D576A"/>
    <w:rsid w:val="006D58B9"/>
    <w:rsid w:val="006D5B4B"/>
    <w:rsid w:val="006D5B8A"/>
    <w:rsid w:val="006D654A"/>
    <w:rsid w:val="006D6720"/>
    <w:rsid w:val="006D6905"/>
    <w:rsid w:val="006D6A79"/>
    <w:rsid w:val="006D6C20"/>
    <w:rsid w:val="006D6D2D"/>
    <w:rsid w:val="006D6D63"/>
    <w:rsid w:val="006D71A0"/>
    <w:rsid w:val="006D756A"/>
    <w:rsid w:val="006D7ABC"/>
    <w:rsid w:val="006D7C46"/>
    <w:rsid w:val="006E0006"/>
    <w:rsid w:val="006E01B1"/>
    <w:rsid w:val="006E02AC"/>
    <w:rsid w:val="006E0325"/>
    <w:rsid w:val="006E035D"/>
    <w:rsid w:val="006E0836"/>
    <w:rsid w:val="006E083A"/>
    <w:rsid w:val="006E0857"/>
    <w:rsid w:val="006E0861"/>
    <w:rsid w:val="006E0970"/>
    <w:rsid w:val="006E0E38"/>
    <w:rsid w:val="006E0F43"/>
    <w:rsid w:val="006E10BA"/>
    <w:rsid w:val="006E1193"/>
    <w:rsid w:val="006E1305"/>
    <w:rsid w:val="006E1C63"/>
    <w:rsid w:val="006E201A"/>
    <w:rsid w:val="006E2242"/>
    <w:rsid w:val="006E227F"/>
    <w:rsid w:val="006E23A3"/>
    <w:rsid w:val="006E262F"/>
    <w:rsid w:val="006E29C7"/>
    <w:rsid w:val="006E2A46"/>
    <w:rsid w:val="006E2A62"/>
    <w:rsid w:val="006E2AFC"/>
    <w:rsid w:val="006E3845"/>
    <w:rsid w:val="006E3ACC"/>
    <w:rsid w:val="006E3DCD"/>
    <w:rsid w:val="006E3F7A"/>
    <w:rsid w:val="006E402F"/>
    <w:rsid w:val="006E4056"/>
    <w:rsid w:val="006E4181"/>
    <w:rsid w:val="006E440D"/>
    <w:rsid w:val="006E442B"/>
    <w:rsid w:val="006E443A"/>
    <w:rsid w:val="006E4474"/>
    <w:rsid w:val="006E4856"/>
    <w:rsid w:val="006E4AA4"/>
    <w:rsid w:val="006E4D73"/>
    <w:rsid w:val="006E50C6"/>
    <w:rsid w:val="006E5453"/>
    <w:rsid w:val="006E5475"/>
    <w:rsid w:val="006E5932"/>
    <w:rsid w:val="006E5B6C"/>
    <w:rsid w:val="006E5BA7"/>
    <w:rsid w:val="006E5FC9"/>
    <w:rsid w:val="006E6C8C"/>
    <w:rsid w:val="006E7019"/>
    <w:rsid w:val="006E711E"/>
    <w:rsid w:val="006E71FE"/>
    <w:rsid w:val="006E75D1"/>
    <w:rsid w:val="006E77E2"/>
    <w:rsid w:val="006E7867"/>
    <w:rsid w:val="006E7900"/>
    <w:rsid w:val="006E7D6C"/>
    <w:rsid w:val="006F0040"/>
    <w:rsid w:val="006F0688"/>
    <w:rsid w:val="006F06E8"/>
    <w:rsid w:val="006F08C0"/>
    <w:rsid w:val="006F08EF"/>
    <w:rsid w:val="006F0AA8"/>
    <w:rsid w:val="006F0D31"/>
    <w:rsid w:val="006F0D9F"/>
    <w:rsid w:val="006F0ED7"/>
    <w:rsid w:val="006F0FD3"/>
    <w:rsid w:val="006F0FF3"/>
    <w:rsid w:val="006F1779"/>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98F"/>
    <w:rsid w:val="006F39D4"/>
    <w:rsid w:val="006F3B0E"/>
    <w:rsid w:val="006F3C85"/>
    <w:rsid w:val="006F3D39"/>
    <w:rsid w:val="006F404A"/>
    <w:rsid w:val="006F4752"/>
    <w:rsid w:val="006F4DE0"/>
    <w:rsid w:val="006F4FC1"/>
    <w:rsid w:val="006F51FB"/>
    <w:rsid w:val="006F536D"/>
    <w:rsid w:val="006F55BB"/>
    <w:rsid w:val="006F56E3"/>
    <w:rsid w:val="006F5758"/>
    <w:rsid w:val="006F58AF"/>
    <w:rsid w:val="006F5EBE"/>
    <w:rsid w:val="006F64D1"/>
    <w:rsid w:val="006F64F4"/>
    <w:rsid w:val="006F650B"/>
    <w:rsid w:val="006F650C"/>
    <w:rsid w:val="006F65F8"/>
    <w:rsid w:val="006F6899"/>
    <w:rsid w:val="006F6977"/>
    <w:rsid w:val="006F747F"/>
    <w:rsid w:val="006F7916"/>
    <w:rsid w:val="0070005F"/>
    <w:rsid w:val="00700A6A"/>
    <w:rsid w:val="00700C18"/>
    <w:rsid w:val="007010C5"/>
    <w:rsid w:val="007011AB"/>
    <w:rsid w:val="00701595"/>
    <w:rsid w:val="00701938"/>
    <w:rsid w:val="00701BC0"/>
    <w:rsid w:val="00701F5E"/>
    <w:rsid w:val="007023F5"/>
    <w:rsid w:val="00702B73"/>
    <w:rsid w:val="00702C79"/>
    <w:rsid w:val="00702D28"/>
    <w:rsid w:val="0070348B"/>
    <w:rsid w:val="00703986"/>
    <w:rsid w:val="00703AF1"/>
    <w:rsid w:val="00703BC5"/>
    <w:rsid w:val="00704255"/>
    <w:rsid w:val="00704974"/>
    <w:rsid w:val="00704BD0"/>
    <w:rsid w:val="00704C93"/>
    <w:rsid w:val="00704D0F"/>
    <w:rsid w:val="00705752"/>
    <w:rsid w:val="00705A74"/>
    <w:rsid w:val="00705A8E"/>
    <w:rsid w:val="00705F66"/>
    <w:rsid w:val="00706347"/>
    <w:rsid w:val="0070663E"/>
    <w:rsid w:val="00706747"/>
    <w:rsid w:val="00706964"/>
    <w:rsid w:val="00706E4E"/>
    <w:rsid w:val="00706F9F"/>
    <w:rsid w:val="007070EE"/>
    <w:rsid w:val="00707264"/>
    <w:rsid w:val="00707373"/>
    <w:rsid w:val="00707B50"/>
    <w:rsid w:val="00707E00"/>
    <w:rsid w:val="00710FEF"/>
    <w:rsid w:val="0071108E"/>
    <w:rsid w:val="0071110A"/>
    <w:rsid w:val="007112FA"/>
    <w:rsid w:val="007114A6"/>
    <w:rsid w:val="0071172A"/>
    <w:rsid w:val="0071198A"/>
    <w:rsid w:val="00711F73"/>
    <w:rsid w:val="00711FA4"/>
    <w:rsid w:val="007120C9"/>
    <w:rsid w:val="007123B0"/>
    <w:rsid w:val="0071252C"/>
    <w:rsid w:val="0071253A"/>
    <w:rsid w:val="0071329F"/>
    <w:rsid w:val="00713906"/>
    <w:rsid w:val="00713B45"/>
    <w:rsid w:val="00714375"/>
    <w:rsid w:val="007144C7"/>
    <w:rsid w:val="00714FD3"/>
    <w:rsid w:val="0071518E"/>
    <w:rsid w:val="0071530E"/>
    <w:rsid w:val="00715952"/>
    <w:rsid w:val="00715D36"/>
    <w:rsid w:val="00715EE8"/>
    <w:rsid w:val="0071606C"/>
    <w:rsid w:val="0071615B"/>
    <w:rsid w:val="007162D3"/>
    <w:rsid w:val="00716795"/>
    <w:rsid w:val="007169A1"/>
    <w:rsid w:val="007169E3"/>
    <w:rsid w:val="00716CA0"/>
    <w:rsid w:val="00717225"/>
    <w:rsid w:val="007172B7"/>
    <w:rsid w:val="007178CC"/>
    <w:rsid w:val="007178E2"/>
    <w:rsid w:val="00717B97"/>
    <w:rsid w:val="00720154"/>
    <w:rsid w:val="007202E0"/>
    <w:rsid w:val="00720678"/>
    <w:rsid w:val="007209C2"/>
    <w:rsid w:val="00720A61"/>
    <w:rsid w:val="00720CF3"/>
    <w:rsid w:val="00720D32"/>
    <w:rsid w:val="00720D3D"/>
    <w:rsid w:val="0072131B"/>
    <w:rsid w:val="007219AA"/>
    <w:rsid w:val="007219FD"/>
    <w:rsid w:val="00721A9C"/>
    <w:rsid w:val="00721C47"/>
    <w:rsid w:val="0072212E"/>
    <w:rsid w:val="007221FA"/>
    <w:rsid w:val="0072239F"/>
    <w:rsid w:val="0072260B"/>
    <w:rsid w:val="00722A0A"/>
    <w:rsid w:val="007230EC"/>
    <w:rsid w:val="007232A9"/>
    <w:rsid w:val="00723379"/>
    <w:rsid w:val="007235D8"/>
    <w:rsid w:val="0072366D"/>
    <w:rsid w:val="007239D7"/>
    <w:rsid w:val="00723CAA"/>
    <w:rsid w:val="007244C5"/>
    <w:rsid w:val="00724536"/>
    <w:rsid w:val="00724ADF"/>
    <w:rsid w:val="00724DB0"/>
    <w:rsid w:val="007253F3"/>
    <w:rsid w:val="00725B62"/>
    <w:rsid w:val="00725BC7"/>
    <w:rsid w:val="00725E97"/>
    <w:rsid w:val="007261D2"/>
    <w:rsid w:val="00726457"/>
    <w:rsid w:val="00726615"/>
    <w:rsid w:val="00726A4B"/>
    <w:rsid w:val="00726B50"/>
    <w:rsid w:val="00726B6B"/>
    <w:rsid w:val="00726E5A"/>
    <w:rsid w:val="00727294"/>
    <w:rsid w:val="00727346"/>
    <w:rsid w:val="0072771D"/>
    <w:rsid w:val="0072793A"/>
    <w:rsid w:val="00727B85"/>
    <w:rsid w:val="00727BF4"/>
    <w:rsid w:val="00727D59"/>
    <w:rsid w:val="00727D81"/>
    <w:rsid w:val="007304C2"/>
    <w:rsid w:val="00730816"/>
    <w:rsid w:val="00730CFC"/>
    <w:rsid w:val="00731015"/>
    <w:rsid w:val="007312FD"/>
    <w:rsid w:val="00731798"/>
    <w:rsid w:val="007322F9"/>
    <w:rsid w:val="00732B3E"/>
    <w:rsid w:val="00732B4D"/>
    <w:rsid w:val="0073302E"/>
    <w:rsid w:val="007334AC"/>
    <w:rsid w:val="007334B7"/>
    <w:rsid w:val="00733672"/>
    <w:rsid w:val="007337BA"/>
    <w:rsid w:val="00733881"/>
    <w:rsid w:val="00733AA2"/>
    <w:rsid w:val="00733BAD"/>
    <w:rsid w:val="00733CAD"/>
    <w:rsid w:val="00733DB9"/>
    <w:rsid w:val="00733DE8"/>
    <w:rsid w:val="00733FAF"/>
    <w:rsid w:val="00734279"/>
    <w:rsid w:val="007345F6"/>
    <w:rsid w:val="00734617"/>
    <w:rsid w:val="00734646"/>
    <w:rsid w:val="007346AC"/>
    <w:rsid w:val="007347E0"/>
    <w:rsid w:val="00734822"/>
    <w:rsid w:val="00734B53"/>
    <w:rsid w:val="00734CF2"/>
    <w:rsid w:val="007354D4"/>
    <w:rsid w:val="00735711"/>
    <w:rsid w:val="007359DA"/>
    <w:rsid w:val="00735B6D"/>
    <w:rsid w:val="00735BF3"/>
    <w:rsid w:val="00735C7A"/>
    <w:rsid w:val="00735CBD"/>
    <w:rsid w:val="00735EF4"/>
    <w:rsid w:val="00736637"/>
    <w:rsid w:val="00737041"/>
    <w:rsid w:val="00737046"/>
    <w:rsid w:val="007370B4"/>
    <w:rsid w:val="0073737D"/>
    <w:rsid w:val="0073765C"/>
    <w:rsid w:val="00737D06"/>
    <w:rsid w:val="00737F49"/>
    <w:rsid w:val="00740139"/>
    <w:rsid w:val="0074018D"/>
    <w:rsid w:val="007402C4"/>
    <w:rsid w:val="007402EF"/>
    <w:rsid w:val="007408FA"/>
    <w:rsid w:val="007408FC"/>
    <w:rsid w:val="0074145A"/>
    <w:rsid w:val="00741475"/>
    <w:rsid w:val="007418A5"/>
    <w:rsid w:val="007418C9"/>
    <w:rsid w:val="00741AB7"/>
    <w:rsid w:val="00741B02"/>
    <w:rsid w:val="00741FE3"/>
    <w:rsid w:val="007420BB"/>
    <w:rsid w:val="0074211D"/>
    <w:rsid w:val="007423AB"/>
    <w:rsid w:val="00742476"/>
    <w:rsid w:val="0074286B"/>
    <w:rsid w:val="00742974"/>
    <w:rsid w:val="00742C65"/>
    <w:rsid w:val="00742E83"/>
    <w:rsid w:val="00743304"/>
    <w:rsid w:val="0074345B"/>
    <w:rsid w:val="00743779"/>
    <w:rsid w:val="007437CC"/>
    <w:rsid w:val="00743A2A"/>
    <w:rsid w:val="00743C5A"/>
    <w:rsid w:val="00743E88"/>
    <w:rsid w:val="00743EC3"/>
    <w:rsid w:val="007444C1"/>
    <w:rsid w:val="0074479B"/>
    <w:rsid w:val="0074545B"/>
    <w:rsid w:val="00745643"/>
    <w:rsid w:val="007457C7"/>
    <w:rsid w:val="007458C6"/>
    <w:rsid w:val="007459A9"/>
    <w:rsid w:val="00745DFB"/>
    <w:rsid w:val="0074606E"/>
    <w:rsid w:val="00746166"/>
    <w:rsid w:val="00746362"/>
    <w:rsid w:val="00746592"/>
    <w:rsid w:val="00746DC7"/>
    <w:rsid w:val="00746DCB"/>
    <w:rsid w:val="007474E3"/>
    <w:rsid w:val="007477CB"/>
    <w:rsid w:val="00747B27"/>
    <w:rsid w:val="00747F39"/>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995"/>
    <w:rsid w:val="00753CD3"/>
    <w:rsid w:val="00753E07"/>
    <w:rsid w:val="00753FA3"/>
    <w:rsid w:val="00753FED"/>
    <w:rsid w:val="00753FF5"/>
    <w:rsid w:val="00754BEB"/>
    <w:rsid w:val="00754D6D"/>
    <w:rsid w:val="00754F62"/>
    <w:rsid w:val="007554D1"/>
    <w:rsid w:val="00755955"/>
    <w:rsid w:val="00755B16"/>
    <w:rsid w:val="00755B35"/>
    <w:rsid w:val="00755CC8"/>
    <w:rsid w:val="00755E82"/>
    <w:rsid w:val="00755F55"/>
    <w:rsid w:val="00756497"/>
    <w:rsid w:val="00756552"/>
    <w:rsid w:val="00756783"/>
    <w:rsid w:val="0075687E"/>
    <w:rsid w:val="0075689D"/>
    <w:rsid w:val="00756F57"/>
    <w:rsid w:val="00756FFA"/>
    <w:rsid w:val="007574A4"/>
    <w:rsid w:val="007579AE"/>
    <w:rsid w:val="007579E2"/>
    <w:rsid w:val="00757FF2"/>
    <w:rsid w:val="00760543"/>
    <w:rsid w:val="00760556"/>
    <w:rsid w:val="007608FB"/>
    <w:rsid w:val="00760950"/>
    <w:rsid w:val="0076096D"/>
    <w:rsid w:val="00760D71"/>
    <w:rsid w:val="00760DEE"/>
    <w:rsid w:val="007611B8"/>
    <w:rsid w:val="007611F1"/>
    <w:rsid w:val="00761233"/>
    <w:rsid w:val="0076126B"/>
    <w:rsid w:val="007616A6"/>
    <w:rsid w:val="007616F6"/>
    <w:rsid w:val="00761940"/>
    <w:rsid w:val="00761AFD"/>
    <w:rsid w:val="00761B5D"/>
    <w:rsid w:val="00761C8F"/>
    <w:rsid w:val="00762267"/>
    <w:rsid w:val="0076264F"/>
    <w:rsid w:val="00762D06"/>
    <w:rsid w:val="00762D0E"/>
    <w:rsid w:val="0076407E"/>
    <w:rsid w:val="00764110"/>
    <w:rsid w:val="00764329"/>
    <w:rsid w:val="00764456"/>
    <w:rsid w:val="00764D2D"/>
    <w:rsid w:val="00764E15"/>
    <w:rsid w:val="007650B8"/>
    <w:rsid w:val="0076566B"/>
    <w:rsid w:val="00765855"/>
    <w:rsid w:val="00765F41"/>
    <w:rsid w:val="00765F49"/>
    <w:rsid w:val="007660F9"/>
    <w:rsid w:val="0076638E"/>
    <w:rsid w:val="007667D9"/>
    <w:rsid w:val="00766982"/>
    <w:rsid w:val="00766D4D"/>
    <w:rsid w:val="00766E71"/>
    <w:rsid w:val="00767205"/>
    <w:rsid w:val="007673BD"/>
    <w:rsid w:val="007673EA"/>
    <w:rsid w:val="0076773C"/>
    <w:rsid w:val="00767852"/>
    <w:rsid w:val="00767859"/>
    <w:rsid w:val="00767916"/>
    <w:rsid w:val="00767D34"/>
    <w:rsid w:val="0077067E"/>
    <w:rsid w:val="00770D11"/>
    <w:rsid w:val="007712BF"/>
    <w:rsid w:val="007715C9"/>
    <w:rsid w:val="0077170E"/>
    <w:rsid w:val="0077186C"/>
    <w:rsid w:val="00771F00"/>
    <w:rsid w:val="00771F80"/>
    <w:rsid w:val="0077215A"/>
    <w:rsid w:val="0077220B"/>
    <w:rsid w:val="00772863"/>
    <w:rsid w:val="0077290A"/>
    <w:rsid w:val="00772910"/>
    <w:rsid w:val="00772A08"/>
    <w:rsid w:val="00772BA3"/>
    <w:rsid w:val="00772C6B"/>
    <w:rsid w:val="00773376"/>
    <w:rsid w:val="00773464"/>
    <w:rsid w:val="0077367F"/>
    <w:rsid w:val="0077392D"/>
    <w:rsid w:val="00773C98"/>
    <w:rsid w:val="00773E3E"/>
    <w:rsid w:val="00773E84"/>
    <w:rsid w:val="00774CC1"/>
    <w:rsid w:val="00774EEB"/>
    <w:rsid w:val="007753D6"/>
    <w:rsid w:val="00775578"/>
    <w:rsid w:val="007755A5"/>
    <w:rsid w:val="0077571D"/>
    <w:rsid w:val="007759C3"/>
    <w:rsid w:val="007763B8"/>
    <w:rsid w:val="0077641A"/>
    <w:rsid w:val="00776A64"/>
    <w:rsid w:val="00776ADF"/>
    <w:rsid w:val="00776C58"/>
    <w:rsid w:val="00777036"/>
    <w:rsid w:val="007770C2"/>
    <w:rsid w:val="00777103"/>
    <w:rsid w:val="0077710D"/>
    <w:rsid w:val="007777B3"/>
    <w:rsid w:val="007778FA"/>
    <w:rsid w:val="00777DA8"/>
    <w:rsid w:val="00777FE0"/>
    <w:rsid w:val="00780241"/>
    <w:rsid w:val="00780521"/>
    <w:rsid w:val="00780E0F"/>
    <w:rsid w:val="007812DE"/>
    <w:rsid w:val="00781566"/>
    <w:rsid w:val="00781789"/>
    <w:rsid w:val="00781795"/>
    <w:rsid w:val="0078193A"/>
    <w:rsid w:val="00781A63"/>
    <w:rsid w:val="00781D40"/>
    <w:rsid w:val="00781E92"/>
    <w:rsid w:val="007820C9"/>
    <w:rsid w:val="0078243F"/>
    <w:rsid w:val="0078248E"/>
    <w:rsid w:val="00782C11"/>
    <w:rsid w:val="0078303E"/>
    <w:rsid w:val="0078329D"/>
    <w:rsid w:val="007832C4"/>
    <w:rsid w:val="0078337D"/>
    <w:rsid w:val="007834CF"/>
    <w:rsid w:val="007835D7"/>
    <w:rsid w:val="00783690"/>
    <w:rsid w:val="00783801"/>
    <w:rsid w:val="007838B7"/>
    <w:rsid w:val="007838D6"/>
    <w:rsid w:val="00783900"/>
    <w:rsid w:val="00783BAE"/>
    <w:rsid w:val="00783C09"/>
    <w:rsid w:val="00783F49"/>
    <w:rsid w:val="007843F4"/>
    <w:rsid w:val="00784A45"/>
    <w:rsid w:val="00784B91"/>
    <w:rsid w:val="00784D25"/>
    <w:rsid w:val="00785089"/>
    <w:rsid w:val="007851E1"/>
    <w:rsid w:val="00785300"/>
    <w:rsid w:val="0078540C"/>
    <w:rsid w:val="007854BF"/>
    <w:rsid w:val="0078568D"/>
    <w:rsid w:val="00785938"/>
    <w:rsid w:val="00785A12"/>
    <w:rsid w:val="00785AA2"/>
    <w:rsid w:val="00785AEE"/>
    <w:rsid w:val="00785CC8"/>
    <w:rsid w:val="00785FCA"/>
    <w:rsid w:val="00786086"/>
    <w:rsid w:val="007860F7"/>
    <w:rsid w:val="007861EC"/>
    <w:rsid w:val="00786379"/>
    <w:rsid w:val="007864F2"/>
    <w:rsid w:val="00786862"/>
    <w:rsid w:val="00786A58"/>
    <w:rsid w:val="00786B21"/>
    <w:rsid w:val="00787053"/>
    <w:rsid w:val="00787275"/>
    <w:rsid w:val="007875DF"/>
    <w:rsid w:val="00787867"/>
    <w:rsid w:val="007879D1"/>
    <w:rsid w:val="00787AC4"/>
    <w:rsid w:val="00787C50"/>
    <w:rsid w:val="0079025C"/>
    <w:rsid w:val="007902A2"/>
    <w:rsid w:val="0079048F"/>
    <w:rsid w:val="00790660"/>
    <w:rsid w:val="00790B01"/>
    <w:rsid w:val="00790C4F"/>
    <w:rsid w:val="00790E9E"/>
    <w:rsid w:val="00790FAA"/>
    <w:rsid w:val="00791401"/>
    <w:rsid w:val="00791946"/>
    <w:rsid w:val="00791DA4"/>
    <w:rsid w:val="00791FC1"/>
    <w:rsid w:val="00792161"/>
    <w:rsid w:val="00792411"/>
    <w:rsid w:val="0079245C"/>
    <w:rsid w:val="0079267C"/>
    <w:rsid w:val="00792757"/>
    <w:rsid w:val="0079279B"/>
    <w:rsid w:val="00792A52"/>
    <w:rsid w:val="00792BEF"/>
    <w:rsid w:val="00792C85"/>
    <w:rsid w:val="00792E00"/>
    <w:rsid w:val="00793018"/>
    <w:rsid w:val="00793107"/>
    <w:rsid w:val="007933F8"/>
    <w:rsid w:val="00793602"/>
    <w:rsid w:val="00793738"/>
    <w:rsid w:val="007938C0"/>
    <w:rsid w:val="007939F0"/>
    <w:rsid w:val="007943AF"/>
    <w:rsid w:val="007947CB"/>
    <w:rsid w:val="00794808"/>
    <w:rsid w:val="007948D8"/>
    <w:rsid w:val="00794E31"/>
    <w:rsid w:val="0079521E"/>
    <w:rsid w:val="0079521F"/>
    <w:rsid w:val="00795366"/>
    <w:rsid w:val="00795609"/>
    <w:rsid w:val="0079581E"/>
    <w:rsid w:val="00795C30"/>
    <w:rsid w:val="00795EC4"/>
    <w:rsid w:val="007962E2"/>
    <w:rsid w:val="0079687A"/>
    <w:rsid w:val="00796C23"/>
    <w:rsid w:val="00796C84"/>
    <w:rsid w:val="00796D20"/>
    <w:rsid w:val="00796EA4"/>
    <w:rsid w:val="00796FAA"/>
    <w:rsid w:val="00797148"/>
    <w:rsid w:val="00797272"/>
    <w:rsid w:val="00797A5E"/>
    <w:rsid w:val="00797BC5"/>
    <w:rsid w:val="00797D2E"/>
    <w:rsid w:val="007A00C3"/>
    <w:rsid w:val="007A01A6"/>
    <w:rsid w:val="007A0222"/>
    <w:rsid w:val="007A05FD"/>
    <w:rsid w:val="007A09E6"/>
    <w:rsid w:val="007A0AC5"/>
    <w:rsid w:val="007A1097"/>
    <w:rsid w:val="007A1236"/>
    <w:rsid w:val="007A146A"/>
    <w:rsid w:val="007A14B3"/>
    <w:rsid w:val="007A1A56"/>
    <w:rsid w:val="007A22B8"/>
    <w:rsid w:val="007A23A5"/>
    <w:rsid w:val="007A2603"/>
    <w:rsid w:val="007A2657"/>
    <w:rsid w:val="007A2677"/>
    <w:rsid w:val="007A2BF1"/>
    <w:rsid w:val="007A2C14"/>
    <w:rsid w:val="007A2C47"/>
    <w:rsid w:val="007A3485"/>
    <w:rsid w:val="007A38DD"/>
    <w:rsid w:val="007A3903"/>
    <w:rsid w:val="007A39CD"/>
    <w:rsid w:val="007A3B3F"/>
    <w:rsid w:val="007A402E"/>
    <w:rsid w:val="007A424F"/>
    <w:rsid w:val="007A47C6"/>
    <w:rsid w:val="007A4B65"/>
    <w:rsid w:val="007A4BA3"/>
    <w:rsid w:val="007A4C6F"/>
    <w:rsid w:val="007A4DE7"/>
    <w:rsid w:val="007A4E1C"/>
    <w:rsid w:val="007A5CEB"/>
    <w:rsid w:val="007A5E1C"/>
    <w:rsid w:val="007A63BF"/>
    <w:rsid w:val="007A6488"/>
    <w:rsid w:val="007A6554"/>
    <w:rsid w:val="007A697D"/>
    <w:rsid w:val="007A71E7"/>
    <w:rsid w:val="007A7214"/>
    <w:rsid w:val="007A766B"/>
    <w:rsid w:val="007A7844"/>
    <w:rsid w:val="007A789A"/>
    <w:rsid w:val="007A7A5E"/>
    <w:rsid w:val="007A7DED"/>
    <w:rsid w:val="007A7DF2"/>
    <w:rsid w:val="007B00D1"/>
    <w:rsid w:val="007B03D2"/>
    <w:rsid w:val="007B0B6E"/>
    <w:rsid w:val="007B0EEF"/>
    <w:rsid w:val="007B0F02"/>
    <w:rsid w:val="007B1164"/>
    <w:rsid w:val="007B140D"/>
    <w:rsid w:val="007B197C"/>
    <w:rsid w:val="007B1F76"/>
    <w:rsid w:val="007B27B4"/>
    <w:rsid w:val="007B2802"/>
    <w:rsid w:val="007B3314"/>
    <w:rsid w:val="007B3737"/>
    <w:rsid w:val="007B384D"/>
    <w:rsid w:val="007B39B1"/>
    <w:rsid w:val="007B3BA0"/>
    <w:rsid w:val="007B4113"/>
    <w:rsid w:val="007B431B"/>
    <w:rsid w:val="007B4368"/>
    <w:rsid w:val="007B4412"/>
    <w:rsid w:val="007B47D4"/>
    <w:rsid w:val="007B4823"/>
    <w:rsid w:val="007B4A9D"/>
    <w:rsid w:val="007B4CFA"/>
    <w:rsid w:val="007B4EC0"/>
    <w:rsid w:val="007B5135"/>
    <w:rsid w:val="007B5174"/>
    <w:rsid w:val="007B51F1"/>
    <w:rsid w:val="007B541D"/>
    <w:rsid w:val="007B5837"/>
    <w:rsid w:val="007B5B1C"/>
    <w:rsid w:val="007B5BC4"/>
    <w:rsid w:val="007B5E3D"/>
    <w:rsid w:val="007B608C"/>
    <w:rsid w:val="007B6535"/>
    <w:rsid w:val="007B6996"/>
    <w:rsid w:val="007B6D2E"/>
    <w:rsid w:val="007B6D7A"/>
    <w:rsid w:val="007B6D8F"/>
    <w:rsid w:val="007B6DD0"/>
    <w:rsid w:val="007B74C4"/>
    <w:rsid w:val="007B7559"/>
    <w:rsid w:val="007B76C3"/>
    <w:rsid w:val="007B76F2"/>
    <w:rsid w:val="007B7A2B"/>
    <w:rsid w:val="007C0F77"/>
    <w:rsid w:val="007C11ED"/>
    <w:rsid w:val="007C177D"/>
    <w:rsid w:val="007C1816"/>
    <w:rsid w:val="007C1A65"/>
    <w:rsid w:val="007C2108"/>
    <w:rsid w:val="007C2272"/>
    <w:rsid w:val="007C22CA"/>
    <w:rsid w:val="007C244B"/>
    <w:rsid w:val="007C263F"/>
    <w:rsid w:val="007C2698"/>
    <w:rsid w:val="007C27BC"/>
    <w:rsid w:val="007C2A32"/>
    <w:rsid w:val="007C2A69"/>
    <w:rsid w:val="007C2CCA"/>
    <w:rsid w:val="007C2D43"/>
    <w:rsid w:val="007C30CE"/>
    <w:rsid w:val="007C3122"/>
    <w:rsid w:val="007C33A4"/>
    <w:rsid w:val="007C348B"/>
    <w:rsid w:val="007C3580"/>
    <w:rsid w:val="007C364B"/>
    <w:rsid w:val="007C36CA"/>
    <w:rsid w:val="007C38DC"/>
    <w:rsid w:val="007C3BDD"/>
    <w:rsid w:val="007C4181"/>
    <w:rsid w:val="007C439C"/>
    <w:rsid w:val="007C472A"/>
    <w:rsid w:val="007C477E"/>
    <w:rsid w:val="007C4BCE"/>
    <w:rsid w:val="007C4EA8"/>
    <w:rsid w:val="007C518E"/>
    <w:rsid w:val="007C52DF"/>
    <w:rsid w:val="007C5400"/>
    <w:rsid w:val="007C54FA"/>
    <w:rsid w:val="007C5554"/>
    <w:rsid w:val="007C57D5"/>
    <w:rsid w:val="007C62F7"/>
    <w:rsid w:val="007C6706"/>
    <w:rsid w:val="007C6777"/>
    <w:rsid w:val="007C6AA2"/>
    <w:rsid w:val="007C6EB3"/>
    <w:rsid w:val="007C6ECA"/>
    <w:rsid w:val="007C6F01"/>
    <w:rsid w:val="007C709A"/>
    <w:rsid w:val="007C7634"/>
    <w:rsid w:val="007C7992"/>
    <w:rsid w:val="007C79C0"/>
    <w:rsid w:val="007C79F2"/>
    <w:rsid w:val="007C7BDE"/>
    <w:rsid w:val="007C7E1E"/>
    <w:rsid w:val="007D003F"/>
    <w:rsid w:val="007D00DF"/>
    <w:rsid w:val="007D02A3"/>
    <w:rsid w:val="007D0435"/>
    <w:rsid w:val="007D0603"/>
    <w:rsid w:val="007D082B"/>
    <w:rsid w:val="007D0C23"/>
    <w:rsid w:val="007D17AC"/>
    <w:rsid w:val="007D1854"/>
    <w:rsid w:val="007D1C4B"/>
    <w:rsid w:val="007D1D3B"/>
    <w:rsid w:val="007D2187"/>
    <w:rsid w:val="007D229D"/>
    <w:rsid w:val="007D25BC"/>
    <w:rsid w:val="007D29CE"/>
    <w:rsid w:val="007D2F8D"/>
    <w:rsid w:val="007D33E1"/>
    <w:rsid w:val="007D3C5D"/>
    <w:rsid w:val="007D45FF"/>
    <w:rsid w:val="007D4AB6"/>
    <w:rsid w:val="007D4B22"/>
    <w:rsid w:val="007D4E91"/>
    <w:rsid w:val="007D4EB5"/>
    <w:rsid w:val="007D50FD"/>
    <w:rsid w:val="007D5363"/>
    <w:rsid w:val="007D5449"/>
    <w:rsid w:val="007D5534"/>
    <w:rsid w:val="007D5758"/>
    <w:rsid w:val="007D5824"/>
    <w:rsid w:val="007D5923"/>
    <w:rsid w:val="007D5A97"/>
    <w:rsid w:val="007D5C33"/>
    <w:rsid w:val="007D605B"/>
    <w:rsid w:val="007D6126"/>
    <w:rsid w:val="007D6624"/>
    <w:rsid w:val="007D6E19"/>
    <w:rsid w:val="007D7DE0"/>
    <w:rsid w:val="007D7E94"/>
    <w:rsid w:val="007D7FEE"/>
    <w:rsid w:val="007E0104"/>
    <w:rsid w:val="007E0576"/>
    <w:rsid w:val="007E0887"/>
    <w:rsid w:val="007E08CF"/>
    <w:rsid w:val="007E0AF4"/>
    <w:rsid w:val="007E0B6F"/>
    <w:rsid w:val="007E0DC6"/>
    <w:rsid w:val="007E16CC"/>
    <w:rsid w:val="007E1820"/>
    <w:rsid w:val="007E1919"/>
    <w:rsid w:val="007E1C6B"/>
    <w:rsid w:val="007E22DB"/>
    <w:rsid w:val="007E2398"/>
    <w:rsid w:val="007E24AF"/>
    <w:rsid w:val="007E2593"/>
    <w:rsid w:val="007E26C4"/>
    <w:rsid w:val="007E2870"/>
    <w:rsid w:val="007E2959"/>
    <w:rsid w:val="007E2C0E"/>
    <w:rsid w:val="007E2CB4"/>
    <w:rsid w:val="007E3084"/>
    <w:rsid w:val="007E35F2"/>
    <w:rsid w:val="007E3890"/>
    <w:rsid w:val="007E3D2B"/>
    <w:rsid w:val="007E3F5A"/>
    <w:rsid w:val="007E469E"/>
    <w:rsid w:val="007E4AB4"/>
    <w:rsid w:val="007E4AEA"/>
    <w:rsid w:val="007E5278"/>
    <w:rsid w:val="007E536E"/>
    <w:rsid w:val="007E5688"/>
    <w:rsid w:val="007E583A"/>
    <w:rsid w:val="007E5996"/>
    <w:rsid w:val="007E5C43"/>
    <w:rsid w:val="007E5DAB"/>
    <w:rsid w:val="007E5F8D"/>
    <w:rsid w:val="007E6102"/>
    <w:rsid w:val="007E679C"/>
    <w:rsid w:val="007E6818"/>
    <w:rsid w:val="007E6819"/>
    <w:rsid w:val="007E685E"/>
    <w:rsid w:val="007E6F77"/>
    <w:rsid w:val="007E7691"/>
    <w:rsid w:val="007E78F4"/>
    <w:rsid w:val="007E7B22"/>
    <w:rsid w:val="007E7E4B"/>
    <w:rsid w:val="007E7F15"/>
    <w:rsid w:val="007E7F34"/>
    <w:rsid w:val="007F0076"/>
    <w:rsid w:val="007F1A6B"/>
    <w:rsid w:val="007F1D7C"/>
    <w:rsid w:val="007F239D"/>
    <w:rsid w:val="007F2545"/>
    <w:rsid w:val="007F26D5"/>
    <w:rsid w:val="007F297D"/>
    <w:rsid w:val="007F2BA6"/>
    <w:rsid w:val="007F3088"/>
    <w:rsid w:val="007F32C9"/>
    <w:rsid w:val="007F35A0"/>
    <w:rsid w:val="007F4249"/>
    <w:rsid w:val="007F4643"/>
    <w:rsid w:val="007F4B3D"/>
    <w:rsid w:val="007F4B69"/>
    <w:rsid w:val="007F4C28"/>
    <w:rsid w:val="007F52F1"/>
    <w:rsid w:val="007F5B16"/>
    <w:rsid w:val="007F5B9D"/>
    <w:rsid w:val="007F5E2A"/>
    <w:rsid w:val="007F5FFA"/>
    <w:rsid w:val="007F66D7"/>
    <w:rsid w:val="007F68B8"/>
    <w:rsid w:val="007F6BFE"/>
    <w:rsid w:val="007F6F7A"/>
    <w:rsid w:val="007F7420"/>
    <w:rsid w:val="007F75BE"/>
    <w:rsid w:val="007F7B44"/>
    <w:rsid w:val="007F7E9D"/>
    <w:rsid w:val="007F7EBE"/>
    <w:rsid w:val="007F7FB2"/>
    <w:rsid w:val="008000C5"/>
    <w:rsid w:val="00800176"/>
    <w:rsid w:val="0080050A"/>
    <w:rsid w:val="00800745"/>
    <w:rsid w:val="0080079F"/>
    <w:rsid w:val="00800BA2"/>
    <w:rsid w:val="00800D4D"/>
    <w:rsid w:val="00800E42"/>
    <w:rsid w:val="00801416"/>
    <w:rsid w:val="0080175C"/>
    <w:rsid w:val="00801BF6"/>
    <w:rsid w:val="00801F39"/>
    <w:rsid w:val="00802358"/>
    <w:rsid w:val="00802595"/>
    <w:rsid w:val="00802698"/>
    <w:rsid w:val="00802711"/>
    <w:rsid w:val="00802A6A"/>
    <w:rsid w:val="00802DD5"/>
    <w:rsid w:val="00803081"/>
    <w:rsid w:val="00803309"/>
    <w:rsid w:val="008035A8"/>
    <w:rsid w:val="008035F3"/>
    <w:rsid w:val="008037C4"/>
    <w:rsid w:val="0080394D"/>
    <w:rsid w:val="00803C7F"/>
    <w:rsid w:val="00803E7F"/>
    <w:rsid w:val="00804202"/>
    <w:rsid w:val="0080475D"/>
    <w:rsid w:val="008049A7"/>
    <w:rsid w:val="00804AC8"/>
    <w:rsid w:val="00804B47"/>
    <w:rsid w:val="00804CA1"/>
    <w:rsid w:val="00804D6C"/>
    <w:rsid w:val="00804FB6"/>
    <w:rsid w:val="00805480"/>
    <w:rsid w:val="00805563"/>
    <w:rsid w:val="00805629"/>
    <w:rsid w:val="0080565C"/>
    <w:rsid w:val="00805709"/>
    <w:rsid w:val="00805D15"/>
    <w:rsid w:val="00805E38"/>
    <w:rsid w:val="00805F39"/>
    <w:rsid w:val="0080638B"/>
    <w:rsid w:val="00806ADA"/>
    <w:rsid w:val="00807076"/>
    <w:rsid w:val="0080709E"/>
    <w:rsid w:val="00807464"/>
    <w:rsid w:val="0080764C"/>
    <w:rsid w:val="00807662"/>
    <w:rsid w:val="00807809"/>
    <w:rsid w:val="008078C4"/>
    <w:rsid w:val="00807AA5"/>
    <w:rsid w:val="00807EA8"/>
    <w:rsid w:val="00807FD2"/>
    <w:rsid w:val="0081011B"/>
    <w:rsid w:val="008102DA"/>
    <w:rsid w:val="00810394"/>
    <w:rsid w:val="0081043B"/>
    <w:rsid w:val="0081053C"/>
    <w:rsid w:val="00810583"/>
    <w:rsid w:val="00810594"/>
    <w:rsid w:val="0081085A"/>
    <w:rsid w:val="00810B9B"/>
    <w:rsid w:val="00810C40"/>
    <w:rsid w:val="00810C97"/>
    <w:rsid w:val="00810CBE"/>
    <w:rsid w:val="00810D07"/>
    <w:rsid w:val="00810DB7"/>
    <w:rsid w:val="00811288"/>
    <w:rsid w:val="0081130A"/>
    <w:rsid w:val="008113A3"/>
    <w:rsid w:val="008114B8"/>
    <w:rsid w:val="00811BE4"/>
    <w:rsid w:val="00812471"/>
    <w:rsid w:val="008125FD"/>
    <w:rsid w:val="008127F5"/>
    <w:rsid w:val="00812815"/>
    <w:rsid w:val="00812942"/>
    <w:rsid w:val="00812A2A"/>
    <w:rsid w:val="00812AF9"/>
    <w:rsid w:val="008130E7"/>
    <w:rsid w:val="008134CB"/>
    <w:rsid w:val="0081365B"/>
    <w:rsid w:val="00813897"/>
    <w:rsid w:val="00813B7A"/>
    <w:rsid w:val="00814120"/>
    <w:rsid w:val="008141F0"/>
    <w:rsid w:val="008144C5"/>
    <w:rsid w:val="00814B54"/>
    <w:rsid w:val="0081521B"/>
    <w:rsid w:val="00815479"/>
    <w:rsid w:val="00815A5C"/>
    <w:rsid w:val="00815A75"/>
    <w:rsid w:val="00815BA9"/>
    <w:rsid w:val="00815BDC"/>
    <w:rsid w:val="00815BF9"/>
    <w:rsid w:val="00816198"/>
    <w:rsid w:val="00816CB7"/>
    <w:rsid w:val="00816E7C"/>
    <w:rsid w:val="00817873"/>
    <w:rsid w:val="00820052"/>
    <w:rsid w:val="008201BD"/>
    <w:rsid w:val="00820451"/>
    <w:rsid w:val="00820735"/>
    <w:rsid w:val="008207F6"/>
    <w:rsid w:val="00820CF6"/>
    <w:rsid w:val="00820E89"/>
    <w:rsid w:val="00820E8B"/>
    <w:rsid w:val="00820F1C"/>
    <w:rsid w:val="00821262"/>
    <w:rsid w:val="008212DD"/>
    <w:rsid w:val="0082152A"/>
    <w:rsid w:val="0082170F"/>
    <w:rsid w:val="00821B57"/>
    <w:rsid w:val="00821EEC"/>
    <w:rsid w:val="008223AB"/>
    <w:rsid w:val="008226F0"/>
    <w:rsid w:val="008227BC"/>
    <w:rsid w:val="00822AEC"/>
    <w:rsid w:val="00822DE9"/>
    <w:rsid w:val="00822EB8"/>
    <w:rsid w:val="008230D6"/>
    <w:rsid w:val="00823238"/>
    <w:rsid w:val="00823550"/>
    <w:rsid w:val="008236C5"/>
    <w:rsid w:val="0082385C"/>
    <w:rsid w:val="00823A38"/>
    <w:rsid w:val="00823F98"/>
    <w:rsid w:val="00824171"/>
    <w:rsid w:val="0082420C"/>
    <w:rsid w:val="0082438E"/>
    <w:rsid w:val="008243DC"/>
    <w:rsid w:val="0082465B"/>
    <w:rsid w:val="00824E40"/>
    <w:rsid w:val="00824EDE"/>
    <w:rsid w:val="00824FCB"/>
    <w:rsid w:val="0082545D"/>
    <w:rsid w:val="00825489"/>
    <w:rsid w:val="0082561F"/>
    <w:rsid w:val="00825C51"/>
    <w:rsid w:val="00825D71"/>
    <w:rsid w:val="00825DF1"/>
    <w:rsid w:val="00825DF7"/>
    <w:rsid w:val="0082645D"/>
    <w:rsid w:val="0082647E"/>
    <w:rsid w:val="00826600"/>
    <w:rsid w:val="0082677C"/>
    <w:rsid w:val="00826788"/>
    <w:rsid w:val="00826EEA"/>
    <w:rsid w:val="00826FF7"/>
    <w:rsid w:val="008273E7"/>
    <w:rsid w:val="00827625"/>
    <w:rsid w:val="008276EA"/>
    <w:rsid w:val="00827871"/>
    <w:rsid w:val="00827CEB"/>
    <w:rsid w:val="00827DBD"/>
    <w:rsid w:val="00827DC6"/>
    <w:rsid w:val="00830017"/>
    <w:rsid w:val="008300F0"/>
    <w:rsid w:val="00830404"/>
    <w:rsid w:val="008307A6"/>
    <w:rsid w:val="00830B7E"/>
    <w:rsid w:val="0083118D"/>
    <w:rsid w:val="0083133B"/>
    <w:rsid w:val="008313B0"/>
    <w:rsid w:val="00831538"/>
    <w:rsid w:val="00831648"/>
    <w:rsid w:val="00831A6B"/>
    <w:rsid w:val="00831F08"/>
    <w:rsid w:val="00831F50"/>
    <w:rsid w:val="008320BD"/>
    <w:rsid w:val="0083212F"/>
    <w:rsid w:val="008321FA"/>
    <w:rsid w:val="0083257D"/>
    <w:rsid w:val="008327D2"/>
    <w:rsid w:val="008329DB"/>
    <w:rsid w:val="00832AD4"/>
    <w:rsid w:val="008330F7"/>
    <w:rsid w:val="008332B4"/>
    <w:rsid w:val="008334B7"/>
    <w:rsid w:val="008336FF"/>
    <w:rsid w:val="00833DD1"/>
    <w:rsid w:val="0083421D"/>
    <w:rsid w:val="00834526"/>
    <w:rsid w:val="00834612"/>
    <w:rsid w:val="00834719"/>
    <w:rsid w:val="008352BE"/>
    <w:rsid w:val="0083569A"/>
    <w:rsid w:val="0083594F"/>
    <w:rsid w:val="00835E02"/>
    <w:rsid w:val="00835EA5"/>
    <w:rsid w:val="0083644E"/>
    <w:rsid w:val="00836527"/>
    <w:rsid w:val="00836702"/>
    <w:rsid w:val="00836A4F"/>
    <w:rsid w:val="00836DDA"/>
    <w:rsid w:val="00836EF0"/>
    <w:rsid w:val="008370A9"/>
    <w:rsid w:val="0083775B"/>
    <w:rsid w:val="00837895"/>
    <w:rsid w:val="00837C74"/>
    <w:rsid w:val="00840B86"/>
    <w:rsid w:val="00840D81"/>
    <w:rsid w:val="00840DFB"/>
    <w:rsid w:val="00840EEC"/>
    <w:rsid w:val="008411FB"/>
    <w:rsid w:val="00841202"/>
    <w:rsid w:val="00841303"/>
    <w:rsid w:val="00841906"/>
    <w:rsid w:val="008419B7"/>
    <w:rsid w:val="00841F95"/>
    <w:rsid w:val="00842269"/>
    <w:rsid w:val="008422AE"/>
    <w:rsid w:val="008423CE"/>
    <w:rsid w:val="0084291E"/>
    <w:rsid w:val="00842D21"/>
    <w:rsid w:val="00842F95"/>
    <w:rsid w:val="00843072"/>
    <w:rsid w:val="008432D3"/>
    <w:rsid w:val="008436A2"/>
    <w:rsid w:val="008436A9"/>
    <w:rsid w:val="008445F6"/>
    <w:rsid w:val="0084482B"/>
    <w:rsid w:val="00844875"/>
    <w:rsid w:val="008448E9"/>
    <w:rsid w:val="008449DC"/>
    <w:rsid w:val="00844B28"/>
    <w:rsid w:val="00844B85"/>
    <w:rsid w:val="00844CAE"/>
    <w:rsid w:val="00845010"/>
    <w:rsid w:val="0084503F"/>
    <w:rsid w:val="0084560E"/>
    <w:rsid w:val="0084589F"/>
    <w:rsid w:val="00846205"/>
    <w:rsid w:val="0084645D"/>
    <w:rsid w:val="0084654E"/>
    <w:rsid w:val="00846560"/>
    <w:rsid w:val="00846844"/>
    <w:rsid w:val="00846CDC"/>
    <w:rsid w:val="00846F12"/>
    <w:rsid w:val="00846F26"/>
    <w:rsid w:val="00847067"/>
    <w:rsid w:val="008472C8"/>
    <w:rsid w:val="00847833"/>
    <w:rsid w:val="00847A28"/>
    <w:rsid w:val="00850090"/>
    <w:rsid w:val="008500A9"/>
    <w:rsid w:val="008500DA"/>
    <w:rsid w:val="00850110"/>
    <w:rsid w:val="008506DD"/>
    <w:rsid w:val="00850A6C"/>
    <w:rsid w:val="00850DE6"/>
    <w:rsid w:val="00851F61"/>
    <w:rsid w:val="0085205A"/>
    <w:rsid w:val="00852317"/>
    <w:rsid w:val="0085232C"/>
    <w:rsid w:val="00852345"/>
    <w:rsid w:val="00852C4A"/>
    <w:rsid w:val="00852C8B"/>
    <w:rsid w:val="00853053"/>
    <w:rsid w:val="0085362D"/>
    <w:rsid w:val="008536DA"/>
    <w:rsid w:val="008538DB"/>
    <w:rsid w:val="00853987"/>
    <w:rsid w:val="00853B92"/>
    <w:rsid w:val="00854507"/>
    <w:rsid w:val="00854775"/>
    <w:rsid w:val="00854A92"/>
    <w:rsid w:val="00854AFC"/>
    <w:rsid w:val="00854CD3"/>
    <w:rsid w:val="00854E25"/>
    <w:rsid w:val="00854F67"/>
    <w:rsid w:val="00855D27"/>
    <w:rsid w:val="00855F1B"/>
    <w:rsid w:val="00856454"/>
    <w:rsid w:val="00856674"/>
    <w:rsid w:val="00856840"/>
    <w:rsid w:val="00856B69"/>
    <w:rsid w:val="00856F87"/>
    <w:rsid w:val="00857522"/>
    <w:rsid w:val="008577AF"/>
    <w:rsid w:val="008579A6"/>
    <w:rsid w:val="0086000C"/>
    <w:rsid w:val="008601F2"/>
    <w:rsid w:val="008602BB"/>
    <w:rsid w:val="00860D95"/>
    <w:rsid w:val="00860EA0"/>
    <w:rsid w:val="00860FAB"/>
    <w:rsid w:val="00861101"/>
    <w:rsid w:val="00861311"/>
    <w:rsid w:val="00861AF5"/>
    <w:rsid w:val="0086233C"/>
    <w:rsid w:val="008623FC"/>
    <w:rsid w:val="00862A05"/>
    <w:rsid w:val="00862EF9"/>
    <w:rsid w:val="00863199"/>
    <w:rsid w:val="008636FA"/>
    <w:rsid w:val="008637B1"/>
    <w:rsid w:val="008637EB"/>
    <w:rsid w:val="00863809"/>
    <w:rsid w:val="00863896"/>
    <w:rsid w:val="008638D3"/>
    <w:rsid w:val="008639C8"/>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4E"/>
    <w:rsid w:val="00866189"/>
    <w:rsid w:val="0086628D"/>
    <w:rsid w:val="0086636C"/>
    <w:rsid w:val="00866511"/>
    <w:rsid w:val="008666A0"/>
    <w:rsid w:val="00866B22"/>
    <w:rsid w:val="00866C7C"/>
    <w:rsid w:val="00866CDA"/>
    <w:rsid w:val="00867115"/>
    <w:rsid w:val="008671AA"/>
    <w:rsid w:val="00867413"/>
    <w:rsid w:val="0086746B"/>
    <w:rsid w:val="00867573"/>
    <w:rsid w:val="00867687"/>
    <w:rsid w:val="00867831"/>
    <w:rsid w:val="00867877"/>
    <w:rsid w:val="008678D0"/>
    <w:rsid w:val="00867908"/>
    <w:rsid w:val="00867C64"/>
    <w:rsid w:val="008700E0"/>
    <w:rsid w:val="00870239"/>
    <w:rsid w:val="008704DF"/>
    <w:rsid w:val="00870765"/>
    <w:rsid w:val="00870F09"/>
    <w:rsid w:val="00870F1D"/>
    <w:rsid w:val="00871113"/>
    <w:rsid w:val="0087112E"/>
    <w:rsid w:val="008715CB"/>
    <w:rsid w:val="0087166E"/>
    <w:rsid w:val="00871D49"/>
    <w:rsid w:val="008721A0"/>
    <w:rsid w:val="008727CD"/>
    <w:rsid w:val="008727D8"/>
    <w:rsid w:val="0087280B"/>
    <w:rsid w:val="00872ABD"/>
    <w:rsid w:val="00872B1F"/>
    <w:rsid w:val="00872D99"/>
    <w:rsid w:val="008730AA"/>
    <w:rsid w:val="008732E8"/>
    <w:rsid w:val="008732FF"/>
    <w:rsid w:val="00873328"/>
    <w:rsid w:val="0087348D"/>
    <w:rsid w:val="00873EB9"/>
    <w:rsid w:val="008742AF"/>
    <w:rsid w:val="00874AC0"/>
    <w:rsid w:val="00874B42"/>
    <w:rsid w:val="00874D8C"/>
    <w:rsid w:val="008755F8"/>
    <w:rsid w:val="008759AC"/>
    <w:rsid w:val="00875A2E"/>
    <w:rsid w:val="00875CD3"/>
    <w:rsid w:val="008766B8"/>
    <w:rsid w:val="00876BC7"/>
    <w:rsid w:val="00876C9B"/>
    <w:rsid w:val="00876EAC"/>
    <w:rsid w:val="008772FA"/>
    <w:rsid w:val="00877402"/>
    <w:rsid w:val="00877613"/>
    <w:rsid w:val="00877975"/>
    <w:rsid w:val="00877BCD"/>
    <w:rsid w:val="00877CFF"/>
    <w:rsid w:val="00877D95"/>
    <w:rsid w:val="00877F36"/>
    <w:rsid w:val="008802E4"/>
    <w:rsid w:val="00880672"/>
    <w:rsid w:val="00880758"/>
    <w:rsid w:val="008811B0"/>
    <w:rsid w:val="0088139B"/>
    <w:rsid w:val="008814CC"/>
    <w:rsid w:val="00881C82"/>
    <w:rsid w:val="00881F0A"/>
    <w:rsid w:val="008822A6"/>
    <w:rsid w:val="00882A32"/>
    <w:rsid w:val="00882C3E"/>
    <w:rsid w:val="00883406"/>
    <w:rsid w:val="00883A3F"/>
    <w:rsid w:val="00883D50"/>
    <w:rsid w:val="00883F73"/>
    <w:rsid w:val="0088426E"/>
    <w:rsid w:val="00884348"/>
    <w:rsid w:val="00884D2F"/>
    <w:rsid w:val="00884DA4"/>
    <w:rsid w:val="00885159"/>
    <w:rsid w:val="00885267"/>
    <w:rsid w:val="008854C4"/>
    <w:rsid w:val="008858A3"/>
    <w:rsid w:val="00885968"/>
    <w:rsid w:val="00885BBF"/>
    <w:rsid w:val="00885D63"/>
    <w:rsid w:val="008861D3"/>
    <w:rsid w:val="00886B6E"/>
    <w:rsid w:val="00886BDE"/>
    <w:rsid w:val="00886E96"/>
    <w:rsid w:val="00886F36"/>
    <w:rsid w:val="008871B8"/>
    <w:rsid w:val="0088731E"/>
    <w:rsid w:val="00887CC1"/>
    <w:rsid w:val="00887D0A"/>
    <w:rsid w:val="00887DDB"/>
    <w:rsid w:val="0089049E"/>
    <w:rsid w:val="0089072A"/>
    <w:rsid w:val="00890838"/>
    <w:rsid w:val="0089091A"/>
    <w:rsid w:val="00890DB4"/>
    <w:rsid w:val="00890FC8"/>
    <w:rsid w:val="00890FCB"/>
    <w:rsid w:val="008912B9"/>
    <w:rsid w:val="00891463"/>
    <w:rsid w:val="008916F1"/>
    <w:rsid w:val="00891CB9"/>
    <w:rsid w:val="00891CBC"/>
    <w:rsid w:val="00891FB0"/>
    <w:rsid w:val="0089215E"/>
    <w:rsid w:val="008924C4"/>
    <w:rsid w:val="00892536"/>
    <w:rsid w:val="0089267F"/>
    <w:rsid w:val="0089285A"/>
    <w:rsid w:val="00892864"/>
    <w:rsid w:val="00892A95"/>
    <w:rsid w:val="00892C34"/>
    <w:rsid w:val="00892F57"/>
    <w:rsid w:val="00893106"/>
    <w:rsid w:val="008933FC"/>
    <w:rsid w:val="008934CA"/>
    <w:rsid w:val="00893540"/>
    <w:rsid w:val="008937F6"/>
    <w:rsid w:val="00893B47"/>
    <w:rsid w:val="00893E62"/>
    <w:rsid w:val="008948B8"/>
    <w:rsid w:val="00895015"/>
    <w:rsid w:val="00895409"/>
    <w:rsid w:val="0089550A"/>
    <w:rsid w:val="00895DD3"/>
    <w:rsid w:val="00896414"/>
    <w:rsid w:val="008978A8"/>
    <w:rsid w:val="00897A8F"/>
    <w:rsid w:val="00897E3F"/>
    <w:rsid w:val="00897E51"/>
    <w:rsid w:val="00897EE1"/>
    <w:rsid w:val="008A01EF"/>
    <w:rsid w:val="008A02A2"/>
    <w:rsid w:val="008A0394"/>
    <w:rsid w:val="008A08CE"/>
    <w:rsid w:val="008A0964"/>
    <w:rsid w:val="008A0AED"/>
    <w:rsid w:val="008A0C32"/>
    <w:rsid w:val="008A0CCB"/>
    <w:rsid w:val="008A0D6A"/>
    <w:rsid w:val="008A0EF7"/>
    <w:rsid w:val="008A1066"/>
    <w:rsid w:val="008A125A"/>
    <w:rsid w:val="008A125C"/>
    <w:rsid w:val="008A12C6"/>
    <w:rsid w:val="008A143D"/>
    <w:rsid w:val="008A18AA"/>
    <w:rsid w:val="008A19D3"/>
    <w:rsid w:val="008A251A"/>
    <w:rsid w:val="008A2952"/>
    <w:rsid w:val="008A2F7B"/>
    <w:rsid w:val="008A300B"/>
    <w:rsid w:val="008A3042"/>
    <w:rsid w:val="008A31E8"/>
    <w:rsid w:val="008A31F7"/>
    <w:rsid w:val="008A3450"/>
    <w:rsid w:val="008A38F2"/>
    <w:rsid w:val="008A3B88"/>
    <w:rsid w:val="008A4229"/>
    <w:rsid w:val="008A431B"/>
    <w:rsid w:val="008A43D8"/>
    <w:rsid w:val="008A44B6"/>
    <w:rsid w:val="008A4572"/>
    <w:rsid w:val="008A4612"/>
    <w:rsid w:val="008A4977"/>
    <w:rsid w:val="008A4A27"/>
    <w:rsid w:val="008A4ACA"/>
    <w:rsid w:val="008A5077"/>
    <w:rsid w:val="008A53E6"/>
    <w:rsid w:val="008A5A5E"/>
    <w:rsid w:val="008A5BEF"/>
    <w:rsid w:val="008A5C16"/>
    <w:rsid w:val="008A615E"/>
    <w:rsid w:val="008A6868"/>
    <w:rsid w:val="008A6926"/>
    <w:rsid w:val="008A6A68"/>
    <w:rsid w:val="008A6A80"/>
    <w:rsid w:val="008A759D"/>
    <w:rsid w:val="008A78A1"/>
    <w:rsid w:val="008A7935"/>
    <w:rsid w:val="008A79F0"/>
    <w:rsid w:val="008A7C31"/>
    <w:rsid w:val="008A7F2F"/>
    <w:rsid w:val="008B0374"/>
    <w:rsid w:val="008B0618"/>
    <w:rsid w:val="008B06FD"/>
    <w:rsid w:val="008B0C16"/>
    <w:rsid w:val="008B10C0"/>
    <w:rsid w:val="008B12AF"/>
    <w:rsid w:val="008B140D"/>
    <w:rsid w:val="008B155C"/>
    <w:rsid w:val="008B1836"/>
    <w:rsid w:val="008B1A1D"/>
    <w:rsid w:val="008B1B28"/>
    <w:rsid w:val="008B1F69"/>
    <w:rsid w:val="008B1FC0"/>
    <w:rsid w:val="008B1FE2"/>
    <w:rsid w:val="008B2035"/>
    <w:rsid w:val="008B209E"/>
    <w:rsid w:val="008B2488"/>
    <w:rsid w:val="008B33C3"/>
    <w:rsid w:val="008B3EB8"/>
    <w:rsid w:val="008B43D4"/>
    <w:rsid w:val="008B4600"/>
    <w:rsid w:val="008B4650"/>
    <w:rsid w:val="008B475C"/>
    <w:rsid w:val="008B4B8A"/>
    <w:rsid w:val="008B4D0A"/>
    <w:rsid w:val="008B4D8B"/>
    <w:rsid w:val="008B4FF4"/>
    <w:rsid w:val="008B5368"/>
    <w:rsid w:val="008B5486"/>
    <w:rsid w:val="008B5BFA"/>
    <w:rsid w:val="008B61AB"/>
    <w:rsid w:val="008B6359"/>
    <w:rsid w:val="008B64BF"/>
    <w:rsid w:val="008B65D8"/>
    <w:rsid w:val="008B6DA9"/>
    <w:rsid w:val="008B6F4B"/>
    <w:rsid w:val="008B7072"/>
    <w:rsid w:val="008B7302"/>
    <w:rsid w:val="008B7499"/>
    <w:rsid w:val="008B7DC9"/>
    <w:rsid w:val="008B7EEF"/>
    <w:rsid w:val="008C0183"/>
    <w:rsid w:val="008C01E9"/>
    <w:rsid w:val="008C0472"/>
    <w:rsid w:val="008C06D4"/>
    <w:rsid w:val="008C07EB"/>
    <w:rsid w:val="008C0821"/>
    <w:rsid w:val="008C0A56"/>
    <w:rsid w:val="008C0C90"/>
    <w:rsid w:val="008C0DDC"/>
    <w:rsid w:val="008C0E2F"/>
    <w:rsid w:val="008C1349"/>
    <w:rsid w:val="008C17E1"/>
    <w:rsid w:val="008C1892"/>
    <w:rsid w:val="008C18B2"/>
    <w:rsid w:val="008C1C40"/>
    <w:rsid w:val="008C1EF7"/>
    <w:rsid w:val="008C20C8"/>
    <w:rsid w:val="008C27B8"/>
    <w:rsid w:val="008C27BC"/>
    <w:rsid w:val="008C2B05"/>
    <w:rsid w:val="008C2B8E"/>
    <w:rsid w:val="008C2D6D"/>
    <w:rsid w:val="008C2E6A"/>
    <w:rsid w:val="008C34D8"/>
    <w:rsid w:val="008C39C5"/>
    <w:rsid w:val="008C3C77"/>
    <w:rsid w:val="008C4536"/>
    <w:rsid w:val="008C4612"/>
    <w:rsid w:val="008C4692"/>
    <w:rsid w:val="008C492F"/>
    <w:rsid w:val="008C4C5A"/>
    <w:rsid w:val="008C4EFA"/>
    <w:rsid w:val="008C4F79"/>
    <w:rsid w:val="008C4FA6"/>
    <w:rsid w:val="008C4FB4"/>
    <w:rsid w:val="008C5016"/>
    <w:rsid w:val="008C513F"/>
    <w:rsid w:val="008C51E3"/>
    <w:rsid w:val="008C56B9"/>
    <w:rsid w:val="008C5778"/>
    <w:rsid w:val="008C5947"/>
    <w:rsid w:val="008C5ACF"/>
    <w:rsid w:val="008C5E9A"/>
    <w:rsid w:val="008C6168"/>
    <w:rsid w:val="008C641E"/>
    <w:rsid w:val="008C650B"/>
    <w:rsid w:val="008C66C7"/>
    <w:rsid w:val="008C7AD4"/>
    <w:rsid w:val="008C7B4F"/>
    <w:rsid w:val="008C7EC0"/>
    <w:rsid w:val="008D0359"/>
    <w:rsid w:val="008D0497"/>
    <w:rsid w:val="008D052C"/>
    <w:rsid w:val="008D0562"/>
    <w:rsid w:val="008D07B8"/>
    <w:rsid w:val="008D07BA"/>
    <w:rsid w:val="008D0A50"/>
    <w:rsid w:val="008D0D32"/>
    <w:rsid w:val="008D1003"/>
    <w:rsid w:val="008D1098"/>
    <w:rsid w:val="008D13C2"/>
    <w:rsid w:val="008D165F"/>
    <w:rsid w:val="008D19A7"/>
    <w:rsid w:val="008D1C99"/>
    <w:rsid w:val="008D2349"/>
    <w:rsid w:val="008D26CC"/>
    <w:rsid w:val="008D30FD"/>
    <w:rsid w:val="008D3196"/>
    <w:rsid w:val="008D3324"/>
    <w:rsid w:val="008D3406"/>
    <w:rsid w:val="008D3726"/>
    <w:rsid w:val="008D37B4"/>
    <w:rsid w:val="008D384C"/>
    <w:rsid w:val="008D3D69"/>
    <w:rsid w:val="008D4263"/>
    <w:rsid w:val="008D4368"/>
    <w:rsid w:val="008D4674"/>
    <w:rsid w:val="008D4971"/>
    <w:rsid w:val="008D4A26"/>
    <w:rsid w:val="008D53CD"/>
    <w:rsid w:val="008D53EE"/>
    <w:rsid w:val="008D5511"/>
    <w:rsid w:val="008D55E7"/>
    <w:rsid w:val="008D5930"/>
    <w:rsid w:val="008D5F33"/>
    <w:rsid w:val="008D6084"/>
    <w:rsid w:val="008D6611"/>
    <w:rsid w:val="008D6740"/>
    <w:rsid w:val="008D6D9B"/>
    <w:rsid w:val="008D6E00"/>
    <w:rsid w:val="008D72E6"/>
    <w:rsid w:val="008D72F7"/>
    <w:rsid w:val="008D789A"/>
    <w:rsid w:val="008D7C5A"/>
    <w:rsid w:val="008D7E6D"/>
    <w:rsid w:val="008D7F16"/>
    <w:rsid w:val="008D7FD6"/>
    <w:rsid w:val="008E00D0"/>
    <w:rsid w:val="008E023F"/>
    <w:rsid w:val="008E051A"/>
    <w:rsid w:val="008E0963"/>
    <w:rsid w:val="008E09E5"/>
    <w:rsid w:val="008E155C"/>
    <w:rsid w:val="008E1A1F"/>
    <w:rsid w:val="008E1A29"/>
    <w:rsid w:val="008E1A64"/>
    <w:rsid w:val="008E1C02"/>
    <w:rsid w:val="008E1E73"/>
    <w:rsid w:val="008E1ED6"/>
    <w:rsid w:val="008E1FE4"/>
    <w:rsid w:val="008E21C1"/>
    <w:rsid w:val="008E2797"/>
    <w:rsid w:val="008E2910"/>
    <w:rsid w:val="008E293B"/>
    <w:rsid w:val="008E2C0F"/>
    <w:rsid w:val="008E2CCE"/>
    <w:rsid w:val="008E2D09"/>
    <w:rsid w:val="008E318D"/>
    <w:rsid w:val="008E31C6"/>
    <w:rsid w:val="008E3389"/>
    <w:rsid w:val="008E34D0"/>
    <w:rsid w:val="008E3558"/>
    <w:rsid w:val="008E35BF"/>
    <w:rsid w:val="008E35E5"/>
    <w:rsid w:val="008E3730"/>
    <w:rsid w:val="008E3756"/>
    <w:rsid w:val="008E46FA"/>
    <w:rsid w:val="008E55E1"/>
    <w:rsid w:val="008E6A3D"/>
    <w:rsid w:val="008E6B33"/>
    <w:rsid w:val="008E6D8A"/>
    <w:rsid w:val="008E72E3"/>
    <w:rsid w:val="008E7614"/>
    <w:rsid w:val="008E77A1"/>
    <w:rsid w:val="008E78E9"/>
    <w:rsid w:val="008E7C9D"/>
    <w:rsid w:val="008F0554"/>
    <w:rsid w:val="008F06A2"/>
    <w:rsid w:val="008F06F7"/>
    <w:rsid w:val="008F0B33"/>
    <w:rsid w:val="008F0CD7"/>
    <w:rsid w:val="008F0D5D"/>
    <w:rsid w:val="008F10CE"/>
    <w:rsid w:val="008F150E"/>
    <w:rsid w:val="008F15EA"/>
    <w:rsid w:val="008F16D5"/>
    <w:rsid w:val="008F1715"/>
    <w:rsid w:val="008F27C7"/>
    <w:rsid w:val="008F286B"/>
    <w:rsid w:val="008F306E"/>
    <w:rsid w:val="008F3325"/>
    <w:rsid w:val="008F3992"/>
    <w:rsid w:val="008F3AD8"/>
    <w:rsid w:val="008F3DCC"/>
    <w:rsid w:val="008F419B"/>
    <w:rsid w:val="008F41BA"/>
    <w:rsid w:val="008F4787"/>
    <w:rsid w:val="008F4830"/>
    <w:rsid w:val="008F4C6F"/>
    <w:rsid w:val="008F4D3D"/>
    <w:rsid w:val="008F4E79"/>
    <w:rsid w:val="008F4E88"/>
    <w:rsid w:val="008F50A6"/>
    <w:rsid w:val="008F5146"/>
    <w:rsid w:val="008F51FC"/>
    <w:rsid w:val="008F5280"/>
    <w:rsid w:val="008F58CB"/>
    <w:rsid w:val="008F5A1D"/>
    <w:rsid w:val="008F5CA9"/>
    <w:rsid w:val="008F64A9"/>
    <w:rsid w:val="008F677C"/>
    <w:rsid w:val="008F68C6"/>
    <w:rsid w:val="008F6979"/>
    <w:rsid w:val="008F6E57"/>
    <w:rsid w:val="008F71DC"/>
    <w:rsid w:val="008F7250"/>
    <w:rsid w:val="008F7271"/>
    <w:rsid w:val="008F7297"/>
    <w:rsid w:val="008F759F"/>
    <w:rsid w:val="008F7FF9"/>
    <w:rsid w:val="00900058"/>
    <w:rsid w:val="009001F7"/>
    <w:rsid w:val="0090044F"/>
    <w:rsid w:val="00900B8D"/>
    <w:rsid w:val="00900D1F"/>
    <w:rsid w:val="00901348"/>
    <w:rsid w:val="0090177D"/>
    <w:rsid w:val="00901A0F"/>
    <w:rsid w:val="00901A42"/>
    <w:rsid w:val="00901C27"/>
    <w:rsid w:val="00901CD1"/>
    <w:rsid w:val="00901D57"/>
    <w:rsid w:val="00901D90"/>
    <w:rsid w:val="009024A4"/>
    <w:rsid w:val="009026C9"/>
    <w:rsid w:val="009026FB"/>
    <w:rsid w:val="00902DB3"/>
    <w:rsid w:val="009031E8"/>
    <w:rsid w:val="00903279"/>
    <w:rsid w:val="0090329C"/>
    <w:rsid w:val="00903556"/>
    <w:rsid w:val="00903B1A"/>
    <w:rsid w:val="009040AA"/>
    <w:rsid w:val="00904F14"/>
    <w:rsid w:val="00905031"/>
    <w:rsid w:val="00905035"/>
    <w:rsid w:val="009052C0"/>
    <w:rsid w:val="0090567B"/>
    <w:rsid w:val="00905730"/>
    <w:rsid w:val="00905A0A"/>
    <w:rsid w:val="00905BEE"/>
    <w:rsid w:val="0090692F"/>
    <w:rsid w:val="00906C3D"/>
    <w:rsid w:val="00907312"/>
    <w:rsid w:val="00907500"/>
    <w:rsid w:val="009075B7"/>
    <w:rsid w:val="00907749"/>
    <w:rsid w:val="0090776C"/>
    <w:rsid w:val="00907836"/>
    <w:rsid w:val="00907928"/>
    <w:rsid w:val="00907A52"/>
    <w:rsid w:val="00907E72"/>
    <w:rsid w:val="00910716"/>
    <w:rsid w:val="00910751"/>
    <w:rsid w:val="00910990"/>
    <w:rsid w:val="009112A1"/>
    <w:rsid w:val="009116AD"/>
    <w:rsid w:val="009116DB"/>
    <w:rsid w:val="0091198C"/>
    <w:rsid w:val="00911A16"/>
    <w:rsid w:val="00911B2D"/>
    <w:rsid w:val="00911D99"/>
    <w:rsid w:val="00912549"/>
    <w:rsid w:val="00912881"/>
    <w:rsid w:val="00912AD2"/>
    <w:rsid w:val="00912B89"/>
    <w:rsid w:val="00912D89"/>
    <w:rsid w:val="009131EE"/>
    <w:rsid w:val="009133EF"/>
    <w:rsid w:val="00913AD8"/>
    <w:rsid w:val="00914086"/>
    <w:rsid w:val="00914692"/>
    <w:rsid w:val="0091479D"/>
    <w:rsid w:val="009152CB"/>
    <w:rsid w:val="0091580F"/>
    <w:rsid w:val="009158DF"/>
    <w:rsid w:val="00915922"/>
    <w:rsid w:val="00916382"/>
    <w:rsid w:val="00916905"/>
    <w:rsid w:val="00916B43"/>
    <w:rsid w:val="00916BCF"/>
    <w:rsid w:val="0091707E"/>
    <w:rsid w:val="009170D3"/>
    <w:rsid w:val="00917241"/>
    <w:rsid w:val="0091727B"/>
    <w:rsid w:val="0091745D"/>
    <w:rsid w:val="00917893"/>
    <w:rsid w:val="00917B5E"/>
    <w:rsid w:val="0092052B"/>
    <w:rsid w:val="00920F57"/>
    <w:rsid w:val="009213E2"/>
    <w:rsid w:val="00921411"/>
    <w:rsid w:val="00921449"/>
    <w:rsid w:val="00921B1C"/>
    <w:rsid w:val="00921E43"/>
    <w:rsid w:val="00921F13"/>
    <w:rsid w:val="00922048"/>
    <w:rsid w:val="00922379"/>
    <w:rsid w:val="00922550"/>
    <w:rsid w:val="00922660"/>
    <w:rsid w:val="00922B08"/>
    <w:rsid w:val="00922C1B"/>
    <w:rsid w:val="009230FD"/>
    <w:rsid w:val="00923921"/>
    <w:rsid w:val="00923981"/>
    <w:rsid w:val="00923DCF"/>
    <w:rsid w:val="00923EEC"/>
    <w:rsid w:val="009241E5"/>
    <w:rsid w:val="009247D8"/>
    <w:rsid w:val="00924BB6"/>
    <w:rsid w:val="00924D79"/>
    <w:rsid w:val="00924DFE"/>
    <w:rsid w:val="009255EB"/>
    <w:rsid w:val="00925652"/>
    <w:rsid w:val="00925EA0"/>
    <w:rsid w:val="009260F5"/>
    <w:rsid w:val="00926150"/>
    <w:rsid w:val="00926221"/>
    <w:rsid w:val="0092654A"/>
    <w:rsid w:val="00926667"/>
    <w:rsid w:val="00926B1B"/>
    <w:rsid w:val="00927A7F"/>
    <w:rsid w:val="00927C36"/>
    <w:rsid w:val="00930297"/>
    <w:rsid w:val="00930413"/>
    <w:rsid w:val="009304ED"/>
    <w:rsid w:val="0093064D"/>
    <w:rsid w:val="00930CD3"/>
    <w:rsid w:val="00931506"/>
    <w:rsid w:val="0093176A"/>
    <w:rsid w:val="0093183F"/>
    <w:rsid w:val="00931850"/>
    <w:rsid w:val="0093220A"/>
    <w:rsid w:val="00932326"/>
    <w:rsid w:val="0093234A"/>
    <w:rsid w:val="009329EE"/>
    <w:rsid w:val="00932B0C"/>
    <w:rsid w:val="00932DED"/>
    <w:rsid w:val="00932EFA"/>
    <w:rsid w:val="00933162"/>
    <w:rsid w:val="009331E7"/>
    <w:rsid w:val="009331EA"/>
    <w:rsid w:val="009336C0"/>
    <w:rsid w:val="009336CF"/>
    <w:rsid w:val="00933732"/>
    <w:rsid w:val="009337C6"/>
    <w:rsid w:val="00933BEE"/>
    <w:rsid w:val="00934640"/>
    <w:rsid w:val="009347B4"/>
    <w:rsid w:val="00934C52"/>
    <w:rsid w:val="00934E72"/>
    <w:rsid w:val="00934E7D"/>
    <w:rsid w:val="00934EB8"/>
    <w:rsid w:val="00934F74"/>
    <w:rsid w:val="0093560C"/>
    <w:rsid w:val="00935830"/>
    <w:rsid w:val="00935A91"/>
    <w:rsid w:val="009360B5"/>
    <w:rsid w:val="009360B8"/>
    <w:rsid w:val="009363B5"/>
    <w:rsid w:val="009364B6"/>
    <w:rsid w:val="00936592"/>
    <w:rsid w:val="009368A6"/>
    <w:rsid w:val="009368E8"/>
    <w:rsid w:val="00936A6C"/>
    <w:rsid w:val="00936BF1"/>
    <w:rsid w:val="009372FC"/>
    <w:rsid w:val="0093741E"/>
    <w:rsid w:val="009375F0"/>
    <w:rsid w:val="009376D1"/>
    <w:rsid w:val="00937DEB"/>
    <w:rsid w:val="00940170"/>
    <w:rsid w:val="009401D3"/>
    <w:rsid w:val="009404AB"/>
    <w:rsid w:val="00940702"/>
    <w:rsid w:val="009407C5"/>
    <w:rsid w:val="00940A91"/>
    <w:rsid w:val="00940AF7"/>
    <w:rsid w:val="00940DA6"/>
    <w:rsid w:val="0094155E"/>
    <w:rsid w:val="009416B0"/>
    <w:rsid w:val="00941868"/>
    <w:rsid w:val="00941B9F"/>
    <w:rsid w:val="00942003"/>
    <w:rsid w:val="0094219A"/>
    <w:rsid w:val="0094228A"/>
    <w:rsid w:val="0094266F"/>
    <w:rsid w:val="0094287B"/>
    <w:rsid w:val="00942F07"/>
    <w:rsid w:val="00943105"/>
    <w:rsid w:val="0094333B"/>
    <w:rsid w:val="00943799"/>
    <w:rsid w:val="0094389D"/>
    <w:rsid w:val="00943ED6"/>
    <w:rsid w:val="00943F02"/>
    <w:rsid w:val="00944072"/>
    <w:rsid w:val="0094430F"/>
    <w:rsid w:val="009445E0"/>
    <w:rsid w:val="00944A45"/>
    <w:rsid w:val="00944F33"/>
    <w:rsid w:val="00944FA0"/>
    <w:rsid w:val="0094513E"/>
    <w:rsid w:val="009452C0"/>
    <w:rsid w:val="0094554E"/>
    <w:rsid w:val="00945DD4"/>
    <w:rsid w:val="00945E56"/>
    <w:rsid w:val="00945ECC"/>
    <w:rsid w:val="0094624C"/>
    <w:rsid w:val="0094690E"/>
    <w:rsid w:val="0094707D"/>
    <w:rsid w:val="009472D7"/>
    <w:rsid w:val="00947824"/>
    <w:rsid w:val="00947B3D"/>
    <w:rsid w:val="0095055C"/>
    <w:rsid w:val="009506F2"/>
    <w:rsid w:val="00950766"/>
    <w:rsid w:val="00950923"/>
    <w:rsid w:val="00950B20"/>
    <w:rsid w:val="009510E7"/>
    <w:rsid w:val="009512F8"/>
    <w:rsid w:val="0095142B"/>
    <w:rsid w:val="00951434"/>
    <w:rsid w:val="00951494"/>
    <w:rsid w:val="00951782"/>
    <w:rsid w:val="009517F4"/>
    <w:rsid w:val="00951B55"/>
    <w:rsid w:val="00951BCA"/>
    <w:rsid w:val="00951CE6"/>
    <w:rsid w:val="00951D98"/>
    <w:rsid w:val="009522DF"/>
    <w:rsid w:val="00952301"/>
    <w:rsid w:val="009523EA"/>
    <w:rsid w:val="0095266F"/>
    <w:rsid w:val="00952C6A"/>
    <w:rsid w:val="00953625"/>
    <w:rsid w:val="009536CB"/>
    <w:rsid w:val="00953818"/>
    <w:rsid w:val="00953E72"/>
    <w:rsid w:val="00953F59"/>
    <w:rsid w:val="00954751"/>
    <w:rsid w:val="00954AD6"/>
    <w:rsid w:val="00954CD6"/>
    <w:rsid w:val="00954CF6"/>
    <w:rsid w:val="00954D1C"/>
    <w:rsid w:val="00954E80"/>
    <w:rsid w:val="00954ED4"/>
    <w:rsid w:val="00955030"/>
    <w:rsid w:val="009557CE"/>
    <w:rsid w:val="0095591B"/>
    <w:rsid w:val="00955B2B"/>
    <w:rsid w:val="00955DFD"/>
    <w:rsid w:val="0095655D"/>
    <w:rsid w:val="00956D8F"/>
    <w:rsid w:val="009570F3"/>
    <w:rsid w:val="00957443"/>
    <w:rsid w:val="00957483"/>
    <w:rsid w:val="0095767B"/>
    <w:rsid w:val="00957C63"/>
    <w:rsid w:val="00957C98"/>
    <w:rsid w:val="00957D10"/>
    <w:rsid w:val="00957E7F"/>
    <w:rsid w:val="0096015E"/>
    <w:rsid w:val="00960249"/>
    <w:rsid w:val="009602AB"/>
    <w:rsid w:val="009603D7"/>
    <w:rsid w:val="00960449"/>
    <w:rsid w:val="009607FD"/>
    <w:rsid w:val="00960900"/>
    <w:rsid w:val="00960947"/>
    <w:rsid w:val="00960A31"/>
    <w:rsid w:val="00960BC6"/>
    <w:rsid w:val="00960E04"/>
    <w:rsid w:val="00960FC6"/>
    <w:rsid w:val="0096100A"/>
    <w:rsid w:val="00961169"/>
    <w:rsid w:val="00961250"/>
    <w:rsid w:val="00961658"/>
    <w:rsid w:val="009616C2"/>
    <w:rsid w:val="00961754"/>
    <w:rsid w:val="00961A1A"/>
    <w:rsid w:val="00961A4C"/>
    <w:rsid w:val="00961F8C"/>
    <w:rsid w:val="009620B0"/>
    <w:rsid w:val="009621A5"/>
    <w:rsid w:val="009623CA"/>
    <w:rsid w:val="0096287B"/>
    <w:rsid w:val="009628E9"/>
    <w:rsid w:val="009628F7"/>
    <w:rsid w:val="00962B34"/>
    <w:rsid w:val="009637FD"/>
    <w:rsid w:val="00963DD1"/>
    <w:rsid w:val="00963F29"/>
    <w:rsid w:val="009640AB"/>
    <w:rsid w:val="0096411E"/>
    <w:rsid w:val="0096416C"/>
    <w:rsid w:val="00964D57"/>
    <w:rsid w:val="00965274"/>
    <w:rsid w:val="0096535C"/>
    <w:rsid w:val="009655C3"/>
    <w:rsid w:val="00965706"/>
    <w:rsid w:val="009658AB"/>
    <w:rsid w:val="00965A38"/>
    <w:rsid w:val="00965BD5"/>
    <w:rsid w:val="00965C39"/>
    <w:rsid w:val="00965CE0"/>
    <w:rsid w:val="00965E31"/>
    <w:rsid w:val="00966A50"/>
    <w:rsid w:val="00966B69"/>
    <w:rsid w:val="00966CA6"/>
    <w:rsid w:val="00966DC7"/>
    <w:rsid w:val="00966ED7"/>
    <w:rsid w:val="00967320"/>
    <w:rsid w:val="009673A7"/>
    <w:rsid w:val="009678B2"/>
    <w:rsid w:val="00967ADB"/>
    <w:rsid w:val="00967CBE"/>
    <w:rsid w:val="00967F1B"/>
    <w:rsid w:val="0097010A"/>
    <w:rsid w:val="009706D4"/>
    <w:rsid w:val="00970B6A"/>
    <w:rsid w:val="00970CC4"/>
    <w:rsid w:val="00970D7B"/>
    <w:rsid w:val="009727B3"/>
    <w:rsid w:val="00972956"/>
    <w:rsid w:val="00972B1E"/>
    <w:rsid w:val="00972B93"/>
    <w:rsid w:val="00972C5B"/>
    <w:rsid w:val="00972F08"/>
    <w:rsid w:val="00972F49"/>
    <w:rsid w:val="009730C6"/>
    <w:rsid w:val="009732FA"/>
    <w:rsid w:val="00973522"/>
    <w:rsid w:val="00973700"/>
    <w:rsid w:val="00973890"/>
    <w:rsid w:val="00973960"/>
    <w:rsid w:val="00973C50"/>
    <w:rsid w:val="00973CF8"/>
    <w:rsid w:val="00973D10"/>
    <w:rsid w:val="0097417A"/>
    <w:rsid w:val="00974AD2"/>
    <w:rsid w:val="0097539B"/>
    <w:rsid w:val="00975759"/>
    <w:rsid w:val="00975C91"/>
    <w:rsid w:val="00975D72"/>
    <w:rsid w:val="00976803"/>
    <w:rsid w:val="00976B89"/>
    <w:rsid w:val="00976F6E"/>
    <w:rsid w:val="00977318"/>
    <w:rsid w:val="0097757C"/>
    <w:rsid w:val="00977C40"/>
    <w:rsid w:val="0098053B"/>
    <w:rsid w:val="009807C6"/>
    <w:rsid w:val="00980ACA"/>
    <w:rsid w:val="00980F14"/>
    <w:rsid w:val="0098125C"/>
    <w:rsid w:val="0098146B"/>
    <w:rsid w:val="0098153F"/>
    <w:rsid w:val="00981877"/>
    <w:rsid w:val="00981A3D"/>
    <w:rsid w:val="0098222D"/>
    <w:rsid w:val="009828BD"/>
    <w:rsid w:val="009829FD"/>
    <w:rsid w:val="00982A6F"/>
    <w:rsid w:val="00982F90"/>
    <w:rsid w:val="00983948"/>
    <w:rsid w:val="00983984"/>
    <w:rsid w:val="00983BA8"/>
    <w:rsid w:val="00983C3B"/>
    <w:rsid w:val="00983E5F"/>
    <w:rsid w:val="00984BF9"/>
    <w:rsid w:val="00984DC5"/>
    <w:rsid w:val="00984DFF"/>
    <w:rsid w:val="0098555E"/>
    <w:rsid w:val="009856E1"/>
    <w:rsid w:val="009857FB"/>
    <w:rsid w:val="00985B0D"/>
    <w:rsid w:val="00985BE0"/>
    <w:rsid w:val="00985F3A"/>
    <w:rsid w:val="00986260"/>
    <w:rsid w:val="009862F5"/>
    <w:rsid w:val="00986423"/>
    <w:rsid w:val="009866B2"/>
    <w:rsid w:val="00986D0E"/>
    <w:rsid w:val="00986E15"/>
    <w:rsid w:val="00987105"/>
    <w:rsid w:val="009871C5"/>
    <w:rsid w:val="00987366"/>
    <w:rsid w:val="0098742C"/>
    <w:rsid w:val="009874CA"/>
    <w:rsid w:val="0098765F"/>
    <w:rsid w:val="00987688"/>
    <w:rsid w:val="00987A47"/>
    <w:rsid w:val="00987DFA"/>
    <w:rsid w:val="00987E3C"/>
    <w:rsid w:val="00990070"/>
    <w:rsid w:val="009900E6"/>
    <w:rsid w:val="009901F5"/>
    <w:rsid w:val="0099042F"/>
    <w:rsid w:val="00990AAE"/>
    <w:rsid w:val="00990B6D"/>
    <w:rsid w:val="00990DDE"/>
    <w:rsid w:val="00990E6A"/>
    <w:rsid w:val="00990F29"/>
    <w:rsid w:val="0099109C"/>
    <w:rsid w:val="00991123"/>
    <w:rsid w:val="0099117B"/>
    <w:rsid w:val="00991550"/>
    <w:rsid w:val="0099181B"/>
    <w:rsid w:val="00991C81"/>
    <w:rsid w:val="00991EAC"/>
    <w:rsid w:val="00992448"/>
    <w:rsid w:val="00992C72"/>
    <w:rsid w:val="00993756"/>
    <w:rsid w:val="00993ACA"/>
    <w:rsid w:val="00993DAE"/>
    <w:rsid w:val="009942BA"/>
    <w:rsid w:val="0099462D"/>
    <w:rsid w:val="00994EAF"/>
    <w:rsid w:val="00995139"/>
    <w:rsid w:val="009953FE"/>
    <w:rsid w:val="00995732"/>
    <w:rsid w:val="009959E3"/>
    <w:rsid w:val="00995BD2"/>
    <w:rsid w:val="0099603B"/>
    <w:rsid w:val="0099633F"/>
    <w:rsid w:val="00996446"/>
    <w:rsid w:val="00996546"/>
    <w:rsid w:val="009966AE"/>
    <w:rsid w:val="009968BD"/>
    <w:rsid w:val="00997040"/>
    <w:rsid w:val="0099721E"/>
    <w:rsid w:val="00997271"/>
    <w:rsid w:val="00997461"/>
    <w:rsid w:val="009979DD"/>
    <w:rsid w:val="00997A4A"/>
    <w:rsid w:val="009A00BD"/>
    <w:rsid w:val="009A013F"/>
    <w:rsid w:val="009A0B18"/>
    <w:rsid w:val="009A0B30"/>
    <w:rsid w:val="009A0B77"/>
    <w:rsid w:val="009A0CE0"/>
    <w:rsid w:val="009A0FBA"/>
    <w:rsid w:val="009A1592"/>
    <w:rsid w:val="009A1781"/>
    <w:rsid w:val="009A1C36"/>
    <w:rsid w:val="009A1DFB"/>
    <w:rsid w:val="009A1E37"/>
    <w:rsid w:val="009A2131"/>
    <w:rsid w:val="009A2189"/>
    <w:rsid w:val="009A228A"/>
    <w:rsid w:val="009A253C"/>
    <w:rsid w:val="009A2627"/>
    <w:rsid w:val="009A2709"/>
    <w:rsid w:val="009A28F9"/>
    <w:rsid w:val="009A2E7A"/>
    <w:rsid w:val="009A2F7F"/>
    <w:rsid w:val="009A3204"/>
    <w:rsid w:val="009A347B"/>
    <w:rsid w:val="009A39B3"/>
    <w:rsid w:val="009A3A46"/>
    <w:rsid w:val="009A3A6B"/>
    <w:rsid w:val="009A408E"/>
    <w:rsid w:val="009A5178"/>
    <w:rsid w:val="009A5451"/>
    <w:rsid w:val="009A54C6"/>
    <w:rsid w:val="009A5D79"/>
    <w:rsid w:val="009A5E50"/>
    <w:rsid w:val="009A608A"/>
    <w:rsid w:val="009A6165"/>
    <w:rsid w:val="009A62E0"/>
    <w:rsid w:val="009A6354"/>
    <w:rsid w:val="009A6410"/>
    <w:rsid w:val="009A64BF"/>
    <w:rsid w:val="009A69D0"/>
    <w:rsid w:val="009A6BD5"/>
    <w:rsid w:val="009A6DE2"/>
    <w:rsid w:val="009A6E4C"/>
    <w:rsid w:val="009A74C3"/>
    <w:rsid w:val="009A75FE"/>
    <w:rsid w:val="009A7D1C"/>
    <w:rsid w:val="009B03F4"/>
    <w:rsid w:val="009B0580"/>
    <w:rsid w:val="009B0701"/>
    <w:rsid w:val="009B0714"/>
    <w:rsid w:val="009B0919"/>
    <w:rsid w:val="009B0E4D"/>
    <w:rsid w:val="009B0ED2"/>
    <w:rsid w:val="009B0F29"/>
    <w:rsid w:val="009B0F6A"/>
    <w:rsid w:val="009B0F9F"/>
    <w:rsid w:val="009B10DE"/>
    <w:rsid w:val="009B129D"/>
    <w:rsid w:val="009B1335"/>
    <w:rsid w:val="009B14D7"/>
    <w:rsid w:val="009B1665"/>
    <w:rsid w:val="009B18A0"/>
    <w:rsid w:val="009B2067"/>
    <w:rsid w:val="009B23B3"/>
    <w:rsid w:val="009B241F"/>
    <w:rsid w:val="009B27B5"/>
    <w:rsid w:val="009B31D6"/>
    <w:rsid w:val="009B3728"/>
    <w:rsid w:val="009B385E"/>
    <w:rsid w:val="009B3AE9"/>
    <w:rsid w:val="009B4456"/>
    <w:rsid w:val="009B4829"/>
    <w:rsid w:val="009B4CF6"/>
    <w:rsid w:val="009B4E07"/>
    <w:rsid w:val="009B4F48"/>
    <w:rsid w:val="009B52B5"/>
    <w:rsid w:val="009B5C61"/>
    <w:rsid w:val="009B5CA5"/>
    <w:rsid w:val="009B5EB0"/>
    <w:rsid w:val="009B5F86"/>
    <w:rsid w:val="009B6422"/>
    <w:rsid w:val="009B649A"/>
    <w:rsid w:val="009B68A3"/>
    <w:rsid w:val="009B69D6"/>
    <w:rsid w:val="009B6AAC"/>
    <w:rsid w:val="009B6F45"/>
    <w:rsid w:val="009B6F5B"/>
    <w:rsid w:val="009B702A"/>
    <w:rsid w:val="009B72F9"/>
    <w:rsid w:val="009B7EC8"/>
    <w:rsid w:val="009C01F0"/>
    <w:rsid w:val="009C0292"/>
    <w:rsid w:val="009C0303"/>
    <w:rsid w:val="009C0693"/>
    <w:rsid w:val="009C086F"/>
    <w:rsid w:val="009C0B7F"/>
    <w:rsid w:val="009C0E41"/>
    <w:rsid w:val="009C18BB"/>
    <w:rsid w:val="009C1904"/>
    <w:rsid w:val="009C1AD8"/>
    <w:rsid w:val="009C1DA9"/>
    <w:rsid w:val="009C1E7C"/>
    <w:rsid w:val="009C1FBF"/>
    <w:rsid w:val="009C1FD9"/>
    <w:rsid w:val="009C21E0"/>
    <w:rsid w:val="009C256D"/>
    <w:rsid w:val="009C3555"/>
    <w:rsid w:val="009C3562"/>
    <w:rsid w:val="009C3782"/>
    <w:rsid w:val="009C379A"/>
    <w:rsid w:val="009C37C7"/>
    <w:rsid w:val="009C38A5"/>
    <w:rsid w:val="009C3936"/>
    <w:rsid w:val="009C473C"/>
    <w:rsid w:val="009C4D48"/>
    <w:rsid w:val="009C4F42"/>
    <w:rsid w:val="009C51DE"/>
    <w:rsid w:val="009C51E5"/>
    <w:rsid w:val="009C5224"/>
    <w:rsid w:val="009C53BF"/>
    <w:rsid w:val="009C5419"/>
    <w:rsid w:val="009C5483"/>
    <w:rsid w:val="009C5544"/>
    <w:rsid w:val="009C5BEB"/>
    <w:rsid w:val="009C5C11"/>
    <w:rsid w:val="009C5E27"/>
    <w:rsid w:val="009C5FB1"/>
    <w:rsid w:val="009C5FDA"/>
    <w:rsid w:val="009C64FA"/>
    <w:rsid w:val="009C690C"/>
    <w:rsid w:val="009C6C0F"/>
    <w:rsid w:val="009C6C1D"/>
    <w:rsid w:val="009C6EDB"/>
    <w:rsid w:val="009C7131"/>
    <w:rsid w:val="009C76E4"/>
    <w:rsid w:val="009C7973"/>
    <w:rsid w:val="009C79A8"/>
    <w:rsid w:val="009C7BA4"/>
    <w:rsid w:val="009C7CE6"/>
    <w:rsid w:val="009D046D"/>
    <w:rsid w:val="009D06FE"/>
    <w:rsid w:val="009D0AFD"/>
    <w:rsid w:val="009D0E38"/>
    <w:rsid w:val="009D0E99"/>
    <w:rsid w:val="009D0F7A"/>
    <w:rsid w:val="009D1640"/>
    <w:rsid w:val="009D18F0"/>
    <w:rsid w:val="009D1A2B"/>
    <w:rsid w:val="009D244A"/>
    <w:rsid w:val="009D2720"/>
    <w:rsid w:val="009D27D6"/>
    <w:rsid w:val="009D2A17"/>
    <w:rsid w:val="009D3554"/>
    <w:rsid w:val="009D3697"/>
    <w:rsid w:val="009D4157"/>
    <w:rsid w:val="009D434D"/>
    <w:rsid w:val="009D4394"/>
    <w:rsid w:val="009D44DA"/>
    <w:rsid w:val="009D45AE"/>
    <w:rsid w:val="009D4C01"/>
    <w:rsid w:val="009D4EBA"/>
    <w:rsid w:val="009D50B3"/>
    <w:rsid w:val="009D53C5"/>
    <w:rsid w:val="009D5AA8"/>
    <w:rsid w:val="009D5DD8"/>
    <w:rsid w:val="009D6082"/>
    <w:rsid w:val="009D68C2"/>
    <w:rsid w:val="009D691C"/>
    <w:rsid w:val="009D6B60"/>
    <w:rsid w:val="009D6F6C"/>
    <w:rsid w:val="009D756C"/>
    <w:rsid w:val="009D7C0D"/>
    <w:rsid w:val="009D7D08"/>
    <w:rsid w:val="009D7ED7"/>
    <w:rsid w:val="009E0374"/>
    <w:rsid w:val="009E0728"/>
    <w:rsid w:val="009E08EA"/>
    <w:rsid w:val="009E0B37"/>
    <w:rsid w:val="009E0BF0"/>
    <w:rsid w:val="009E0C93"/>
    <w:rsid w:val="009E0DD6"/>
    <w:rsid w:val="009E0F8F"/>
    <w:rsid w:val="009E1066"/>
    <w:rsid w:val="009E1253"/>
    <w:rsid w:val="009E13E5"/>
    <w:rsid w:val="009E16ED"/>
    <w:rsid w:val="009E1853"/>
    <w:rsid w:val="009E1BED"/>
    <w:rsid w:val="009E1CCF"/>
    <w:rsid w:val="009E1D78"/>
    <w:rsid w:val="009E1EAC"/>
    <w:rsid w:val="009E20EA"/>
    <w:rsid w:val="009E2887"/>
    <w:rsid w:val="009E2E04"/>
    <w:rsid w:val="009E2F3B"/>
    <w:rsid w:val="009E2F45"/>
    <w:rsid w:val="009E3169"/>
    <w:rsid w:val="009E3419"/>
    <w:rsid w:val="009E3528"/>
    <w:rsid w:val="009E35BB"/>
    <w:rsid w:val="009E3A09"/>
    <w:rsid w:val="009E3B07"/>
    <w:rsid w:val="009E3BBC"/>
    <w:rsid w:val="009E3C3B"/>
    <w:rsid w:val="009E4065"/>
    <w:rsid w:val="009E4292"/>
    <w:rsid w:val="009E457E"/>
    <w:rsid w:val="009E4848"/>
    <w:rsid w:val="009E4D3F"/>
    <w:rsid w:val="009E4F96"/>
    <w:rsid w:val="009E520E"/>
    <w:rsid w:val="009E54A0"/>
    <w:rsid w:val="009E5513"/>
    <w:rsid w:val="009E56A2"/>
    <w:rsid w:val="009E5A1A"/>
    <w:rsid w:val="009E5D41"/>
    <w:rsid w:val="009E6606"/>
    <w:rsid w:val="009E681A"/>
    <w:rsid w:val="009E6AF9"/>
    <w:rsid w:val="009E6E47"/>
    <w:rsid w:val="009E6F7C"/>
    <w:rsid w:val="009E7150"/>
    <w:rsid w:val="009E765C"/>
    <w:rsid w:val="009E76AC"/>
    <w:rsid w:val="009E775C"/>
    <w:rsid w:val="009E77A8"/>
    <w:rsid w:val="009E77D2"/>
    <w:rsid w:val="009E7C04"/>
    <w:rsid w:val="009F08E5"/>
    <w:rsid w:val="009F0F39"/>
    <w:rsid w:val="009F0F56"/>
    <w:rsid w:val="009F12E1"/>
    <w:rsid w:val="009F1401"/>
    <w:rsid w:val="009F1416"/>
    <w:rsid w:val="009F14D2"/>
    <w:rsid w:val="009F1986"/>
    <w:rsid w:val="009F20AA"/>
    <w:rsid w:val="009F24FC"/>
    <w:rsid w:val="009F26D5"/>
    <w:rsid w:val="009F26F4"/>
    <w:rsid w:val="009F28C7"/>
    <w:rsid w:val="009F2912"/>
    <w:rsid w:val="009F2A82"/>
    <w:rsid w:val="009F2FE6"/>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B5F"/>
    <w:rsid w:val="009F6F55"/>
    <w:rsid w:val="009F714A"/>
    <w:rsid w:val="009F71DE"/>
    <w:rsid w:val="009F7316"/>
    <w:rsid w:val="009F7423"/>
    <w:rsid w:val="009F789C"/>
    <w:rsid w:val="009F7A5D"/>
    <w:rsid w:val="009F7B97"/>
    <w:rsid w:val="00A00531"/>
    <w:rsid w:val="00A00C96"/>
    <w:rsid w:val="00A0128A"/>
    <w:rsid w:val="00A014C6"/>
    <w:rsid w:val="00A01EED"/>
    <w:rsid w:val="00A025B3"/>
    <w:rsid w:val="00A0276E"/>
    <w:rsid w:val="00A028C3"/>
    <w:rsid w:val="00A029B9"/>
    <w:rsid w:val="00A02AE8"/>
    <w:rsid w:val="00A0310E"/>
    <w:rsid w:val="00A0424C"/>
    <w:rsid w:val="00A043D8"/>
    <w:rsid w:val="00A049CA"/>
    <w:rsid w:val="00A04A55"/>
    <w:rsid w:val="00A05269"/>
    <w:rsid w:val="00A05357"/>
    <w:rsid w:val="00A053CC"/>
    <w:rsid w:val="00A0540D"/>
    <w:rsid w:val="00A0569F"/>
    <w:rsid w:val="00A057BC"/>
    <w:rsid w:val="00A05A96"/>
    <w:rsid w:val="00A05F03"/>
    <w:rsid w:val="00A05F57"/>
    <w:rsid w:val="00A06497"/>
    <w:rsid w:val="00A06A21"/>
    <w:rsid w:val="00A06AB1"/>
    <w:rsid w:val="00A07034"/>
    <w:rsid w:val="00A07207"/>
    <w:rsid w:val="00A07D1D"/>
    <w:rsid w:val="00A07F76"/>
    <w:rsid w:val="00A10084"/>
    <w:rsid w:val="00A10656"/>
    <w:rsid w:val="00A10897"/>
    <w:rsid w:val="00A10C8A"/>
    <w:rsid w:val="00A1199E"/>
    <w:rsid w:val="00A11B59"/>
    <w:rsid w:val="00A11C70"/>
    <w:rsid w:val="00A11F87"/>
    <w:rsid w:val="00A124A0"/>
    <w:rsid w:val="00A128AF"/>
    <w:rsid w:val="00A12990"/>
    <w:rsid w:val="00A12996"/>
    <w:rsid w:val="00A12A98"/>
    <w:rsid w:val="00A12CCD"/>
    <w:rsid w:val="00A139AC"/>
    <w:rsid w:val="00A13CE0"/>
    <w:rsid w:val="00A13D25"/>
    <w:rsid w:val="00A1416B"/>
    <w:rsid w:val="00A1431F"/>
    <w:rsid w:val="00A14B4E"/>
    <w:rsid w:val="00A14C73"/>
    <w:rsid w:val="00A14FDB"/>
    <w:rsid w:val="00A154AC"/>
    <w:rsid w:val="00A15676"/>
    <w:rsid w:val="00A159CE"/>
    <w:rsid w:val="00A16110"/>
    <w:rsid w:val="00A16714"/>
    <w:rsid w:val="00A16AB7"/>
    <w:rsid w:val="00A16B71"/>
    <w:rsid w:val="00A16B92"/>
    <w:rsid w:val="00A1747D"/>
    <w:rsid w:val="00A1761A"/>
    <w:rsid w:val="00A17AB7"/>
    <w:rsid w:val="00A17CDF"/>
    <w:rsid w:val="00A17DD5"/>
    <w:rsid w:val="00A208AA"/>
    <w:rsid w:val="00A20CBA"/>
    <w:rsid w:val="00A20FFB"/>
    <w:rsid w:val="00A2103D"/>
    <w:rsid w:val="00A21346"/>
    <w:rsid w:val="00A2167F"/>
    <w:rsid w:val="00A219F9"/>
    <w:rsid w:val="00A21C81"/>
    <w:rsid w:val="00A21D33"/>
    <w:rsid w:val="00A21F9E"/>
    <w:rsid w:val="00A21F9F"/>
    <w:rsid w:val="00A22026"/>
    <w:rsid w:val="00A2246C"/>
    <w:rsid w:val="00A22702"/>
    <w:rsid w:val="00A228D9"/>
    <w:rsid w:val="00A229CC"/>
    <w:rsid w:val="00A229D0"/>
    <w:rsid w:val="00A22B0D"/>
    <w:rsid w:val="00A22B57"/>
    <w:rsid w:val="00A22C97"/>
    <w:rsid w:val="00A23144"/>
    <w:rsid w:val="00A232F4"/>
    <w:rsid w:val="00A23383"/>
    <w:rsid w:val="00A2342A"/>
    <w:rsid w:val="00A2376F"/>
    <w:rsid w:val="00A237BD"/>
    <w:rsid w:val="00A2431B"/>
    <w:rsid w:val="00A246E5"/>
    <w:rsid w:val="00A2472D"/>
    <w:rsid w:val="00A247FD"/>
    <w:rsid w:val="00A249D5"/>
    <w:rsid w:val="00A24DD7"/>
    <w:rsid w:val="00A24E69"/>
    <w:rsid w:val="00A24F5C"/>
    <w:rsid w:val="00A2512F"/>
    <w:rsid w:val="00A2520C"/>
    <w:rsid w:val="00A253D5"/>
    <w:rsid w:val="00A25702"/>
    <w:rsid w:val="00A25844"/>
    <w:rsid w:val="00A259CE"/>
    <w:rsid w:val="00A25A01"/>
    <w:rsid w:val="00A25B4B"/>
    <w:rsid w:val="00A25FF6"/>
    <w:rsid w:val="00A260D7"/>
    <w:rsid w:val="00A26164"/>
    <w:rsid w:val="00A261B4"/>
    <w:rsid w:val="00A262BB"/>
    <w:rsid w:val="00A26603"/>
    <w:rsid w:val="00A269D4"/>
    <w:rsid w:val="00A26AF5"/>
    <w:rsid w:val="00A26BCA"/>
    <w:rsid w:val="00A26E4A"/>
    <w:rsid w:val="00A2745D"/>
    <w:rsid w:val="00A275DF"/>
    <w:rsid w:val="00A27780"/>
    <w:rsid w:val="00A278A4"/>
    <w:rsid w:val="00A27A41"/>
    <w:rsid w:val="00A27AC1"/>
    <w:rsid w:val="00A3009A"/>
    <w:rsid w:val="00A306AC"/>
    <w:rsid w:val="00A3084E"/>
    <w:rsid w:val="00A3097C"/>
    <w:rsid w:val="00A30995"/>
    <w:rsid w:val="00A30ABB"/>
    <w:rsid w:val="00A311E7"/>
    <w:rsid w:val="00A31331"/>
    <w:rsid w:val="00A3137B"/>
    <w:rsid w:val="00A31534"/>
    <w:rsid w:val="00A31BA7"/>
    <w:rsid w:val="00A31FF7"/>
    <w:rsid w:val="00A3233C"/>
    <w:rsid w:val="00A32357"/>
    <w:rsid w:val="00A324D5"/>
    <w:rsid w:val="00A3254C"/>
    <w:rsid w:val="00A3277A"/>
    <w:rsid w:val="00A33AF9"/>
    <w:rsid w:val="00A33B2D"/>
    <w:rsid w:val="00A33BC4"/>
    <w:rsid w:val="00A33F26"/>
    <w:rsid w:val="00A3434B"/>
    <w:rsid w:val="00A3438C"/>
    <w:rsid w:val="00A34859"/>
    <w:rsid w:val="00A34864"/>
    <w:rsid w:val="00A348E4"/>
    <w:rsid w:val="00A355D5"/>
    <w:rsid w:val="00A357B2"/>
    <w:rsid w:val="00A357C3"/>
    <w:rsid w:val="00A359E3"/>
    <w:rsid w:val="00A35B40"/>
    <w:rsid w:val="00A35B83"/>
    <w:rsid w:val="00A35C11"/>
    <w:rsid w:val="00A35CF8"/>
    <w:rsid w:val="00A35E11"/>
    <w:rsid w:val="00A35EDB"/>
    <w:rsid w:val="00A36A15"/>
    <w:rsid w:val="00A36B36"/>
    <w:rsid w:val="00A36EC4"/>
    <w:rsid w:val="00A36FD3"/>
    <w:rsid w:val="00A373E0"/>
    <w:rsid w:val="00A378AB"/>
    <w:rsid w:val="00A4020F"/>
    <w:rsid w:val="00A40257"/>
    <w:rsid w:val="00A4067F"/>
    <w:rsid w:val="00A40952"/>
    <w:rsid w:val="00A4098A"/>
    <w:rsid w:val="00A40ADC"/>
    <w:rsid w:val="00A40BE2"/>
    <w:rsid w:val="00A40CF6"/>
    <w:rsid w:val="00A40D11"/>
    <w:rsid w:val="00A40E37"/>
    <w:rsid w:val="00A41399"/>
    <w:rsid w:val="00A41777"/>
    <w:rsid w:val="00A41907"/>
    <w:rsid w:val="00A41996"/>
    <w:rsid w:val="00A41AE6"/>
    <w:rsid w:val="00A41B20"/>
    <w:rsid w:val="00A41BD9"/>
    <w:rsid w:val="00A41C3C"/>
    <w:rsid w:val="00A4243A"/>
    <w:rsid w:val="00A42B8E"/>
    <w:rsid w:val="00A42BFD"/>
    <w:rsid w:val="00A42DF0"/>
    <w:rsid w:val="00A43557"/>
    <w:rsid w:val="00A4361D"/>
    <w:rsid w:val="00A436C4"/>
    <w:rsid w:val="00A43833"/>
    <w:rsid w:val="00A4399E"/>
    <w:rsid w:val="00A43AC9"/>
    <w:rsid w:val="00A44135"/>
    <w:rsid w:val="00A441CC"/>
    <w:rsid w:val="00A443A2"/>
    <w:rsid w:val="00A4454A"/>
    <w:rsid w:val="00A44B1D"/>
    <w:rsid w:val="00A44E9B"/>
    <w:rsid w:val="00A45012"/>
    <w:rsid w:val="00A45099"/>
    <w:rsid w:val="00A45858"/>
    <w:rsid w:val="00A45D29"/>
    <w:rsid w:val="00A45EA1"/>
    <w:rsid w:val="00A45FF5"/>
    <w:rsid w:val="00A460CB"/>
    <w:rsid w:val="00A4684E"/>
    <w:rsid w:val="00A46C95"/>
    <w:rsid w:val="00A46D28"/>
    <w:rsid w:val="00A46D59"/>
    <w:rsid w:val="00A46D9A"/>
    <w:rsid w:val="00A472EE"/>
    <w:rsid w:val="00A4778B"/>
    <w:rsid w:val="00A477B0"/>
    <w:rsid w:val="00A479BA"/>
    <w:rsid w:val="00A5011A"/>
    <w:rsid w:val="00A501A5"/>
    <w:rsid w:val="00A503C6"/>
    <w:rsid w:val="00A504F2"/>
    <w:rsid w:val="00A505EE"/>
    <w:rsid w:val="00A50AF5"/>
    <w:rsid w:val="00A50BC8"/>
    <w:rsid w:val="00A51009"/>
    <w:rsid w:val="00A51361"/>
    <w:rsid w:val="00A5164C"/>
    <w:rsid w:val="00A51872"/>
    <w:rsid w:val="00A51A9F"/>
    <w:rsid w:val="00A51C6A"/>
    <w:rsid w:val="00A52470"/>
    <w:rsid w:val="00A5268A"/>
    <w:rsid w:val="00A5290F"/>
    <w:rsid w:val="00A52A33"/>
    <w:rsid w:val="00A52A3F"/>
    <w:rsid w:val="00A52E7D"/>
    <w:rsid w:val="00A52E9E"/>
    <w:rsid w:val="00A52F7E"/>
    <w:rsid w:val="00A53095"/>
    <w:rsid w:val="00A530E3"/>
    <w:rsid w:val="00A5321D"/>
    <w:rsid w:val="00A53CB6"/>
    <w:rsid w:val="00A53CEB"/>
    <w:rsid w:val="00A53E52"/>
    <w:rsid w:val="00A53EAB"/>
    <w:rsid w:val="00A54248"/>
    <w:rsid w:val="00A54506"/>
    <w:rsid w:val="00A54679"/>
    <w:rsid w:val="00A54895"/>
    <w:rsid w:val="00A54972"/>
    <w:rsid w:val="00A54C4A"/>
    <w:rsid w:val="00A54F98"/>
    <w:rsid w:val="00A55099"/>
    <w:rsid w:val="00A551BD"/>
    <w:rsid w:val="00A553C8"/>
    <w:rsid w:val="00A5581C"/>
    <w:rsid w:val="00A55F09"/>
    <w:rsid w:val="00A562A5"/>
    <w:rsid w:val="00A562C4"/>
    <w:rsid w:val="00A562F2"/>
    <w:rsid w:val="00A569DE"/>
    <w:rsid w:val="00A56B1E"/>
    <w:rsid w:val="00A56E27"/>
    <w:rsid w:val="00A56E85"/>
    <w:rsid w:val="00A57420"/>
    <w:rsid w:val="00A5754C"/>
    <w:rsid w:val="00A577F3"/>
    <w:rsid w:val="00A57929"/>
    <w:rsid w:val="00A57B08"/>
    <w:rsid w:val="00A6046E"/>
    <w:rsid w:val="00A60ADB"/>
    <w:rsid w:val="00A60CB7"/>
    <w:rsid w:val="00A612FF"/>
    <w:rsid w:val="00A613D9"/>
    <w:rsid w:val="00A61413"/>
    <w:rsid w:val="00A61530"/>
    <w:rsid w:val="00A61580"/>
    <w:rsid w:val="00A61787"/>
    <w:rsid w:val="00A61B2C"/>
    <w:rsid w:val="00A61B81"/>
    <w:rsid w:val="00A61D38"/>
    <w:rsid w:val="00A61DDD"/>
    <w:rsid w:val="00A62811"/>
    <w:rsid w:val="00A62857"/>
    <w:rsid w:val="00A631C8"/>
    <w:rsid w:val="00A634FC"/>
    <w:rsid w:val="00A63E8C"/>
    <w:rsid w:val="00A63EEE"/>
    <w:rsid w:val="00A64417"/>
    <w:rsid w:val="00A64BC5"/>
    <w:rsid w:val="00A64C9F"/>
    <w:rsid w:val="00A64D54"/>
    <w:rsid w:val="00A653F3"/>
    <w:rsid w:val="00A665C7"/>
    <w:rsid w:val="00A669CB"/>
    <w:rsid w:val="00A66C93"/>
    <w:rsid w:val="00A66F00"/>
    <w:rsid w:val="00A67702"/>
    <w:rsid w:val="00A67E3F"/>
    <w:rsid w:val="00A70D05"/>
    <w:rsid w:val="00A70ECB"/>
    <w:rsid w:val="00A70F74"/>
    <w:rsid w:val="00A70FC3"/>
    <w:rsid w:val="00A71015"/>
    <w:rsid w:val="00A710B8"/>
    <w:rsid w:val="00A71194"/>
    <w:rsid w:val="00A7121B"/>
    <w:rsid w:val="00A712F7"/>
    <w:rsid w:val="00A71437"/>
    <w:rsid w:val="00A722D2"/>
    <w:rsid w:val="00A72351"/>
    <w:rsid w:val="00A7235A"/>
    <w:rsid w:val="00A72531"/>
    <w:rsid w:val="00A7260B"/>
    <w:rsid w:val="00A72686"/>
    <w:rsid w:val="00A727A9"/>
    <w:rsid w:val="00A72E41"/>
    <w:rsid w:val="00A7303D"/>
    <w:rsid w:val="00A73291"/>
    <w:rsid w:val="00A7334C"/>
    <w:rsid w:val="00A73467"/>
    <w:rsid w:val="00A73809"/>
    <w:rsid w:val="00A73A43"/>
    <w:rsid w:val="00A73CFF"/>
    <w:rsid w:val="00A73D3B"/>
    <w:rsid w:val="00A73E27"/>
    <w:rsid w:val="00A73E88"/>
    <w:rsid w:val="00A7415E"/>
    <w:rsid w:val="00A751AA"/>
    <w:rsid w:val="00A75345"/>
    <w:rsid w:val="00A7545C"/>
    <w:rsid w:val="00A754CF"/>
    <w:rsid w:val="00A754ED"/>
    <w:rsid w:val="00A756AD"/>
    <w:rsid w:val="00A75736"/>
    <w:rsid w:val="00A75C7D"/>
    <w:rsid w:val="00A76452"/>
    <w:rsid w:val="00A7645D"/>
    <w:rsid w:val="00A7655A"/>
    <w:rsid w:val="00A76EC8"/>
    <w:rsid w:val="00A7713B"/>
    <w:rsid w:val="00A774B8"/>
    <w:rsid w:val="00A775A3"/>
    <w:rsid w:val="00A775CE"/>
    <w:rsid w:val="00A777AE"/>
    <w:rsid w:val="00A7786E"/>
    <w:rsid w:val="00A77C0D"/>
    <w:rsid w:val="00A77DCC"/>
    <w:rsid w:val="00A77FED"/>
    <w:rsid w:val="00A8050C"/>
    <w:rsid w:val="00A80817"/>
    <w:rsid w:val="00A809BE"/>
    <w:rsid w:val="00A80B1C"/>
    <w:rsid w:val="00A80E34"/>
    <w:rsid w:val="00A81449"/>
    <w:rsid w:val="00A818C4"/>
    <w:rsid w:val="00A81BF1"/>
    <w:rsid w:val="00A81FBD"/>
    <w:rsid w:val="00A822B2"/>
    <w:rsid w:val="00A8262B"/>
    <w:rsid w:val="00A82C7C"/>
    <w:rsid w:val="00A82E32"/>
    <w:rsid w:val="00A82E84"/>
    <w:rsid w:val="00A83517"/>
    <w:rsid w:val="00A8379A"/>
    <w:rsid w:val="00A83E11"/>
    <w:rsid w:val="00A842B9"/>
    <w:rsid w:val="00A84AB7"/>
    <w:rsid w:val="00A84DD0"/>
    <w:rsid w:val="00A84E46"/>
    <w:rsid w:val="00A84FBB"/>
    <w:rsid w:val="00A85143"/>
    <w:rsid w:val="00A858BF"/>
    <w:rsid w:val="00A85CB8"/>
    <w:rsid w:val="00A85D85"/>
    <w:rsid w:val="00A85F86"/>
    <w:rsid w:val="00A86087"/>
    <w:rsid w:val="00A86220"/>
    <w:rsid w:val="00A86289"/>
    <w:rsid w:val="00A864F3"/>
    <w:rsid w:val="00A8674C"/>
    <w:rsid w:val="00A86B00"/>
    <w:rsid w:val="00A86C99"/>
    <w:rsid w:val="00A86E37"/>
    <w:rsid w:val="00A87080"/>
    <w:rsid w:val="00A8747A"/>
    <w:rsid w:val="00A876D0"/>
    <w:rsid w:val="00A87841"/>
    <w:rsid w:val="00A87B67"/>
    <w:rsid w:val="00A87FAF"/>
    <w:rsid w:val="00A9000D"/>
    <w:rsid w:val="00A90052"/>
    <w:rsid w:val="00A90154"/>
    <w:rsid w:val="00A901DF"/>
    <w:rsid w:val="00A907F7"/>
    <w:rsid w:val="00A909B6"/>
    <w:rsid w:val="00A90B68"/>
    <w:rsid w:val="00A90D4E"/>
    <w:rsid w:val="00A90F91"/>
    <w:rsid w:val="00A910B4"/>
    <w:rsid w:val="00A910DA"/>
    <w:rsid w:val="00A91384"/>
    <w:rsid w:val="00A915DE"/>
    <w:rsid w:val="00A919D6"/>
    <w:rsid w:val="00A91DA2"/>
    <w:rsid w:val="00A92116"/>
    <w:rsid w:val="00A92200"/>
    <w:rsid w:val="00A92361"/>
    <w:rsid w:val="00A93932"/>
    <w:rsid w:val="00A93A33"/>
    <w:rsid w:val="00A93E28"/>
    <w:rsid w:val="00A93F4B"/>
    <w:rsid w:val="00A93FC2"/>
    <w:rsid w:val="00A942BA"/>
    <w:rsid w:val="00A9486B"/>
    <w:rsid w:val="00A949D2"/>
    <w:rsid w:val="00A94B7F"/>
    <w:rsid w:val="00A94C70"/>
    <w:rsid w:val="00A95074"/>
    <w:rsid w:val="00A9559C"/>
    <w:rsid w:val="00A955CE"/>
    <w:rsid w:val="00A95B1D"/>
    <w:rsid w:val="00A95DD5"/>
    <w:rsid w:val="00A95FD1"/>
    <w:rsid w:val="00A961F8"/>
    <w:rsid w:val="00A964D5"/>
    <w:rsid w:val="00A96A4E"/>
    <w:rsid w:val="00A96C05"/>
    <w:rsid w:val="00A96E68"/>
    <w:rsid w:val="00A96FF0"/>
    <w:rsid w:val="00A97593"/>
    <w:rsid w:val="00A977A0"/>
    <w:rsid w:val="00A97C74"/>
    <w:rsid w:val="00A97CA5"/>
    <w:rsid w:val="00A97D42"/>
    <w:rsid w:val="00A97D4C"/>
    <w:rsid w:val="00AA02EC"/>
    <w:rsid w:val="00AA06C5"/>
    <w:rsid w:val="00AA0705"/>
    <w:rsid w:val="00AA08DE"/>
    <w:rsid w:val="00AA094A"/>
    <w:rsid w:val="00AA0B93"/>
    <w:rsid w:val="00AA12CB"/>
    <w:rsid w:val="00AA13C9"/>
    <w:rsid w:val="00AA1768"/>
    <w:rsid w:val="00AA17E6"/>
    <w:rsid w:val="00AA1AA6"/>
    <w:rsid w:val="00AA1AAC"/>
    <w:rsid w:val="00AA1C25"/>
    <w:rsid w:val="00AA1E7C"/>
    <w:rsid w:val="00AA1ECC"/>
    <w:rsid w:val="00AA1F09"/>
    <w:rsid w:val="00AA21B0"/>
    <w:rsid w:val="00AA21C0"/>
    <w:rsid w:val="00AA2295"/>
    <w:rsid w:val="00AA23E2"/>
    <w:rsid w:val="00AA24BA"/>
    <w:rsid w:val="00AA284E"/>
    <w:rsid w:val="00AA2B8F"/>
    <w:rsid w:val="00AA2C74"/>
    <w:rsid w:val="00AA2D08"/>
    <w:rsid w:val="00AA34E3"/>
    <w:rsid w:val="00AA3625"/>
    <w:rsid w:val="00AA3C21"/>
    <w:rsid w:val="00AA3DD9"/>
    <w:rsid w:val="00AA414A"/>
    <w:rsid w:val="00AA4173"/>
    <w:rsid w:val="00AA4186"/>
    <w:rsid w:val="00AA4306"/>
    <w:rsid w:val="00AA432B"/>
    <w:rsid w:val="00AA43E8"/>
    <w:rsid w:val="00AA44B1"/>
    <w:rsid w:val="00AA45E0"/>
    <w:rsid w:val="00AA4A49"/>
    <w:rsid w:val="00AA4AF6"/>
    <w:rsid w:val="00AA4BE4"/>
    <w:rsid w:val="00AA5264"/>
    <w:rsid w:val="00AA58B9"/>
    <w:rsid w:val="00AA5FA4"/>
    <w:rsid w:val="00AA63C9"/>
    <w:rsid w:val="00AA66EC"/>
    <w:rsid w:val="00AA68B3"/>
    <w:rsid w:val="00AA6991"/>
    <w:rsid w:val="00AA6C49"/>
    <w:rsid w:val="00AA6C65"/>
    <w:rsid w:val="00AA6CBF"/>
    <w:rsid w:val="00AA741E"/>
    <w:rsid w:val="00AA79E4"/>
    <w:rsid w:val="00AA7C65"/>
    <w:rsid w:val="00AA7D10"/>
    <w:rsid w:val="00AB029B"/>
    <w:rsid w:val="00AB0367"/>
    <w:rsid w:val="00AB078F"/>
    <w:rsid w:val="00AB14B9"/>
    <w:rsid w:val="00AB225D"/>
    <w:rsid w:val="00AB2526"/>
    <w:rsid w:val="00AB2532"/>
    <w:rsid w:val="00AB25C5"/>
    <w:rsid w:val="00AB2631"/>
    <w:rsid w:val="00AB275F"/>
    <w:rsid w:val="00AB27EA"/>
    <w:rsid w:val="00AB2EB2"/>
    <w:rsid w:val="00AB325D"/>
    <w:rsid w:val="00AB3744"/>
    <w:rsid w:val="00AB37B6"/>
    <w:rsid w:val="00AB3846"/>
    <w:rsid w:val="00AB3877"/>
    <w:rsid w:val="00AB3BD5"/>
    <w:rsid w:val="00AB3C26"/>
    <w:rsid w:val="00AB4154"/>
    <w:rsid w:val="00AB4171"/>
    <w:rsid w:val="00AB4242"/>
    <w:rsid w:val="00AB48D3"/>
    <w:rsid w:val="00AB4979"/>
    <w:rsid w:val="00AB4A5C"/>
    <w:rsid w:val="00AB4BFA"/>
    <w:rsid w:val="00AB52DB"/>
    <w:rsid w:val="00AB5365"/>
    <w:rsid w:val="00AB5AAB"/>
    <w:rsid w:val="00AB5C7E"/>
    <w:rsid w:val="00AB62DB"/>
    <w:rsid w:val="00AB644B"/>
    <w:rsid w:val="00AB6775"/>
    <w:rsid w:val="00AB7398"/>
    <w:rsid w:val="00AB74EF"/>
    <w:rsid w:val="00AB75FC"/>
    <w:rsid w:val="00AB780B"/>
    <w:rsid w:val="00AB7F96"/>
    <w:rsid w:val="00AC0148"/>
    <w:rsid w:val="00AC0287"/>
    <w:rsid w:val="00AC085F"/>
    <w:rsid w:val="00AC0A16"/>
    <w:rsid w:val="00AC0FD8"/>
    <w:rsid w:val="00AC12DE"/>
    <w:rsid w:val="00AC138D"/>
    <w:rsid w:val="00AC17A3"/>
    <w:rsid w:val="00AC1880"/>
    <w:rsid w:val="00AC19F7"/>
    <w:rsid w:val="00AC1D75"/>
    <w:rsid w:val="00AC1E52"/>
    <w:rsid w:val="00AC1FFA"/>
    <w:rsid w:val="00AC22F9"/>
    <w:rsid w:val="00AC2370"/>
    <w:rsid w:val="00AC28FE"/>
    <w:rsid w:val="00AC297B"/>
    <w:rsid w:val="00AC2C85"/>
    <w:rsid w:val="00AC304E"/>
    <w:rsid w:val="00AC33F1"/>
    <w:rsid w:val="00AC36E5"/>
    <w:rsid w:val="00AC3862"/>
    <w:rsid w:val="00AC3F3E"/>
    <w:rsid w:val="00AC4123"/>
    <w:rsid w:val="00AC422C"/>
    <w:rsid w:val="00AC451A"/>
    <w:rsid w:val="00AC478F"/>
    <w:rsid w:val="00AC4C2C"/>
    <w:rsid w:val="00AC4DE1"/>
    <w:rsid w:val="00AC4E04"/>
    <w:rsid w:val="00AC4FEB"/>
    <w:rsid w:val="00AC537D"/>
    <w:rsid w:val="00AC552C"/>
    <w:rsid w:val="00AC5B6A"/>
    <w:rsid w:val="00AC652C"/>
    <w:rsid w:val="00AC6554"/>
    <w:rsid w:val="00AC68D7"/>
    <w:rsid w:val="00AC6B78"/>
    <w:rsid w:val="00AC6D0B"/>
    <w:rsid w:val="00AC6D19"/>
    <w:rsid w:val="00AC6E6F"/>
    <w:rsid w:val="00AC70C0"/>
    <w:rsid w:val="00AC7159"/>
    <w:rsid w:val="00AD02B7"/>
    <w:rsid w:val="00AD03D6"/>
    <w:rsid w:val="00AD04F5"/>
    <w:rsid w:val="00AD0593"/>
    <w:rsid w:val="00AD05B0"/>
    <w:rsid w:val="00AD0B66"/>
    <w:rsid w:val="00AD0B69"/>
    <w:rsid w:val="00AD135F"/>
    <w:rsid w:val="00AD1831"/>
    <w:rsid w:val="00AD18EE"/>
    <w:rsid w:val="00AD1B73"/>
    <w:rsid w:val="00AD1D6D"/>
    <w:rsid w:val="00AD2747"/>
    <w:rsid w:val="00AD2C5E"/>
    <w:rsid w:val="00AD3037"/>
    <w:rsid w:val="00AD3296"/>
    <w:rsid w:val="00AD33BC"/>
    <w:rsid w:val="00AD384A"/>
    <w:rsid w:val="00AD391C"/>
    <w:rsid w:val="00AD3B68"/>
    <w:rsid w:val="00AD4316"/>
    <w:rsid w:val="00AD4394"/>
    <w:rsid w:val="00AD43AB"/>
    <w:rsid w:val="00AD49FA"/>
    <w:rsid w:val="00AD4A41"/>
    <w:rsid w:val="00AD4C26"/>
    <w:rsid w:val="00AD4EC5"/>
    <w:rsid w:val="00AD52BD"/>
    <w:rsid w:val="00AD53EF"/>
    <w:rsid w:val="00AD5429"/>
    <w:rsid w:val="00AD5957"/>
    <w:rsid w:val="00AD59E3"/>
    <w:rsid w:val="00AD5DB5"/>
    <w:rsid w:val="00AD6069"/>
    <w:rsid w:val="00AD6610"/>
    <w:rsid w:val="00AD67D6"/>
    <w:rsid w:val="00AD6B3E"/>
    <w:rsid w:val="00AD707E"/>
    <w:rsid w:val="00AD70E2"/>
    <w:rsid w:val="00AD71E0"/>
    <w:rsid w:val="00AD7540"/>
    <w:rsid w:val="00AD7588"/>
    <w:rsid w:val="00AD7813"/>
    <w:rsid w:val="00AD7B47"/>
    <w:rsid w:val="00AD7C28"/>
    <w:rsid w:val="00AD7C88"/>
    <w:rsid w:val="00AE02F8"/>
    <w:rsid w:val="00AE0527"/>
    <w:rsid w:val="00AE076C"/>
    <w:rsid w:val="00AE0785"/>
    <w:rsid w:val="00AE0962"/>
    <w:rsid w:val="00AE09E4"/>
    <w:rsid w:val="00AE0A91"/>
    <w:rsid w:val="00AE0B83"/>
    <w:rsid w:val="00AE0FCB"/>
    <w:rsid w:val="00AE1B7D"/>
    <w:rsid w:val="00AE1C38"/>
    <w:rsid w:val="00AE2026"/>
    <w:rsid w:val="00AE225D"/>
    <w:rsid w:val="00AE227B"/>
    <w:rsid w:val="00AE22DD"/>
    <w:rsid w:val="00AE23A9"/>
    <w:rsid w:val="00AE2C29"/>
    <w:rsid w:val="00AE2FBA"/>
    <w:rsid w:val="00AE3023"/>
    <w:rsid w:val="00AE3242"/>
    <w:rsid w:val="00AE3298"/>
    <w:rsid w:val="00AE337B"/>
    <w:rsid w:val="00AE36B4"/>
    <w:rsid w:val="00AE382A"/>
    <w:rsid w:val="00AE38F7"/>
    <w:rsid w:val="00AE3CF0"/>
    <w:rsid w:val="00AE3F31"/>
    <w:rsid w:val="00AE4098"/>
    <w:rsid w:val="00AE4226"/>
    <w:rsid w:val="00AE4CD3"/>
    <w:rsid w:val="00AE4F2B"/>
    <w:rsid w:val="00AE53B1"/>
    <w:rsid w:val="00AE5A7C"/>
    <w:rsid w:val="00AE6003"/>
    <w:rsid w:val="00AE6090"/>
    <w:rsid w:val="00AE621C"/>
    <w:rsid w:val="00AE6236"/>
    <w:rsid w:val="00AE6583"/>
    <w:rsid w:val="00AE6630"/>
    <w:rsid w:val="00AE6724"/>
    <w:rsid w:val="00AE6B31"/>
    <w:rsid w:val="00AE6BCD"/>
    <w:rsid w:val="00AE6C87"/>
    <w:rsid w:val="00AE710C"/>
    <w:rsid w:val="00AE7375"/>
    <w:rsid w:val="00AE76F3"/>
    <w:rsid w:val="00AE77D6"/>
    <w:rsid w:val="00AF0002"/>
    <w:rsid w:val="00AF0481"/>
    <w:rsid w:val="00AF048B"/>
    <w:rsid w:val="00AF0AEB"/>
    <w:rsid w:val="00AF0C58"/>
    <w:rsid w:val="00AF0C87"/>
    <w:rsid w:val="00AF0D5A"/>
    <w:rsid w:val="00AF1079"/>
    <w:rsid w:val="00AF1A1A"/>
    <w:rsid w:val="00AF1B3A"/>
    <w:rsid w:val="00AF1D5E"/>
    <w:rsid w:val="00AF1F55"/>
    <w:rsid w:val="00AF203B"/>
    <w:rsid w:val="00AF2484"/>
    <w:rsid w:val="00AF28DC"/>
    <w:rsid w:val="00AF2BB2"/>
    <w:rsid w:val="00AF2BC0"/>
    <w:rsid w:val="00AF3073"/>
    <w:rsid w:val="00AF3AF5"/>
    <w:rsid w:val="00AF3B48"/>
    <w:rsid w:val="00AF48DC"/>
    <w:rsid w:val="00AF49EA"/>
    <w:rsid w:val="00AF4F20"/>
    <w:rsid w:val="00AF4F66"/>
    <w:rsid w:val="00AF5647"/>
    <w:rsid w:val="00AF56B7"/>
    <w:rsid w:val="00AF5988"/>
    <w:rsid w:val="00AF5AFE"/>
    <w:rsid w:val="00AF5DD3"/>
    <w:rsid w:val="00AF666D"/>
    <w:rsid w:val="00AF6804"/>
    <w:rsid w:val="00AF69B8"/>
    <w:rsid w:val="00AF6AA5"/>
    <w:rsid w:val="00AF6AB0"/>
    <w:rsid w:val="00AF6CA3"/>
    <w:rsid w:val="00AF6DE2"/>
    <w:rsid w:val="00AF7210"/>
    <w:rsid w:val="00AF7582"/>
    <w:rsid w:val="00AF7595"/>
    <w:rsid w:val="00AF7B9F"/>
    <w:rsid w:val="00AF7EA5"/>
    <w:rsid w:val="00B00226"/>
    <w:rsid w:val="00B00433"/>
    <w:rsid w:val="00B00AFA"/>
    <w:rsid w:val="00B00DA8"/>
    <w:rsid w:val="00B014C5"/>
    <w:rsid w:val="00B017D8"/>
    <w:rsid w:val="00B01A56"/>
    <w:rsid w:val="00B01B98"/>
    <w:rsid w:val="00B01E99"/>
    <w:rsid w:val="00B025A5"/>
    <w:rsid w:val="00B03135"/>
    <w:rsid w:val="00B0383E"/>
    <w:rsid w:val="00B03852"/>
    <w:rsid w:val="00B03B49"/>
    <w:rsid w:val="00B03B76"/>
    <w:rsid w:val="00B03C53"/>
    <w:rsid w:val="00B03CB5"/>
    <w:rsid w:val="00B03D71"/>
    <w:rsid w:val="00B03D9A"/>
    <w:rsid w:val="00B0458E"/>
    <w:rsid w:val="00B04FF3"/>
    <w:rsid w:val="00B054A1"/>
    <w:rsid w:val="00B054F8"/>
    <w:rsid w:val="00B05550"/>
    <w:rsid w:val="00B05AD9"/>
    <w:rsid w:val="00B0609F"/>
    <w:rsid w:val="00B06117"/>
    <w:rsid w:val="00B06278"/>
    <w:rsid w:val="00B069A8"/>
    <w:rsid w:val="00B069C4"/>
    <w:rsid w:val="00B06ADB"/>
    <w:rsid w:val="00B06C33"/>
    <w:rsid w:val="00B06CC6"/>
    <w:rsid w:val="00B06DBB"/>
    <w:rsid w:val="00B06E1B"/>
    <w:rsid w:val="00B070B9"/>
    <w:rsid w:val="00B075AD"/>
    <w:rsid w:val="00B0787B"/>
    <w:rsid w:val="00B07891"/>
    <w:rsid w:val="00B07980"/>
    <w:rsid w:val="00B07B63"/>
    <w:rsid w:val="00B07BFE"/>
    <w:rsid w:val="00B07DA6"/>
    <w:rsid w:val="00B102CA"/>
    <w:rsid w:val="00B10482"/>
    <w:rsid w:val="00B10795"/>
    <w:rsid w:val="00B10956"/>
    <w:rsid w:val="00B10E0B"/>
    <w:rsid w:val="00B11876"/>
    <w:rsid w:val="00B120C0"/>
    <w:rsid w:val="00B12239"/>
    <w:rsid w:val="00B124BB"/>
    <w:rsid w:val="00B12647"/>
    <w:rsid w:val="00B1287F"/>
    <w:rsid w:val="00B12922"/>
    <w:rsid w:val="00B12BBF"/>
    <w:rsid w:val="00B12C1D"/>
    <w:rsid w:val="00B12F5A"/>
    <w:rsid w:val="00B1321E"/>
    <w:rsid w:val="00B1392B"/>
    <w:rsid w:val="00B13AF4"/>
    <w:rsid w:val="00B13F63"/>
    <w:rsid w:val="00B13F96"/>
    <w:rsid w:val="00B1402E"/>
    <w:rsid w:val="00B14051"/>
    <w:rsid w:val="00B140AB"/>
    <w:rsid w:val="00B14196"/>
    <w:rsid w:val="00B1472C"/>
    <w:rsid w:val="00B1487F"/>
    <w:rsid w:val="00B14921"/>
    <w:rsid w:val="00B14E2A"/>
    <w:rsid w:val="00B14E80"/>
    <w:rsid w:val="00B1501A"/>
    <w:rsid w:val="00B15683"/>
    <w:rsid w:val="00B158D7"/>
    <w:rsid w:val="00B15B7C"/>
    <w:rsid w:val="00B15C7C"/>
    <w:rsid w:val="00B15EDE"/>
    <w:rsid w:val="00B160BA"/>
    <w:rsid w:val="00B163BA"/>
    <w:rsid w:val="00B1651F"/>
    <w:rsid w:val="00B166D4"/>
    <w:rsid w:val="00B16745"/>
    <w:rsid w:val="00B16DF9"/>
    <w:rsid w:val="00B175E1"/>
    <w:rsid w:val="00B175E2"/>
    <w:rsid w:val="00B17922"/>
    <w:rsid w:val="00B179BB"/>
    <w:rsid w:val="00B17AA9"/>
    <w:rsid w:val="00B206CE"/>
    <w:rsid w:val="00B20CAB"/>
    <w:rsid w:val="00B20DA0"/>
    <w:rsid w:val="00B20DB6"/>
    <w:rsid w:val="00B21420"/>
    <w:rsid w:val="00B2149A"/>
    <w:rsid w:val="00B2158E"/>
    <w:rsid w:val="00B21FAC"/>
    <w:rsid w:val="00B2231F"/>
    <w:rsid w:val="00B223A4"/>
    <w:rsid w:val="00B223DF"/>
    <w:rsid w:val="00B22493"/>
    <w:rsid w:val="00B224A8"/>
    <w:rsid w:val="00B2263A"/>
    <w:rsid w:val="00B229BB"/>
    <w:rsid w:val="00B22ABB"/>
    <w:rsid w:val="00B22AFF"/>
    <w:rsid w:val="00B22C57"/>
    <w:rsid w:val="00B23142"/>
    <w:rsid w:val="00B2321D"/>
    <w:rsid w:val="00B2360C"/>
    <w:rsid w:val="00B23832"/>
    <w:rsid w:val="00B23C0F"/>
    <w:rsid w:val="00B23EFF"/>
    <w:rsid w:val="00B24098"/>
    <w:rsid w:val="00B244B4"/>
    <w:rsid w:val="00B245CF"/>
    <w:rsid w:val="00B24765"/>
    <w:rsid w:val="00B24ED2"/>
    <w:rsid w:val="00B24FBC"/>
    <w:rsid w:val="00B25AB2"/>
    <w:rsid w:val="00B25BA5"/>
    <w:rsid w:val="00B26278"/>
    <w:rsid w:val="00B26305"/>
    <w:rsid w:val="00B26611"/>
    <w:rsid w:val="00B26A62"/>
    <w:rsid w:val="00B26AD4"/>
    <w:rsid w:val="00B26E98"/>
    <w:rsid w:val="00B26F77"/>
    <w:rsid w:val="00B27011"/>
    <w:rsid w:val="00B270F6"/>
    <w:rsid w:val="00B273A9"/>
    <w:rsid w:val="00B27582"/>
    <w:rsid w:val="00B2767E"/>
    <w:rsid w:val="00B2790F"/>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54C"/>
    <w:rsid w:val="00B3361F"/>
    <w:rsid w:val="00B336C5"/>
    <w:rsid w:val="00B33B3A"/>
    <w:rsid w:val="00B33C94"/>
    <w:rsid w:val="00B33D84"/>
    <w:rsid w:val="00B34020"/>
    <w:rsid w:val="00B34227"/>
    <w:rsid w:val="00B3429A"/>
    <w:rsid w:val="00B3450B"/>
    <w:rsid w:val="00B353BF"/>
    <w:rsid w:val="00B35C30"/>
    <w:rsid w:val="00B3632A"/>
    <w:rsid w:val="00B36423"/>
    <w:rsid w:val="00B36482"/>
    <w:rsid w:val="00B36524"/>
    <w:rsid w:val="00B3655F"/>
    <w:rsid w:val="00B36620"/>
    <w:rsid w:val="00B36958"/>
    <w:rsid w:val="00B36FC7"/>
    <w:rsid w:val="00B36FED"/>
    <w:rsid w:val="00B37033"/>
    <w:rsid w:val="00B370F3"/>
    <w:rsid w:val="00B37B74"/>
    <w:rsid w:val="00B37BA4"/>
    <w:rsid w:val="00B4072C"/>
    <w:rsid w:val="00B4095A"/>
    <w:rsid w:val="00B40B75"/>
    <w:rsid w:val="00B40BBE"/>
    <w:rsid w:val="00B40CAF"/>
    <w:rsid w:val="00B40D2F"/>
    <w:rsid w:val="00B4139F"/>
    <w:rsid w:val="00B41843"/>
    <w:rsid w:val="00B41953"/>
    <w:rsid w:val="00B4268D"/>
    <w:rsid w:val="00B429BA"/>
    <w:rsid w:val="00B42D85"/>
    <w:rsid w:val="00B42E79"/>
    <w:rsid w:val="00B42F98"/>
    <w:rsid w:val="00B433DE"/>
    <w:rsid w:val="00B4369C"/>
    <w:rsid w:val="00B437BB"/>
    <w:rsid w:val="00B44444"/>
    <w:rsid w:val="00B44A2B"/>
    <w:rsid w:val="00B44DB5"/>
    <w:rsid w:val="00B4516E"/>
    <w:rsid w:val="00B45389"/>
    <w:rsid w:val="00B45674"/>
    <w:rsid w:val="00B457E2"/>
    <w:rsid w:val="00B458C2"/>
    <w:rsid w:val="00B45E46"/>
    <w:rsid w:val="00B46082"/>
    <w:rsid w:val="00B4690A"/>
    <w:rsid w:val="00B46A6F"/>
    <w:rsid w:val="00B46BAC"/>
    <w:rsid w:val="00B4717F"/>
    <w:rsid w:val="00B4780B"/>
    <w:rsid w:val="00B47AF6"/>
    <w:rsid w:val="00B47EE4"/>
    <w:rsid w:val="00B507F0"/>
    <w:rsid w:val="00B50F32"/>
    <w:rsid w:val="00B510FA"/>
    <w:rsid w:val="00B512C9"/>
    <w:rsid w:val="00B516CE"/>
    <w:rsid w:val="00B52051"/>
    <w:rsid w:val="00B5221E"/>
    <w:rsid w:val="00B52458"/>
    <w:rsid w:val="00B5248C"/>
    <w:rsid w:val="00B526A3"/>
    <w:rsid w:val="00B52D73"/>
    <w:rsid w:val="00B53063"/>
    <w:rsid w:val="00B533C7"/>
    <w:rsid w:val="00B5361C"/>
    <w:rsid w:val="00B53682"/>
    <w:rsid w:val="00B538B9"/>
    <w:rsid w:val="00B53EE2"/>
    <w:rsid w:val="00B54457"/>
    <w:rsid w:val="00B54528"/>
    <w:rsid w:val="00B54531"/>
    <w:rsid w:val="00B54635"/>
    <w:rsid w:val="00B547F6"/>
    <w:rsid w:val="00B54D5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540"/>
    <w:rsid w:val="00B60C53"/>
    <w:rsid w:val="00B60DC1"/>
    <w:rsid w:val="00B60F9D"/>
    <w:rsid w:val="00B610E7"/>
    <w:rsid w:val="00B61B16"/>
    <w:rsid w:val="00B61F39"/>
    <w:rsid w:val="00B62003"/>
    <w:rsid w:val="00B62110"/>
    <w:rsid w:val="00B62425"/>
    <w:rsid w:val="00B627CC"/>
    <w:rsid w:val="00B62B5C"/>
    <w:rsid w:val="00B62BAF"/>
    <w:rsid w:val="00B62D67"/>
    <w:rsid w:val="00B63115"/>
    <w:rsid w:val="00B63497"/>
    <w:rsid w:val="00B639B2"/>
    <w:rsid w:val="00B63B96"/>
    <w:rsid w:val="00B63C66"/>
    <w:rsid w:val="00B63F2F"/>
    <w:rsid w:val="00B63F44"/>
    <w:rsid w:val="00B6404F"/>
    <w:rsid w:val="00B6489B"/>
    <w:rsid w:val="00B64CD9"/>
    <w:rsid w:val="00B65160"/>
    <w:rsid w:val="00B6549C"/>
    <w:rsid w:val="00B6553F"/>
    <w:rsid w:val="00B6561B"/>
    <w:rsid w:val="00B6566B"/>
    <w:rsid w:val="00B65AB2"/>
    <w:rsid w:val="00B65B9F"/>
    <w:rsid w:val="00B65C8D"/>
    <w:rsid w:val="00B65D38"/>
    <w:rsid w:val="00B65DA8"/>
    <w:rsid w:val="00B65EFE"/>
    <w:rsid w:val="00B6638E"/>
    <w:rsid w:val="00B66B90"/>
    <w:rsid w:val="00B670BF"/>
    <w:rsid w:val="00B670E1"/>
    <w:rsid w:val="00B67405"/>
    <w:rsid w:val="00B674B6"/>
    <w:rsid w:val="00B67586"/>
    <w:rsid w:val="00B67A58"/>
    <w:rsid w:val="00B70198"/>
    <w:rsid w:val="00B7023B"/>
    <w:rsid w:val="00B702FF"/>
    <w:rsid w:val="00B70391"/>
    <w:rsid w:val="00B70436"/>
    <w:rsid w:val="00B70562"/>
    <w:rsid w:val="00B70650"/>
    <w:rsid w:val="00B70BA9"/>
    <w:rsid w:val="00B70D3B"/>
    <w:rsid w:val="00B71320"/>
    <w:rsid w:val="00B71A99"/>
    <w:rsid w:val="00B71AEB"/>
    <w:rsid w:val="00B71B3E"/>
    <w:rsid w:val="00B71BB3"/>
    <w:rsid w:val="00B71C30"/>
    <w:rsid w:val="00B7210F"/>
    <w:rsid w:val="00B72791"/>
    <w:rsid w:val="00B72C6E"/>
    <w:rsid w:val="00B72FD3"/>
    <w:rsid w:val="00B73397"/>
    <w:rsid w:val="00B7377D"/>
    <w:rsid w:val="00B739CC"/>
    <w:rsid w:val="00B73AA0"/>
    <w:rsid w:val="00B740C5"/>
    <w:rsid w:val="00B740EF"/>
    <w:rsid w:val="00B74861"/>
    <w:rsid w:val="00B74B2A"/>
    <w:rsid w:val="00B74B7C"/>
    <w:rsid w:val="00B75123"/>
    <w:rsid w:val="00B75567"/>
    <w:rsid w:val="00B7562B"/>
    <w:rsid w:val="00B75A06"/>
    <w:rsid w:val="00B75B80"/>
    <w:rsid w:val="00B75C14"/>
    <w:rsid w:val="00B75D1F"/>
    <w:rsid w:val="00B76499"/>
    <w:rsid w:val="00B765CC"/>
    <w:rsid w:val="00B765E0"/>
    <w:rsid w:val="00B76A62"/>
    <w:rsid w:val="00B76CC5"/>
    <w:rsid w:val="00B76FAE"/>
    <w:rsid w:val="00B7732A"/>
    <w:rsid w:val="00B77603"/>
    <w:rsid w:val="00B77C75"/>
    <w:rsid w:val="00B77E5D"/>
    <w:rsid w:val="00B77F09"/>
    <w:rsid w:val="00B80225"/>
    <w:rsid w:val="00B8027E"/>
    <w:rsid w:val="00B80545"/>
    <w:rsid w:val="00B80BE4"/>
    <w:rsid w:val="00B80CD3"/>
    <w:rsid w:val="00B81599"/>
    <w:rsid w:val="00B818B9"/>
    <w:rsid w:val="00B81AA9"/>
    <w:rsid w:val="00B81EC8"/>
    <w:rsid w:val="00B82061"/>
    <w:rsid w:val="00B82467"/>
    <w:rsid w:val="00B8248A"/>
    <w:rsid w:val="00B82664"/>
    <w:rsid w:val="00B82A0A"/>
    <w:rsid w:val="00B82EA0"/>
    <w:rsid w:val="00B82ED7"/>
    <w:rsid w:val="00B83024"/>
    <w:rsid w:val="00B836F9"/>
    <w:rsid w:val="00B83743"/>
    <w:rsid w:val="00B8374F"/>
    <w:rsid w:val="00B839C2"/>
    <w:rsid w:val="00B83B93"/>
    <w:rsid w:val="00B83BCF"/>
    <w:rsid w:val="00B83E0A"/>
    <w:rsid w:val="00B83EDE"/>
    <w:rsid w:val="00B842B7"/>
    <w:rsid w:val="00B848F8"/>
    <w:rsid w:val="00B84996"/>
    <w:rsid w:val="00B8504C"/>
    <w:rsid w:val="00B862EF"/>
    <w:rsid w:val="00B86304"/>
    <w:rsid w:val="00B86500"/>
    <w:rsid w:val="00B8691D"/>
    <w:rsid w:val="00B870F1"/>
    <w:rsid w:val="00B8751C"/>
    <w:rsid w:val="00B876CB"/>
    <w:rsid w:val="00B8775E"/>
    <w:rsid w:val="00B87933"/>
    <w:rsid w:val="00B902C1"/>
    <w:rsid w:val="00B90768"/>
    <w:rsid w:val="00B90845"/>
    <w:rsid w:val="00B90893"/>
    <w:rsid w:val="00B91103"/>
    <w:rsid w:val="00B9168D"/>
    <w:rsid w:val="00B9172A"/>
    <w:rsid w:val="00B9197D"/>
    <w:rsid w:val="00B91993"/>
    <w:rsid w:val="00B91F01"/>
    <w:rsid w:val="00B927B5"/>
    <w:rsid w:val="00B92A23"/>
    <w:rsid w:val="00B92BF0"/>
    <w:rsid w:val="00B9359C"/>
    <w:rsid w:val="00B93856"/>
    <w:rsid w:val="00B938BE"/>
    <w:rsid w:val="00B93B79"/>
    <w:rsid w:val="00B93FEB"/>
    <w:rsid w:val="00B942BD"/>
    <w:rsid w:val="00B94515"/>
    <w:rsid w:val="00B94A33"/>
    <w:rsid w:val="00B94F63"/>
    <w:rsid w:val="00B95327"/>
    <w:rsid w:val="00B95B7D"/>
    <w:rsid w:val="00B95D29"/>
    <w:rsid w:val="00B95D37"/>
    <w:rsid w:val="00B9611C"/>
    <w:rsid w:val="00B9629B"/>
    <w:rsid w:val="00B966A1"/>
    <w:rsid w:val="00B968D3"/>
    <w:rsid w:val="00B971FD"/>
    <w:rsid w:val="00B97493"/>
    <w:rsid w:val="00B9762E"/>
    <w:rsid w:val="00B97A26"/>
    <w:rsid w:val="00B97B8F"/>
    <w:rsid w:val="00B97BAB"/>
    <w:rsid w:val="00B97C5F"/>
    <w:rsid w:val="00BA00A8"/>
    <w:rsid w:val="00BA0307"/>
    <w:rsid w:val="00BA0612"/>
    <w:rsid w:val="00BA0760"/>
    <w:rsid w:val="00BA0E6D"/>
    <w:rsid w:val="00BA1061"/>
    <w:rsid w:val="00BA12BF"/>
    <w:rsid w:val="00BA1490"/>
    <w:rsid w:val="00BA156B"/>
    <w:rsid w:val="00BA1605"/>
    <w:rsid w:val="00BA287A"/>
    <w:rsid w:val="00BA28C1"/>
    <w:rsid w:val="00BA2A44"/>
    <w:rsid w:val="00BA2DDF"/>
    <w:rsid w:val="00BA353E"/>
    <w:rsid w:val="00BA3616"/>
    <w:rsid w:val="00BA3AA5"/>
    <w:rsid w:val="00BA3B7E"/>
    <w:rsid w:val="00BA3D40"/>
    <w:rsid w:val="00BA4189"/>
    <w:rsid w:val="00BA4241"/>
    <w:rsid w:val="00BA4391"/>
    <w:rsid w:val="00BA43C5"/>
    <w:rsid w:val="00BA480B"/>
    <w:rsid w:val="00BA4E19"/>
    <w:rsid w:val="00BA4EBC"/>
    <w:rsid w:val="00BA4FB0"/>
    <w:rsid w:val="00BA51E6"/>
    <w:rsid w:val="00BA54D2"/>
    <w:rsid w:val="00BA581B"/>
    <w:rsid w:val="00BA58A1"/>
    <w:rsid w:val="00BA5D66"/>
    <w:rsid w:val="00BA655E"/>
    <w:rsid w:val="00BA66D4"/>
    <w:rsid w:val="00BA6B70"/>
    <w:rsid w:val="00BA6C91"/>
    <w:rsid w:val="00BA7507"/>
    <w:rsid w:val="00BA79AF"/>
    <w:rsid w:val="00BA7B4C"/>
    <w:rsid w:val="00BB03B6"/>
    <w:rsid w:val="00BB03EF"/>
    <w:rsid w:val="00BB06D7"/>
    <w:rsid w:val="00BB09F9"/>
    <w:rsid w:val="00BB0F95"/>
    <w:rsid w:val="00BB122A"/>
    <w:rsid w:val="00BB1281"/>
    <w:rsid w:val="00BB1304"/>
    <w:rsid w:val="00BB13B0"/>
    <w:rsid w:val="00BB15B8"/>
    <w:rsid w:val="00BB1B50"/>
    <w:rsid w:val="00BB1C51"/>
    <w:rsid w:val="00BB1C6C"/>
    <w:rsid w:val="00BB1CF5"/>
    <w:rsid w:val="00BB1F66"/>
    <w:rsid w:val="00BB21EF"/>
    <w:rsid w:val="00BB225C"/>
    <w:rsid w:val="00BB2277"/>
    <w:rsid w:val="00BB24FB"/>
    <w:rsid w:val="00BB2759"/>
    <w:rsid w:val="00BB2767"/>
    <w:rsid w:val="00BB2992"/>
    <w:rsid w:val="00BB2DB2"/>
    <w:rsid w:val="00BB318E"/>
    <w:rsid w:val="00BB333F"/>
    <w:rsid w:val="00BB34F8"/>
    <w:rsid w:val="00BB35F3"/>
    <w:rsid w:val="00BB369F"/>
    <w:rsid w:val="00BB3C7B"/>
    <w:rsid w:val="00BB4405"/>
    <w:rsid w:val="00BB450E"/>
    <w:rsid w:val="00BB4B4F"/>
    <w:rsid w:val="00BB5451"/>
    <w:rsid w:val="00BB5477"/>
    <w:rsid w:val="00BB5615"/>
    <w:rsid w:val="00BB5913"/>
    <w:rsid w:val="00BB5B40"/>
    <w:rsid w:val="00BB5B68"/>
    <w:rsid w:val="00BB5B8A"/>
    <w:rsid w:val="00BB6023"/>
    <w:rsid w:val="00BB607F"/>
    <w:rsid w:val="00BB65E3"/>
    <w:rsid w:val="00BB6D10"/>
    <w:rsid w:val="00BB6DCE"/>
    <w:rsid w:val="00BB766C"/>
    <w:rsid w:val="00BB7EEF"/>
    <w:rsid w:val="00BC0244"/>
    <w:rsid w:val="00BC0602"/>
    <w:rsid w:val="00BC0DC9"/>
    <w:rsid w:val="00BC0FB0"/>
    <w:rsid w:val="00BC15FC"/>
    <w:rsid w:val="00BC1BF9"/>
    <w:rsid w:val="00BC1F14"/>
    <w:rsid w:val="00BC2134"/>
    <w:rsid w:val="00BC25B5"/>
    <w:rsid w:val="00BC29C7"/>
    <w:rsid w:val="00BC2C8D"/>
    <w:rsid w:val="00BC2CCA"/>
    <w:rsid w:val="00BC3C04"/>
    <w:rsid w:val="00BC3F46"/>
    <w:rsid w:val="00BC4020"/>
    <w:rsid w:val="00BC4863"/>
    <w:rsid w:val="00BC49CD"/>
    <w:rsid w:val="00BC52ED"/>
    <w:rsid w:val="00BC5478"/>
    <w:rsid w:val="00BC54EF"/>
    <w:rsid w:val="00BC5557"/>
    <w:rsid w:val="00BC559A"/>
    <w:rsid w:val="00BC5780"/>
    <w:rsid w:val="00BC5D9E"/>
    <w:rsid w:val="00BC5DFA"/>
    <w:rsid w:val="00BC5E39"/>
    <w:rsid w:val="00BC5EC4"/>
    <w:rsid w:val="00BC62FE"/>
    <w:rsid w:val="00BC64A7"/>
    <w:rsid w:val="00BC694F"/>
    <w:rsid w:val="00BC6D72"/>
    <w:rsid w:val="00BC7173"/>
    <w:rsid w:val="00BC71BC"/>
    <w:rsid w:val="00BC7202"/>
    <w:rsid w:val="00BC7404"/>
    <w:rsid w:val="00BC77B4"/>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88B"/>
    <w:rsid w:val="00BD19B4"/>
    <w:rsid w:val="00BD1ADF"/>
    <w:rsid w:val="00BD1B1A"/>
    <w:rsid w:val="00BD1ED5"/>
    <w:rsid w:val="00BD1F97"/>
    <w:rsid w:val="00BD225E"/>
    <w:rsid w:val="00BD22E1"/>
    <w:rsid w:val="00BD23E9"/>
    <w:rsid w:val="00BD2561"/>
    <w:rsid w:val="00BD2766"/>
    <w:rsid w:val="00BD27D5"/>
    <w:rsid w:val="00BD2AF3"/>
    <w:rsid w:val="00BD31E7"/>
    <w:rsid w:val="00BD34B3"/>
    <w:rsid w:val="00BD34BB"/>
    <w:rsid w:val="00BD356A"/>
    <w:rsid w:val="00BD36AC"/>
    <w:rsid w:val="00BD3DC2"/>
    <w:rsid w:val="00BD3F58"/>
    <w:rsid w:val="00BD41E1"/>
    <w:rsid w:val="00BD476F"/>
    <w:rsid w:val="00BD47E3"/>
    <w:rsid w:val="00BD484E"/>
    <w:rsid w:val="00BD4B5B"/>
    <w:rsid w:val="00BD4BC3"/>
    <w:rsid w:val="00BD4C55"/>
    <w:rsid w:val="00BD4CC0"/>
    <w:rsid w:val="00BD4F6D"/>
    <w:rsid w:val="00BD4FE9"/>
    <w:rsid w:val="00BD5111"/>
    <w:rsid w:val="00BD55B2"/>
    <w:rsid w:val="00BD59B9"/>
    <w:rsid w:val="00BD59EE"/>
    <w:rsid w:val="00BD5AD4"/>
    <w:rsid w:val="00BD5F8E"/>
    <w:rsid w:val="00BD5FCA"/>
    <w:rsid w:val="00BD64F1"/>
    <w:rsid w:val="00BD653D"/>
    <w:rsid w:val="00BD6855"/>
    <w:rsid w:val="00BD692B"/>
    <w:rsid w:val="00BD6BB2"/>
    <w:rsid w:val="00BD6C07"/>
    <w:rsid w:val="00BD6D19"/>
    <w:rsid w:val="00BD6D85"/>
    <w:rsid w:val="00BD6DEA"/>
    <w:rsid w:val="00BD6E89"/>
    <w:rsid w:val="00BD797D"/>
    <w:rsid w:val="00BD7C3E"/>
    <w:rsid w:val="00BD7C73"/>
    <w:rsid w:val="00BE01AD"/>
    <w:rsid w:val="00BE0441"/>
    <w:rsid w:val="00BE04A5"/>
    <w:rsid w:val="00BE07D9"/>
    <w:rsid w:val="00BE0A86"/>
    <w:rsid w:val="00BE0BE3"/>
    <w:rsid w:val="00BE0BEA"/>
    <w:rsid w:val="00BE10EB"/>
    <w:rsid w:val="00BE112B"/>
    <w:rsid w:val="00BE16AE"/>
    <w:rsid w:val="00BE174C"/>
    <w:rsid w:val="00BE1950"/>
    <w:rsid w:val="00BE24E3"/>
    <w:rsid w:val="00BE2571"/>
    <w:rsid w:val="00BE26E5"/>
    <w:rsid w:val="00BE2751"/>
    <w:rsid w:val="00BE2793"/>
    <w:rsid w:val="00BE27D3"/>
    <w:rsid w:val="00BE2826"/>
    <w:rsid w:val="00BE28E7"/>
    <w:rsid w:val="00BE2E5C"/>
    <w:rsid w:val="00BE3195"/>
    <w:rsid w:val="00BE36CC"/>
    <w:rsid w:val="00BE3813"/>
    <w:rsid w:val="00BE38B9"/>
    <w:rsid w:val="00BE393E"/>
    <w:rsid w:val="00BE3BE3"/>
    <w:rsid w:val="00BE3C93"/>
    <w:rsid w:val="00BE3CD3"/>
    <w:rsid w:val="00BE4148"/>
    <w:rsid w:val="00BE426A"/>
    <w:rsid w:val="00BE4301"/>
    <w:rsid w:val="00BE4B37"/>
    <w:rsid w:val="00BE51C7"/>
    <w:rsid w:val="00BE520A"/>
    <w:rsid w:val="00BE5406"/>
    <w:rsid w:val="00BE559E"/>
    <w:rsid w:val="00BE5835"/>
    <w:rsid w:val="00BE5BF2"/>
    <w:rsid w:val="00BE6037"/>
    <w:rsid w:val="00BE64AA"/>
    <w:rsid w:val="00BE6801"/>
    <w:rsid w:val="00BE69BB"/>
    <w:rsid w:val="00BE6DFC"/>
    <w:rsid w:val="00BE7018"/>
    <w:rsid w:val="00BE7094"/>
    <w:rsid w:val="00BE7160"/>
    <w:rsid w:val="00BE7455"/>
    <w:rsid w:val="00BE780B"/>
    <w:rsid w:val="00BE7E27"/>
    <w:rsid w:val="00BF01F9"/>
    <w:rsid w:val="00BF0A04"/>
    <w:rsid w:val="00BF0A20"/>
    <w:rsid w:val="00BF0C82"/>
    <w:rsid w:val="00BF0D9D"/>
    <w:rsid w:val="00BF162E"/>
    <w:rsid w:val="00BF191E"/>
    <w:rsid w:val="00BF1CA2"/>
    <w:rsid w:val="00BF1E7D"/>
    <w:rsid w:val="00BF1F2E"/>
    <w:rsid w:val="00BF203C"/>
    <w:rsid w:val="00BF22B6"/>
    <w:rsid w:val="00BF23DD"/>
    <w:rsid w:val="00BF264D"/>
    <w:rsid w:val="00BF274F"/>
    <w:rsid w:val="00BF28C3"/>
    <w:rsid w:val="00BF28E0"/>
    <w:rsid w:val="00BF2B62"/>
    <w:rsid w:val="00BF2BAA"/>
    <w:rsid w:val="00BF2CCE"/>
    <w:rsid w:val="00BF2E18"/>
    <w:rsid w:val="00BF2F5D"/>
    <w:rsid w:val="00BF336E"/>
    <w:rsid w:val="00BF35B1"/>
    <w:rsid w:val="00BF367B"/>
    <w:rsid w:val="00BF3903"/>
    <w:rsid w:val="00BF3A0B"/>
    <w:rsid w:val="00BF3BC0"/>
    <w:rsid w:val="00BF44D4"/>
    <w:rsid w:val="00BF4D9D"/>
    <w:rsid w:val="00BF4DA4"/>
    <w:rsid w:val="00BF518D"/>
    <w:rsid w:val="00BF5778"/>
    <w:rsid w:val="00BF57DE"/>
    <w:rsid w:val="00BF59D6"/>
    <w:rsid w:val="00BF5D87"/>
    <w:rsid w:val="00BF5E1E"/>
    <w:rsid w:val="00BF5ECF"/>
    <w:rsid w:val="00BF6068"/>
    <w:rsid w:val="00BF65CD"/>
    <w:rsid w:val="00BF730C"/>
    <w:rsid w:val="00BF759E"/>
    <w:rsid w:val="00BF76F8"/>
    <w:rsid w:val="00BF7DCE"/>
    <w:rsid w:val="00BF7E75"/>
    <w:rsid w:val="00BF7F62"/>
    <w:rsid w:val="00C00561"/>
    <w:rsid w:val="00C00904"/>
    <w:rsid w:val="00C00A4F"/>
    <w:rsid w:val="00C01033"/>
    <w:rsid w:val="00C012C0"/>
    <w:rsid w:val="00C012F5"/>
    <w:rsid w:val="00C014C4"/>
    <w:rsid w:val="00C0287D"/>
    <w:rsid w:val="00C02D4B"/>
    <w:rsid w:val="00C030B7"/>
    <w:rsid w:val="00C03438"/>
    <w:rsid w:val="00C03D86"/>
    <w:rsid w:val="00C03E57"/>
    <w:rsid w:val="00C04246"/>
    <w:rsid w:val="00C04292"/>
    <w:rsid w:val="00C042A2"/>
    <w:rsid w:val="00C047B0"/>
    <w:rsid w:val="00C0483E"/>
    <w:rsid w:val="00C04A79"/>
    <w:rsid w:val="00C04C50"/>
    <w:rsid w:val="00C04DEA"/>
    <w:rsid w:val="00C04F46"/>
    <w:rsid w:val="00C054AA"/>
    <w:rsid w:val="00C0597C"/>
    <w:rsid w:val="00C05B57"/>
    <w:rsid w:val="00C05B94"/>
    <w:rsid w:val="00C05C59"/>
    <w:rsid w:val="00C06105"/>
    <w:rsid w:val="00C0649A"/>
    <w:rsid w:val="00C06879"/>
    <w:rsid w:val="00C06B28"/>
    <w:rsid w:val="00C06BC8"/>
    <w:rsid w:val="00C070BF"/>
    <w:rsid w:val="00C0724C"/>
    <w:rsid w:val="00C07364"/>
    <w:rsid w:val="00C079F9"/>
    <w:rsid w:val="00C07B4B"/>
    <w:rsid w:val="00C07BA7"/>
    <w:rsid w:val="00C07E57"/>
    <w:rsid w:val="00C07EB0"/>
    <w:rsid w:val="00C07EFB"/>
    <w:rsid w:val="00C101EC"/>
    <w:rsid w:val="00C10210"/>
    <w:rsid w:val="00C10568"/>
    <w:rsid w:val="00C1090A"/>
    <w:rsid w:val="00C109A6"/>
    <w:rsid w:val="00C10C7A"/>
    <w:rsid w:val="00C11023"/>
    <w:rsid w:val="00C11036"/>
    <w:rsid w:val="00C111ED"/>
    <w:rsid w:val="00C11813"/>
    <w:rsid w:val="00C122B3"/>
    <w:rsid w:val="00C12492"/>
    <w:rsid w:val="00C129F8"/>
    <w:rsid w:val="00C12CA8"/>
    <w:rsid w:val="00C12DE9"/>
    <w:rsid w:val="00C1322C"/>
    <w:rsid w:val="00C132C8"/>
    <w:rsid w:val="00C1333F"/>
    <w:rsid w:val="00C1346B"/>
    <w:rsid w:val="00C134BA"/>
    <w:rsid w:val="00C1372F"/>
    <w:rsid w:val="00C137FC"/>
    <w:rsid w:val="00C139C9"/>
    <w:rsid w:val="00C13B77"/>
    <w:rsid w:val="00C140F7"/>
    <w:rsid w:val="00C14361"/>
    <w:rsid w:val="00C14669"/>
    <w:rsid w:val="00C146B2"/>
    <w:rsid w:val="00C14DD9"/>
    <w:rsid w:val="00C15017"/>
    <w:rsid w:val="00C150EB"/>
    <w:rsid w:val="00C152E5"/>
    <w:rsid w:val="00C15A13"/>
    <w:rsid w:val="00C15D91"/>
    <w:rsid w:val="00C15D9C"/>
    <w:rsid w:val="00C15DF5"/>
    <w:rsid w:val="00C162AA"/>
    <w:rsid w:val="00C162BC"/>
    <w:rsid w:val="00C16533"/>
    <w:rsid w:val="00C165B7"/>
    <w:rsid w:val="00C1677A"/>
    <w:rsid w:val="00C167F8"/>
    <w:rsid w:val="00C170C0"/>
    <w:rsid w:val="00C1755A"/>
    <w:rsid w:val="00C17933"/>
    <w:rsid w:val="00C17BE6"/>
    <w:rsid w:val="00C17E34"/>
    <w:rsid w:val="00C20550"/>
    <w:rsid w:val="00C205EB"/>
    <w:rsid w:val="00C206A4"/>
    <w:rsid w:val="00C20842"/>
    <w:rsid w:val="00C20A13"/>
    <w:rsid w:val="00C20C40"/>
    <w:rsid w:val="00C2103F"/>
    <w:rsid w:val="00C210A6"/>
    <w:rsid w:val="00C21545"/>
    <w:rsid w:val="00C21870"/>
    <w:rsid w:val="00C21915"/>
    <w:rsid w:val="00C219F9"/>
    <w:rsid w:val="00C21D84"/>
    <w:rsid w:val="00C21D9C"/>
    <w:rsid w:val="00C221D5"/>
    <w:rsid w:val="00C2237D"/>
    <w:rsid w:val="00C22490"/>
    <w:rsid w:val="00C226E8"/>
    <w:rsid w:val="00C2380A"/>
    <w:rsid w:val="00C23843"/>
    <w:rsid w:val="00C23BA1"/>
    <w:rsid w:val="00C2413D"/>
    <w:rsid w:val="00C2419D"/>
    <w:rsid w:val="00C2421D"/>
    <w:rsid w:val="00C242B9"/>
    <w:rsid w:val="00C2477D"/>
    <w:rsid w:val="00C24CCF"/>
    <w:rsid w:val="00C24E74"/>
    <w:rsid w:val="00C2505C"/>
    <w:rsid w:val="00C251D9"/>
    <w:rsid w:val="00C25432"/>
    <w:rsid w:val="00C255D3"/>
    <w:rsid w:val="00C25749"/>
    <w:rsid w:val="00C25915"/>
    <w:rsid w:val="00C25B9A"/>
    <w:rsid w:val="00C25C9E"/>
    <w:rsid w:val="00C25FC0"/>
    <w:rsid w:val="00C264C3"/>
    <w:rsid w:val="00C26C8E"/>
    <w:rsid w:val="00C270CC"/>
    <w:rsid w:val="00C2728B"/>
    <w:rsid w:val="00C272C4"/>
    <w:rsid w:val="00C27473"/>
    <w:rsid w:val="00C275B5"/>
    <w:rsid w:val="00C27B4A"/>
    <w:rsid w:val="00C30165"/>
    <w:rsid w:val="00C30267"/>
    <w:rsid w:val="00C30987"/>
    <w:rsid w:val="00C30AFA"/>
    <w:rsid w:val="00C30B58"/>
    <w:rsid w:val="00C30D8E"/>
    <w:rsid w:val="00C30DEB"/>
    <w:rsid w:val="00C30E89"/>
    <w:rsid w:val="00C31358"/>
    <w:rsid w:val="00C3135A"/>
    <w:rsid w:val="00C313FC"/>
    <w:rsid w:val="00C31439"/>
    <w:rsid w:val="00C318D6"/>
    <w:rsid w:val="00C31965"/>
    <w:rsid w:val="00C31BAD"/>
    <w:rsid w:val="00C31C12"/>
    <w:rsid w:val="00C31E6E"/>
    <w:rsid w:val="00C31EE8"/>
    <w:rsid w:val="00C321C6"/>
    <w:rsid w:val="00C32472"/>
    <w:rsid w:val="00C324FF"/>
    <w:rsid w:val="00C32704"/>
    <w:rsid w:val="00C32969"/>
    <w:rsid w:val="00C32A12"/>
    <w:rsid w:val="00C32AF1"/>
    <w:rsid w:val="00C32CA1"/>
    <w:rsid w:val="00C3322C"/>
    <w:rsid w:val="00C3344C"/>
    <w:rsid w:val="00C33EAA"/>
    <w:rsid w:val="00C34472"/>
    <w:rsid w:val="00C34A5D"/>
    <w:rsid w:val="00C34D97"/>
    <w:rsid w:val="00C34EAD"/>
    <w:rsid w:val="00C3507E"/>
    <w:rsid w:val="00C352B2"/>
    <w:rsid w:val="00C35370"/>
    <w:rsid w:val="00C357FE"/>
    <w:rsid w:val="00C359E1"/>
    <w:rsid w:val="00C35AC0"/>
    <w:rsid w:val="00C35BCB"/>
    <w:rsid w:val="00C35FAE"/>
    <w:rsid w:val="00C362EF"/>
    <w:rsid w:val="00C36561"/>
    <w:rsid w:val="00C36572"/>
    <w:rsid w:val="00C36605"/>
    <w:rsid w:val="00C36B01"/>
    <w:rsid w:val="00C36B35"/>
    <w:rsid w:val="00C36BCF"/>
    <w:rsid w:val="00C36C82"/>
    <w:rsid w:val="00C36DBF"/>
    <w:rsid w:val="00C37AC8"/>
    <w:rsid w:val="00C37BB6"/>
    <w:rsid w:val="00C37CAF"/>
    <w:rsid w:val="00C37D0B"/>
    <w:rsid w:val="00C37DBE"/>
    <w:rsid w:val="00C4027A"/>
    <w:rsid w:val="00C407C9"/>
    <w:rsid w:val="00C4097C"/>
    <w:rsid w:val="00C40BD7"/>
    <w:rsid w:val="00C40C82"/>
    <w:rsid w:val="00C40EFB"/>
    <w:rsid w:val="00C40FD6"/>
    <w:rsid w:val="00C41864"/>
    <w:rsid w:val="00C41C00"/>
    <w:rsid w:val="00C41C28"/>
    <w:rsid w:val="00C41CD3"/>
    <w:rsid w:val="00C4238C"/>
    <w:rsid w:val="00C4254B"/>
    <w:rsid w:val="00C42B7C"/>
    <w:rsid w:val="00C42CCE"/>
    <w:rsid w:val="00C42D07"/>
    <w:rsid w:val="00C43085"/>
    <w:rsid w:val="00C434B3"/>
    <w:rsid w:val="00C4358F"/>
    <w:rsid w:val="00C4364B"/>
    <w:rsid w:val="00C43C5C"/>
    <w:rsid w:val="00C43CC5"/>
    <w:rsid w:val="00C43E12"/>
    <w:rsid w:val="00C442A2"/>
    <w:rsid w:val="00C443F2"/>
    <w:rsid w:val="00C448BB"/>
    <w:rsid w:val="00C44E9F"/>
    <w:rsid w:val="00C44EEB"/>
    <w:rsid w:val="00C44EF8"/>
    <w:rsid w:val="00C4505B"/>
    <w:rsid w:val="00C450A2"/>
    <w:rsid w:val="00C4516D"/>
    <w:rsid w:val="00C455E7"/>
    <w:rsid w:val="00C4577D"/>
    <w:rsid w:val="00C4586C"/>
    <w:rsid w:val="00C45A45"/>
    <w:rsid w:val="00C45EA8"/>
    <w:rsid w:val="00C45EDF"/>
    <w:rsid w:val="00C46590"/>
    <w:rsid w:val="00C4693A"/>
    <w:rsid w:val="00C46D61"/>
    <w:rsid w:val="00C46DE1"/>
    <w:rsid w:val="00C46F79"/>
    <w:rsid w:val="00C46FC9"/>
    <w:rsid w:val="00C474A3"/>
    <w:rsid w:val="00C47AA1"/>
    <w:rsid w:val="00C47BCF"/>
    <w:rsid w:val="00C47C49"/>
    <w:rsid w:val="00C47F5D"/>
    <w:rsid w:val="00C50361"/>
    <w:rsid w:val="00C509E0"/>
    <w:rsid w:val="00C50CD1"/>
    <w:rsid w:val="00C51011"/>
    <w:rsid w:val="00C51174"/>
    <w:rsid w:val="00C51180"/>
    <w:rsid w:val="00C515D3"/>
    <w:rsid w:val="00C51B84"/>
    <w:rsid w:val="00C51CEC"/>
    <w:rsid w:val="00C52067"/>
    <w:rsid w:val="00C52634"/>
    <w:rsid w:val="00C529FB"/>
    <w:rsid w:val="00C52B19"/>
    <w:rsid w:val="00C52B31"/>
    <w:rsid w:val="00C5304D"/>
    <w:rsid w:val="00C532A1"/>
    <w:rsid w:val="00C537ED"/>
    <w:rsid w:val="00C53AA8"/>
    <w:rsid w:val="00C53DC2"/>
    <w:rsid w:val="00C5431F"/>
    <w:rsid w:val="00C5456C"/>
    <w:rsid w:val="00C54994"/>
    <w:rsid w:val="00C54CCA"/>
    <w:rsid w:val="00C54DE2"/>
    <w:rsid w:val="00C54FAE"/>
    <w:rsid w:val="00C5546B"/>
    <w:rsid w:val="00C557C0"/>
    <w:rsid w:val="00C56020"/>
    <w:rsid w:val="00C56483"/>
    <w:rsid w:val="00C565FD"/>
    <w:rsid w:val="00C56B12"/>
    <w:rsid w:val="00C56BF4"/>
    <w:rsid w:val="00C57076"/>
    <w:rsid w:val="00C575DC"/>
    <w:rsid w:val="00C576C7"/>
    <w:rsid w:val="00C579C8"/>
    <w:rsid w:val="00C57C36"/>
    <w:rsid w:val="00C57CA3"/>
    <w:rsid w:val="00C60272"/>
    <w:rsid w:val="00C6039F"/>
    <w:rsid w:val="00C60451"/>
    <w:rsid w:val="00C60670"/>
    <w:rsid w:val="00C60737"/>
    <w:rsid w:val="00C61257"/>
    <w:rsid w:val="00C6136E"/>
    <w:rsid w:val="00C617D8"/>
    <w:rsid w:val="00C61968"/>
    <w:rsid w:val="00C61B60"/>
    <w:rsid w:val="00C62194"/>
    <w:rsid w:val="00C62F33"/>
    <w:rsid w:val="00C6361D"/>
    <w:rsid w:val="00C63817"/>
    <w:rsid w:val="00C63B82"/>
    <w:rsid w:val="00C63B87"/>
    <w:rsid w:val="00C63BB3"/>
    <w:rsid w:val="00C63C0B"/>
    <w:rsid w:val="00C6414E"/>
    <w:rsid w:val="00C642B6"/>
    <w:rsid w:val="00C6479D"/>
    <w:rsid w:val="00C64B67"/>
    <w:rsid w:val="00C64D91"/>
    <w:rsid w:val="00C64EA9"/>
    <w:rsid w:val="00C65099"/>
    <w:rsid w:val="00C65140"/>
    <w:rsid w:val="00C652F1"/>
    <w:rsid w:val="00C6536C"/>
    <w:rsid w:val="00C655A4"/>
    <w:rsid w:val="00C65D22"/>
    <w:rsid w:val="00C65E23"/>
    <w:rsid w:val="00C65F25"/>
    <w:rsid w:val="00C65F47"/>
    <w:rsid w:val="00C65FF6"/>
    <w:rsid w:val="00C660C4"/>
    <w:rsid w:val="00C6631C"/>
    <w:rsid w:val="00C6660B"/>
    <w:rsid w:val="00C666DD"/>
    <w:rsid w:val="00C66CF0"/>
    <w:rsid w:val="00C66E77"/>
    <w:rsid w:val="00C67029"/>
    <w:rsid w:val="00C6705A"/>
    <w:rsid w:val="00C6714B"/>
    <w:rsid w:val="00C67408"/>
    <w:rsid w:val="00C678DC"/>
    <w:rsid w:val="00C67C2A"/>
    <w:rsid w:val="00C67C61"/>
    <w:rsid w:val="00C701F5"/>
    <w:rsid w:val="00C70382"/>
    <w:rsid w:val="00C705E4"/>
    <w:rsid w:val="00C70786"/>
    <w:rsid w:val="00C7081B"/>
    <w:rsid w:val="00C70B88"/>
    <w:rsid w:val="00C70FF3"/>
    <w:rsid w:val="00C71105"/>
    <w:rsid w:val="00C715E0"/>
    <w:rsid w:val="00C715FF"/>
    <w:rsid w:val="00C72044"/>
    <w:rsid w:val="00C72277"/>
    <w:rsid w:val="00C72389"/>
    <w:rsid w:val="00C72844"/>
    <w:rsid w:val="00C72D39"/>
    <w:rsid w:val="00C72E75"/>
    <w:rsid w:val="00C72F36"/>
    <w:rsid w:val="00C734A5"/>
    <w:rsid w:val="00C734E8"/>
    <w:rsid w:val="00C734F9"/>
    <w:rsid w:val="00C7376F"/>
    <w:rsid w:val="00C738A8"/>
    <w:rsid w:val="00C738E8"/>
    <w:rsid w:val="00C73931"/>
    <w:rsid w:val="00C73B96"/>
    <w:rsid w:val="00C73C80"/>
    <w:rsid w:val="00C73DC6"/>
    <w:rsid w:val="00C73FD8"/>
    <w:rsid w:val="00C74366"/>
    <w:rsid w:val="00C74892"/>
    <w:rsid w:val="00C74A5B"/>
    <w:rsid w:val="00C74D6F"/>
    <w:rsid w:val="00C74F1F"/>
    <w:rsid w:val="00C74F2D"/>
    <w:rsid w:val="00C74FDC"/>
    <w:rsid w:val="00C756C4"/>
    <w:rsid w:val="00C7599A"/>
    <w:rsid w:val="00C75A98"/>
    <w:rsid w:val="00C75B01"/>
    <w:rsid w:val="00C75BFB"/>
    <w:rsid w:val="00C75C0C"/>
    <w:rsid w:val="00C75C73"/>
    <w:rsid w:val="00C75E0F"/>
    <w:rsid w:val="00C76228"/>
    <w:rsid w:val="00C762BE"/>
    <w:rsid w:val="00C763B6"/>
    <w:rsid w:val="00C7658F"/>
    <w:rsid w:val="00C765D7"/>
    <w:rsid w:val="00C766E2"/>
    <w:rsid w:val="00C77538"/>
    <w:rsid w:val="00C77A4F"/>
    <w:rsid w:val="00C77B9A"/>
    <w:rsid w:val="00C77FCD"/>
    <w:rsid w:val="00C77FF1"/>
    <w:rsid w:val="00C80C33"/>
    <w:rsid w:val="00C80E6E"/>
    <w:rsid w:val="00C80F2F"/>
    <w:rsid w:val="00C832ED"/>
    <w:rsid w:val="00C8344F"/>
    <w:rsid w:val="00C83771"/>
    <w:rsid w:val="00C8378D"/>
    <w:rsid w:val="00C83B22"/>
    <w:rsid w:val="00C83E47"/>
    <w:rsid w:val="00C845B7"/>
    <w:rsid w:val="00C84C90"/>
    <w:rsid w:val="00C858A1"/>
    <w:rsid w:val="00C85D04"/>
    <w:rsid w:val="00C8600E"/>
    <w:rsid w:val="00C86505"/>
    <w:rsid w:val="00C869D6"/>
    <w:rsid w:val="00C86F92"/>
    <w:rsid w:val="00C8742E"/>
    <w:rsid w:val="00C87484"/>
    <w:rsid w:val="00C874D1"/>
    <w:rsid w:val="00C876B5"/>
    <w:rsid w:val="00C902AA"/>
    <w:rsid w:val="00C904DF"/>
    <w:rsid w:val="00C9058E"/>
    <w:rsid w:val="00C9059C"/>
    <w:rsid w:val="00C9068F"/>
    <w:rsid w:val="00C909AB"/>
    <w:rsid w:val="00C91540"/>
    <w:rsid w:val="00C9158B"/>
    <w:rsid w:val="00C91703"/>
    <w:rsid w:val="00C91B1E"/>
    <w:rsid w:val="00C91C4E"/>
    <w:rsid w:val="00C91CF5"/>
    <w:rsid w:val="00C920F6"/>
    <w:rsid w:val="00C922BE"/>
    <w:rsid w:val="00C923FF"/>
    <w:rsid w:val="00C925C3"/>
    <w:rsid w:val="00C92C19"/>
    <w:rsid w:val="00C93311"/>
    <w:rsid w:val="00C9345A"/>
    <w:rsid w:val="00C935B8"/>
    <w:rsid w:val="00C93AA0"/>
    <w:rsid w:val="00C93DF2"/>
    <w:rsid w:val="00C94090"/>
    <w:rsid w:val="00C9463C"/>
    <w:rsid w:val="00C949F5"/>
    <w:rsid w:val="00C94FBE"/>
    <w:rsid w:val="00C95433"/>
    <w:rsid w:val="00C955D1"/>
    <w:rsid w:val="00C95AB8"/>
    <w:rsid w:val="00C95F0C"/>
    <w:rsid w:val="00C96891"/>
    <w:rsid w:val="00C96993"/>
    <w:rsid w:val="00C96D4D"/>
    <w:rsid w:val="00C96D6C"/>
    <w:rsid w:val="00C96ED9"/>
    <w:rsid w:val="00C96EE5"/>
    <w:rsid w:val="00C97498"/>
    <w:rsid w:val="00C97601"/>
    <w:rsid w:val="00C97657"/>
    <w:rsid w:val="00C977CC"/>
    <w:rsid w:val="00C97810"/>
    <w:rsid w:val="00C978C0"/>
    <w:rsid w:val="00C97C97"/>
    <w:rsid w:val="00CA1166"/>
    <w:rsid w:val="00CA1566"/>
    <w:rsid w:val="00CA1759"/>
    <w:rsid w:val="00CA18A7"/>
    <w:rsid w:val="00CA1A2F"/>
    <w:rsid w:val="00CA1C75"/>
    <w:rsid w:val="00CA1D01"/>
    <w:rsid w:val="00CA1DB7"/>
    <w:rsid w:val="00CA1F0E"/>
    <w:rsid w:val="00CA24A5"/>
    <w:rsid w:val="00CA25C7"/>
    <w:rsid w:val="00CA2884"/>
    <w:rsid w:val="00CA2912"/>
    <w:rsid w:val="00CA2A66"/>
    <w:rsid w:val="00CA2A96"/>
    <w:rsid w:val="00CA2AD6"/>
    <w:rsid w:val="00CA2FBC"/>
    <w:rsid w:val="00CA3229"/>
    <w:rsid w:val="00CA348B"/>
    <w:rsid w:val="00CA34F9"/>
    <w:rsid w:val="00CA4545"/>
    <w:rsid w:val="00CA4884"/>
    <w:rsid w:val="00CA5629"/>
    <w:rsid w:val="00CA56AD"/>
    <w:rsid w:val="00CA5850"/>
    <w:rsid w:val="00CA59B8"/>
    <w:rsid w:val="00CA5C39"/>
    <w:rsid w:val="00CA60A4"/>
    <w:rsid w:val="00CA6653"/>
    <w:rsid w:val="00CA6EE9"/>
    <w:rsid w:val="00CA77E7"/>
    <w:rsid w:val="00CA78F5"/>
    <w:rsid w:val="00CA7FBB"/>
    <w:rsid w:val="00CB0597"/>
    <w:rsid w:val="00CB060D"/>
    <w:rsid w:val="00CB0687"/>
    <w:rsid w:val="00CB08DC"/>
    <w:rsid w:val="00CB0A89"/>
    <w:rsid w:val="00CB0B94"/>
    <w:rsid w:val="00CB167A"/>
    <w:rsid w:val="00CB1691"/>
    <w:rsid w:val="00CB1C0C"/>
    <w:rsid w:val="00CB1C2D"/>
    <w:rsid w:val="00CB1C58"/>
    <w:rsid w:val="00CB1CA5"/>
    <w:rsid w:val="00CB1CC6"/>
    <w:rsid w:val="00CB1FB3"/>
    <w:rsid w:val="00CB1FB7"/>
    <w:rsid w:val="00CB2443"/>
    <w:rsid w:val="00CB2579"/>
    <w:rsid w:val="00CB2D0D"/>
    <w:rsid w:val="00CB2E7B"/>
    <w:rsid w:val="00CB30C9"/>
    <w:rsid w:val="00CB31B2"/>
    <w:rsid w:val="00CB325D"/>
    <w:rsid w:val="00CB33B9"/>
    <w:rsid w:val="00CB395E"/>
    <w:rsid w:val="00CB3A8F"/>
    <w:rsid w:val="00CB3CCC"/>
    <w:rsid w:val="00CB4229"/>
    <w:rsid w:val="00CB43FE"/>
    <w:rsid w:val="00CB45F8"/>
    <w:rsid w:val="00CB47AF"/>
    <w:rsid w:val="00CB4A05"/>
    <w:rsid w:val="00CB5131"/>
    <w:rsid w:val="00CB5179"/>
    <w:rsid w:val="00CB568D"/>
    <w:rsid w:val="00CB5968"/>
    <w:rsid w:val="00CB5B6B"/>
    <w:rsid w:val="00CB655B"/>
    <w:rsid w:val="00CB6AFC"/>
    <w:rsid w:val="00CB70DF"/>
    <w:rsid w:val="00CB71FF"/>
    <w:rsid w:val="00CB74C3"/>
    <w:rsid w:val="00CB77DC"/>
    <w:rsid w:val="00CB7890"/>
    <w:rsid w:val="00CB7C4E"/>
    <w:rsid w:val="00CB7DFE"/>
    <w:rsid w:val="00CB7E6A"/>
    <w:rsid w:val="00CB7ECA"/>
    <w:rsid w:val="00CB7F21"/>
    <w:rsid w:val="00CB7F5E"/>
    <w:rsid w:val="00CC0119"/>
    <w:rsid w:val="00CC037F"/>
    <w:rsid w:val="00CC091C"/>
    <w:rsid w:val="00CC0939"/>
    <w:rsid w:val="00CC0941"/>
    <w:rsid w:val="00CC0B00"/>
    <w:rsid w:val="00CC0DEE"/>
    <w:rsid w:val="00CC10BA"/>
    <w:rsid w:val="00CC11E1"/>
    <w:rsid w:val="00CC1266"/>
    <w:rsid w:val="00CC18C6"/>
    <w:rsid w:val="00CC1AFD"/>
    <w:rsid w:val="00CC2613"/>
    <w:rsid w:val="00CC29B3"/>
    <w:rsid w:val="00CC2BDE"/>
    <w:rsid w:val="00CC2F36"/>
    <w:rsid w:val="00CC2F9B"/>
    <w:rsid w:val="00CC31EC"/>
    <w:rsid w:val="00CC336E"/>
    <w:rsid w:val="00CC38BA"/>
    <w:rsid w:val="00CC3A27"/>
    <w:rsid w:val="00CC3CFB"/>
    <w:rsid w:val="00CC43B2"/>
    <w:rsid w:val="00CC4A57"/>
    <w:rsid w:val="00CC4D9D"/>
    <w:rsid w:val="00CC4EEF"/>
    <w:rsid w:val="00CC4F7B"/>
    <w:rsid w:val="00CC54F6"/>
    <w:rsid w:val="00CC5A45"/>
    <w:rsid w:val="00CC5BE8"/>
    <w:rsid w:val="00CC65DB"/>
    <w:rsid w:val="00CC673D"/>
    <w:rsid w:val="00CC67D4"/>
    <w:rsid w:val="00CC6E76"/>
    <w:rsid w:val="00CC72D6"/>
    <w:rsid w:val="00CC731B"/>
    <w:rsid w:val="00CC7676"/>
    <w:rsid w:val="00CC7832"/>
    <w:rsid w:val="00CC7B75"/>
    <w:rsid w:val="00CC7BC7"/>
    <w:rsid w:val="00CC7E21"/>
    <w:rsid w:val="00CC7FEC"/>
    <w:rsid w:val="00CD02E6"/>
    <w:rsid w:val="00CD0471"/>
    <w:rsid w:val="00CD0713"/>
    <w:rsid w:val="00CD102F"/>
    <w:rsid w:val="00CD1112"/>
    <w:rsid w:val="00CD1381"/>
    <w:rsid w:val="00CD18FC"/>
    <w:rsid w:val="00CD19A0"/>
    <w:rsid w:val="00CD1A91"/>
    <w:rsid w:val="00CD1B7B"/>
    <w:rsid w:val="00CD1F29"/>
    <w:rsid w:val="00CD2779"/>
    <w:rsid w:val="00CD2E4B"/>
    <w:rsid w:val="00CD340F"/>
    <w:rsid w:val="00CD35B6"/>
    <w:rsid w:val="00CD3CE5"/>
    <w:rsid w:val="00CD3CEB"/>
    <w:rsid w:val="00CD420A"/>
    <w:rsid w:val="00CD42BB"/>
    <w:rsid w:val="00CD42D7"/>
    <w:rsid w:val="00CD490E"/>
    <w:rsid w:val="00CD4964"/>
    <w:rsid w:val="00CD4993"/>
    <w:rsid w:val="00CD4E3A"/>
    <w:rsid w:val="00CD5284"/>
    <w:rsid w:val="00CD5946"/>
    <w:rsid w:val="00CD5BD2"/>
    <w:rsid w:val="00CD5EF2"/>
    <w:rsid w:val="00CD606C"/>
    <w:rsid w:val="00CD6279"/>
    <w:rsid w:val="00CD63DA"/>
    <w:rsid w:val="00CD6A39"/>
    <w:rsid w:val="00CD6B96"/>
    <w:rsid w:val="00CD6CA0"/>
    <w:rsid w:val="00CD7156"/>
    <w:rsid w:val="00CD71C6"/>
    <w:rsid w:val="00CE035E"/>
    <w:rsid w:val="00CE0C01"/>
    <w:rsid w:val="00CE0F1A"/>
    <w:rsid w:val="00CE1036"/>
    <w:rsid w:val="00CE1328"/>
    <w:rsid w:val="00CE1BBC"/>
    <w:rsid w:val="00CE1CBE"/>
    <w:rsid w:val="00CE1D3C"/>
    <w:rsid w:val="00CE1DA1"/>
    <w:rsid w:val="00CE1F5A"/>
    <w:rsid w:val="00CE209D"/>
    <w:rsid w:val="00CE272F"/>
    <w:rsid w:val="00CE277A"/>
    <w:rsid w:val="00CE2D7F"/>
    <w:rsid w:val="00CE3400"/>
    <w:rsid w:val="00CE38F8"/>
    <w:rsid w:val="00CE3B41"/>
    <w:rsid w:val="00CE3C63"/>
    <w:rsid w:val="00CE4184"/>
    <w:rsid w:val="00CE4277"/>
    <w:rsid w:val="00CE44DC"/>
    <w:rsid w:val="00CE453E"/>
    <w:rsid w:val="00CE490C"/>
    <w:rsid w:val="00CE4A76"/>
    <w:rsid w:val="00CE4A97"/>
    <w:rsid w:val="00CE5CD3"/>
    <w:rsid w:val="00CE5F7A"/>
    <w:rsid w:val="00CE61A8"/>
    <w:rsid w:val="00CE61D5"/>
    <w:rsid w:val="00CE66C6"/>
    <w:rsid w:val="00CE6E54"/>
    <w:rsid w:val="00CE6E63"/>
    <w:rsid w:val="00CE6F2A"/>
    <w:rsid w:val="00CE713D"/>
    <w:rsid w:val="00CE7B84"/>
    <w:rsid w:val="00CE7BD0"/>
    <w:rsid w:val="00CE7BDB"/>
    <w:rsid w:val="00CE7E48"/>
    <w:rsid w:val="00CE7EDB"/>
    <w:rsid w:val="00CE7F1E"/>
    <w:rsid w:val="00CF0247"/>
    <w:rsid w:val="00CF036F"/>
    <w:rsid w:val="00CF063E"/>
    <w:rsid w:val="00CF065E"/>
    <w:rsid w:val="00CF0824"/>
    <w:rsid w:val="00CF12E0"/>
    <w:rsid w:val="00CF1F26"/>
    <w:rsid w:val="00CF1F40"/>
    <w:rsid w:val="00CF1F7D"/>
    <w:rsid w:val="00CF2667"/>
    <w:rsid w:val="00CF26A1"/>
    <w:rsid w:val="00CF26CF"/>
    <w:rsid w:val="00CF2886"/>
    <w:rsid w:val="00CF2ABF"/>
    <w:rsid w:val="00CF2EBB"/>
    <w:rsid w:val="00CF3444"/>
    <w:rsid w:val="00CF3659"/>
    <w:rsid w:val="00CF3F6E"/>
    <w:rsid w:val="00CF419D"/>
    <w:rsid w:val="00CF41F6"/>
    <w:rsid w:val="00CF44AB"/>
    <w:rsid w:val="00CF4AE4"/>
    <w:rsid w:val="00CF4C20"/>
    <w:rsid w:val="00CF5159"/>
    <w:rsid w:val="00CF5578"/>
    <w:rsid w:val="00CF57B2"/>
    <w:rsid w:val="00CF5BA0"/>
    <w:rsid w:val="00CF5C7A"/>
    <w:rsid w:val="00CF5D25"/>
    <w:rsid w:val="00CF603F"/>
    <w:rsid w:val="00CF67DF"/>
    <w:rsid w:val="00CF68B1"/>
    <w:rsid w:val="00CF6922"/>
    <w:rsid w:val="00CF6A26"/>
    <w:rsid w:val="00CF6B24"/>
    <w:rsid w:val="00CF6C84"/>
    <w:rsid w:val="00CF6D76"/>
    <w:rsid w:val="00CF73A4"/>
    <w:rsid w:val="00CF7747"/>
    <w:rsid w:val="00CF7A36"/>
    <w:rsid w:val="00D000ED"/>
    <w:rsid w:val="00D00689"/>
    <w:rsid w:val="00D00C59"/>
    <w:rsid w:val="00D0103D"/>
    <w:rsid w:val="00D0138C"/>
    <w:rsid w:val="00D01398"/>
    <w:rsid w:val="00D01545"/>
    <w:rsid w:val="00D01651"/>
    <w:rsid w:val="00D01806"/>
    <w:rsid w:val="00D018FD"/>
    <w:rsid w:val="00D01B4F"/>
    <w:rsid w:val="00D02118"/>
    <w:rsid w:val="00D02183"/>
    <w:rsid w:val="00D02410"/>
    <w:rsid w:val="00D026E7"/>
    <w:rsid w:val="00D0293F"/>
    <w:rsid w:val="00D02A71"/>
    <w:rsid w:val="00D02F06"/>
    <w:rsid w:val="00D030D5"/>
    <w:rsid w:val="00D033CA"/>
    <w:rsid w:val="00D039FC"/>
    <w:rsid w:val="00D03D23"/>
    <w:rsid w:val="00D0452E"/>
    <w:rsid w:val="00D0483C"/>
    <w:rsid w:val="00D04A35"/>
    <w:rsid w:val="00D04ED2"/>
    <w:rsid w:val="00D05416"/>
    <w:rsid w:val="00D05502"/>
    <w:rsid w:val="00D056C0"/>
    <w:rsid w:val="00D05892"/>
    <w:rsid w:val="00D058A3"/>
    <w:rsid w:val="00D05AE8"/>
    <w:rsid w:val="00D05C75"/>
    <w:rsid w:val="00D05F26"/>
    <w:rsid w:val="00D06063"/>
    <w:rsid w:val="00D06084"/>
    <w:rsid w:val="00D06131"/>
    <w:rsid w:val="00D07346"/>
    <w:rsid w:val="00D076D1"/>
    <w:rsid w:val="00D07793"/>
    <w:rsid w:val="00D07865"/>
    <w:rsid w:val="00D078B3"/>
    <w:rsid w:val="00D079ED"/>
    <w:rsid w:val="00D07DA0"/>
    <w:rsid w:val="00D07E3D"/>
    <w:rsid w:val="00D07F22"/>
    <w:rsid w:val="00D101A8"/>
    <w:rsid w:val="00D10310"/>
    <w:rsid w:val="00D10397"/>
    <w:rsid w:val="00D10828"/>
    <w:rsid w:val="00D10855"/>
    <w:rsid w:val="00D10A3A"/>
    <w:rsid w:val="00D10BA1"/>
    <w:rsid w:val="00D10CAE"/>
    <w:rsid w:val="00D1100D"/>
    <w:rsid w:val="00D1112F"/>
    <w:rsid w:val="00D11465"/>
    <w:rsid w:val="00D11669"/>
    <w:rsid w:val="00D117EF"/>
    <w:rsid w:val="00D1184C"/>
    <w:rsid w:val="00D11856"/>
    <w:rsid w:val="00D11A2C"/>
    <w:rsid w:val="00D11B5D"/>
    <w:rsid w:val="00D11BDF"/>
    <w:rsid w:val="00D11C60"/>
    <w:rsid w:val="00D122B5"/>
    <w:rsid w:val="00D124E5"/>
    <w:rsid w:val="00D12ACC"/>
    <w:rsid w:val="00D12BC8"/>
    <w:rsid w:val="00D13044"/>
    <w:rsid w:val="00D13526"/>
    <w:rsid w:val="00D13655"/>
    <w:rsid w:val="00D13749"/>
    <w:rsid w:val="00D137C3"/>
    <w:rsid w:val="00D14121"/>
    <w:rsid w:val="00D145B6"/>
    <w:rsid w:val="00D14B2E"/>
    <w:rsid w:val="00D14D48"/>
    <w:rsid w:val="00D14E24"/>
    <w:rsid w:val="00D14EE7"/>
    <w:rsid w:val="00D14F29"/>
    <w:rsid w:val="00D14F40"/>
    <w:rsid w:val="00D15210"/>
    <w:rsid w:val="00D15362"/>
    <w:rsid w:val="00D154C3"/>
    <w:rsid w:val="00D15BD6"/>
    <w:rsid w:val="00D15D4A"/>
    <w:rsid w:val="00D16623"/>
    <w:rsid w:val="00D16A40"/>
    <w:rsid w:val="00D16DC4"/>
    <w:rsid w:val="00D16DEC"/>
    <w:rsid w:val="00D16E03"/>
    <w:rsid w:val="00D1715D"/>
    <w:rsid w:val="00D175A9"/>
    <w:rsid w:val="00D17F9A"/>
    <w:rsid w:val="00D2011A"/>
    <w:rsid w:val="00D2073F"/>
    <w:rsid w:val="00D20B64"/>
    <w:rsid w:val="00D20BB8"/>
    <w:rsid w:val="00D20C4A"/>
    <w:rsid w:val="00D214E7"/>
    <w:rsid w:val="00D2192E"/>
    <w:rsid w:val="00D21CA0"/>
    <w:rsid w:val="00D21CD3"/>
    <w:rsid w:val="00D21E8A"/>
    <w:rsid w:val="00D2262A"/>
    <w:rsid w:val="00D2267C"/>
    <w:rsid w:val="00D22895"/>
    <w:rsid w:val="00D23005"/>
    <w:rsid w:val="00D230A4"/>
    <w:rsid w:val="00D2333E"/>
    <w:rsid w:val="00D23D0E"/>
    <w:rsid w:val="00D247D9"/>
    <w:rsid w:val="00D24C0C"/>
    <w:rsid w:val="00D24D9F"/>
    <w:rsid w:val="00D251D4"/>
    <w:rsid w:val="00D25604"/>
    <w:rsid w:val="00D25B8C"/>
    <w:rsid w:val="00D2663B"/>
    <w:rsid w:val="00D26691"/>
    <w:rsid w:val="00D26877"/>
    <w:rsid w:val="00D26FC2"/>
    <w:rsid w:val="00D270B3"/>
    <w:rsid w:val="00D27135"/>
    <w:rsid w:val="00D2725B"/>
    <w:rsid w:val="00D30A7A"/>
    <w:rsid w:val="00D30C87"/>
    <w:rsid w:val="00D30DFC"/>
    <w:rsid w:val="00D316A5"/>
    <w:rsid w:val="00D31D2C"/>
    <w:rsid w:val="00D3264A"/>
    <w:rsid w:val="00D32A6E"/>
    <w:rsid w:val="00D32E8E"/>
    <w:rsid w:val="00D33354"/>
    <w:rsid w:val="00D33362"/>
    <w:rsid w:val="00D33742"/>
    <w:rsid w:val="00D33F14"/>
    <w:rsid w:val="00D34079"/>
    <w:rsid w:val="00D34502"/>
    <w:rsid w:val="00D34734"/>
    <w:rsid w:val="00D34820"/>
    <w:rsid w:val="00D34C18"/>
    <w:rsid w:val="00D34E41"/>
    <w:rsid w:val="00D34E5D"/>
    <w:rsid w:val="00D3542A"/>
    <w:rsid w:val="00D355EB"/>
    <w:rsid w:val="00D35677"/>
    <w:rsid w:val="00D35F5A"/>
    <w:rsid w:val="00D3614C"/>
    <w:rsid w:val="00D3659C"/>
    <w:rsid w:val="00D36816"/>
    <w:rsid w:val="00D3689C"/>
    <w:rsid w:val="00D36926"/>
    <w:rsid w:val="00D3697A"/>
    <w:rsid w:val="00D36EB5"/>
    <w:rsid w:val="00D370E5"/>
    <w:rsid w:val="00D37101"/>
    <w:rsid w:val="00D37164"/>
    <w:rsid w:val="00D37659"/>
    <w:rsid w:val="00D37B66"/>
    <w:rsid w:val="00D37D9C"/>
    <w:rsid w:val="00D37EC2"/>
    <w:rsid w:val="00D40488"/>
    <w:rsid w:val="00D40641"/>
    <w:rsid w:val="00D40820"/>
    <w:rsid w:val="00D40DB3"/>
    <w:rsid w:val="00D40DF5"/>
    <w:rsid w:val="00D4119A"/>
    <w:rsid w:val="00D411C2"/>
    <w:rsid w:val="00D41403"/>
    <w:rsid w:val="00D41678"/>
    <w:rsid w:val="00D41FB8"/>
    <w:rsid w:val="00D42003"/>
    <w:rsid w:val="00D42E52"/>
    <w:rsid w:val="00D4305A"/>
    <w:rsid w:val="00D43AC8"/>
    <w:rsid w:val="00D43C10"/>
    <w:rsid w:val="00D43C90"/>
    <w:rsid w:val="00D43D05"/>
    <w:rsid w:val="00D44334"/>
    <w:rsid w:val="00D4447C"/>
    <w:rsid w:val="00D44859"/>
    <w:rsid w:val="00D44C91"/>
    <w:rsid w:val="00D44F5C"/>
    <w:rsid w:val="00D45519"/>
    <w:rsid w:val="00D456E2"/>
    <w:rsid w:val="00D45A41"/>
    <w:rsid w:val="00D45ADC"/>
    <w:rsid w:val="00D460F1"/>
    <w:rsid w:val="00D46251"/>
    <w:rsid w:val="00D468F2"/>
    <w:rsid w:val="00D46BD1"/>
    <w:rsid w:val="00D472AF"/>
    <w:rsid w:val="00D4761C"/>
    <w:rsid w:val="00D47B0C"/>
    <w:rsid w:val="00D47C8E"/>
    <w:rsid w:val="00D47FF7"/>
    <w:rsid w:val="00D500BD"/>
    <w:rsid w:val="00D503C0"/>
    <w:rsid w:val="00D508D2"/>
    <w:rsid w:val="00D50917"/>
    <w:rsid w:val="00D50FAD"/>
    <w:rsid w:val="00D51001"/>
    <w:rsid w:val="00D519BB"/>
    <w:rsid w:val="00D51DD0"/>
    <w:rsid w:val="00D5273C"/>
    <w:rsid w:val="00D532EB"/>
    <w:rsid w:val="00D53636"/>
    <w:rsid w:val="00D536EF"/>
    <w:rsid w:val="00D538D4"/>
    <w:rsid w:val="00D538D8"/>
    <w:rsid w:val="00D53E40"/>
    <w:rsid w:val="00D544BB"/>
    <w:rsid w:val="00D54DBF"/>
    <w:rsid w:val="00D5556B"/>
    <w:rsid w:val="00D55628"/>
    <w:rsid w:val="00D55663"/>
    <w:rsid w:val="00D5594A"/>
    <w:rsid w:val="00D56808"/>
    <w:rsid w:val="00D56812"/>
    <w:rsid w:val="00D56A2D"/>
    <w:rsid w:val="00D56C6D"/>
    <w:rsid w:val="00D56E82"/>
    <w:rsid w:val="00D57193"/>
    <w:rsid w:val="00D573B4"/>
    <w:rsid w:val="00D5745E"/>
    <w:rsid w:val="00D57B31"/>
    <w:rsid w:val="00D60069"/>
    <w:rsid w:val="00D603AB"/>
    <w:rsid w:val="00D6056B"/>
    <w:rsid w:val="00D60692"/>
    <w:rsid w:val="00D6071B"/>
    <w:rsid w:val="00D607FB"/>
    <w:rsid w:val="00D6084C"/>
    <w:rsid w:val="00D60A09"/>
    <w:rsid w:val="00D60E46"/>
    <w:rsid w:val="00D60FA5"/>
    <w:rsid w:val="00D610F3"/>
    <w:rsid w:val="00D6110B"/>
    <w:rsid w:val="00D61148"/>
    <w:rsid w:val="00D61286"/>
    <w:rsid w:val="00D615C8"/>
    <w:rsid w:val="00D6183E"/>
    <w:rsid w:val="00D619CF"/>
    <w:rsid w:val="00D61A3F"/>
    <w:rsid w:val="00D61ABC"/>
    <w:rsid w:val="00D61BDD"/>
    <w:rsid w:val="00D61C91"/>
    <w:rsid w:val="00D61CA4"/>
    <w:rsid w:val="00D6229E"/>
    <w:rsid w:val="00D6249A"/>
    <w:rsid w:val="00D62C04"/>
    <w:rsid w:val="00D62F6C"/>
    <w:rsid w:val="00D6301D"/>
    <w:rsid w:val="00D632E4"/>
    <w:rsid w:val="00D63416"/>
    <w:rsid w:val="00D63796"/>
    <w:rsid w:val="00D6385A"/>
    <w:rsid w:val="00D639B5"/>
    <w:rsid w:val="00D63A6C"/>
    <w:rsid w:val="00D63C73"/>
    <w:rsid w:val="00D63D48"/>
    <w:rsid w:val="00D63F84"/>
    <w:rsid w:val="00D6449A"/>
    <w:rsid w:val="00D647A4"/>
    <w:rsid w:val="00D64CC6"/>
    <w:rsid w:val="00D64FD1"/>
    <w:rsid w:val="00D65004"/>
    <w:rsid w:val="00D65096"/>
    <w:rsid w:val="00D6546E"/>
    <w:rsid w:val="00D65624"/>
    <w:rsid w:val="00D6569D"/>
    <w:rsid w:val="00D6586A"/>
    <w:rsid w:val="00D65988"/>
    <w:rsid w:val="00D65ACB"/>
    <w:rsid w:val="00D65B43"/>
    <w:rsid w:val="00D65C51"/>
    <w:rsid w:val="00D66196"/>
    <w:rsid w:val="00D66AAE"/>
    <w:rsid w:val="00D66B22"/>
    <w:rsid w:val="00D66BCB"/>
    <w:rsid w:val="00D66E9A"/>
    <w:rsid w:val="00D67569"/>
    <w:rsid w:val="00D67BAA"/>
    <w:rsid w:val="00D67EC9"/>
    <w:rsid w:val="00D70331"/>
    <w:rsid w:val="00D70537"/>
    <w:rsid w:val="00D7066E"/>
    <w:rsid w:val="00D70792"/>
    <w:rsid w:val="00D70C58"/>
    <w:rsid w:val="00D710A9"/>
    <w:rsid w:val="00D710DD"/>
    <w:rsid w:val="00D713D5"/>
    <w:rsid w:val="00D71424"/>
    <w:rsid w:val="00D7153E"/>
    <w:rsid w:val="00D71AF6"/>
    <w:rsid w:val="00D71C45"/>
    <w:rsid w:val="00D71EBB"/>
    <w:rsid w:val="00D71ECD"/>
    <w:rsid w:val="00D729B6"/>
    <w:rsid w:val="00D72A3E"/>
    <w:rsid w:val="00D72BC8"/>
    <w:rsid w:val="00D72D57"/>
    <w:rsid w:val="00D7356A"/>
    <w:rsid w:val="00D7371A"/>
    <w:rsid w:val="00D7376F"/>
    <w:rsid w:val="00D73B6C"/>
    <w:rsid w:val="00D73C62"/>
    <w:rsid w:val="00D73E90"/>
    <w:rsid w:val="00D747A7"/>
    <w:rsid w:val="00D74E86"/>
    <w:rsid w:val="00D74F77"/>
    <w:rsid w:val="00D7587C"/>
    <w:rsid w:val="00D7591E"/>
    <w:rsid w:val="00D75E4F"/>
    <w:rsid w:val="00D75FF5"/>
    <w:rsid w:val="00D763B6"/>
    <w:rsid w:val="00D765B1"/>
    <w:rsid w:val="00D76726"/>
    <w:rsid w:val="00D769F9"/>
    <w:rsid w:val="00D76EF0"/>
    <w:rsid w:val="00D76FC6"/>
    <w:rsid w:val="00D779E9"/>
    <w:rsid w:val="00D77BA9"/>
    <w:rsid w:val="00D77C22"/>
    <w:rsid w:val="00D77C87"/>
    <w:rsid w:val="00D77DA6"/>
    <w:rsid w:val="00D80648"/>
    <w:rsid w:val="00D809C1"/>
    <w:rsid w:val="00D80B5C"/>
    <w:rsid w:val="00D80D2C"/>
    <w:rsid w:val="00D80DD3"/>
    <w:rsid w:val="00D81219"/>
    <w:rsid w:val="00D81894"/>
    <w:rsid w:val="00D819D5"/>
    <w:rsid w:val="00D82181"/>
    <w:rsid w:val="00D821D3"/>
    <w:rsid w:val="00D824DF"/>
    <w:rsid w:val="00D82A76"/>
    <w:rsid w:val="00D82C6F"/>
    <w:rsid w:val="00D83191"/>
    <w:rsid w:val="00D831F1"/>
    <w:rsid w:val="00D83229"/>
    <w:rsid w:val="00D8328C"/>
    <w:rsid w:val="00D8336B"/>
    <w:rsid w:val="00D835C6"/>
    <w:rsid w:val="00D835CD"/>
    <w:rsid w:val="00D83AC4"/>
    <w:rsid w:val="00D83BD4"/>
    <w:rsid w:val="00D83BFB"/>
    <w:rsid w:val="00D83C2F"/>
    <w:rsid w:val="00D841D6"/>
    <w:rsid w:val="00D84DD7"/>
    <w:rsid w:val="00D85063"/>
    <w:rsid w:val="00D854F7"/>
    <w:rsid w:val="00D86022"/>
    <w:rsid w:val="00D8613A"/>
    <w:rsid w:val="00D862B0"/>
    <w:rsid w:val="00D86B2E"/>
    <w:rsid w:val="00D86BBA"/>
    <w:rsid w:val="00D86DB1"/>
    <w:rsid w:val="00D872C1"/>
    <w:rsid w:val="00D872FE"/>
    <w:rsid w:val="00D874AE"/>
    <w:rsid w:val="00D87830"/>
    <w:rsid w:val="00D87866"/>
    <w:rsid w:val="00D87A96"/>
    <w:rsid w:val="00D87E11"/>
    <w:rsid w:val="00D87E3C"/>
    <w:rsid w:val="00D9006A"/>
    <w:rsid w:val="00D901A5"/>
    <w:rsid w:val="00D901FD"/>
    <w:rsid w:val="00D902A0"/>
    <w:rsid w:val="00D902DD"/>
    <w:rsid w:val="00D9041C"/>
    <w:rsid w:val="00D9044A"/>
    <w:rsid w:val="00D904EC"/>
    <w:rsid w:val="00D907D7"/>
    <w:rsid w:val="00D9081C"/>
    <w:rsid w:val="00D90BFB"/>
    <w:rsid w:val="00D910FE"/>
    <w:rsid w:val="00D9150D"/>
    <w:rsid w:val="00D91CEB"/>
    <w:rsid w:val="00D91F7E"/>
    <w:rsid w:val="00D9209C"/>
    <w:rsid w:val="00D920D6"/>
    <w:rsid w:val="00D921BE"/>
    <w:rsid w:val="00D92719"/>
    <w:rsid w:val="00D92B1C"/>
    <w:rsid w:val="00D93076"/>
    <w:rsid w:val="00D931C3"/>
    <w:rsid w:val="00D9381F"/>
    <w:rsid w:val="00D93E1C"/>
    <w:rsid w:val="00D943AD"/>
    <w:rsid w:val="00D94BA9"/>
    <w:rsid w:val="00D94F7E"/>
    <w:rsid w:val="00D9517F"/>
    <w:rsid w:val="00D951E8"/>
    <w:rsid w:val="00D95B90"/>
    <w:rsid w:val="00D96062"/>
    <w:rsid w:val="00D961C7"/>
    <w:rsid w:val="00D9645D"/>
    <w:rsid w:val="00D968A6"/>
    <w:rsid w:val="00D972DF"/>
    <w:rsid w:val="00D9746A"/>
    <w:rsid w:val="00D97B01"/>
    <w:rsid w:val="00D97C41"/>
    <w:rsid w:val="00DA0680"/>
    <w:rsid w:val="00DA09FE"/>
    <w:rsid w:val="00DA0CDE"/>
    <w:rsid w:val="00DA0D82"/>
    <w:rsid w:val="00DA0F6A"/>
    <w:rsid w:val="00DA141B"/>
    <w:rsid w:val="00DA1542"/>
    <w:rsid w:val="00DA172A"/>
    <w:rsid w:val="00DA1753"/>
    <w:rsid w:val="00DA18B4"/>
    <w:rsid w:val="00DA1DA7"/>
    <w:rsid w:val="00DA1F6B"/>
    <w:rsid w:val="00DA1F8E"/>
    <w:rsid w:val="00DA22B1"/>
    <w:rsid w:val="00DA2779"/>
    <w:rsid w:val="00DA2A2F"/>
    <w:rsid w:val="00DA2BA1"/>
    <w:rsid w:val="00DA3809"/>
    <w:rsid w:val="00DA3B95"/>
    <w:rsid w:val="00DA40F2"/>
    <w:rsid w:val="00DA41DF"/>
    <w:rsid w:val="00DA42A8"/>
    <w:rsid w:val="00DA4510"/>
    <w:rsid w:val="00DA4573"/>
    <w:rsid w:val="00DA459E"/>
    <w:rsid w:val="00DA49C5"/>
    <w:rsid w:val="00DA4A20"/>
    <w:rsid w:val="00DA4F0F"/>
    <w:rsid w:val="00DA5902"/>
    <w:rsid w:val="00DA5AC7"/>
    <w:rsid w:val="00DA6459"/>
    <w:rsid w:val="00DA64FC"/>
    <w:rsid w:val="00DA6961"/>
    <w:rsid w:val="00DA6A1D"/>
    <w:rsid w:val="00DA6AD7"/>
    <w:rsid w:val="00DA6F2A"/>
    <w:rsid w:val="00DA70A2"/>
    <w:rsid w:val="00DA75D8"/>
    <w:rsid w:val="00DA77AD"/>
    <w:rsid w:val="00DA7A4B"/>
    <w:rsid w:val="00DA7ACC"/>
    <w:rsid w:val="00DB096D"/>
    <w:rsid w:val="00DB0A8B"/>
    <w:rsid w:val="00DB0F93"/>
    <w:rsid w:val="00DB0FA3"/>
    <w:rsid w:val="00DB17F5"/>
    <w:rsid w:val="00DB1965"/>
    <w:rsid w:val="00DB19B1"/>
    <w:rsid w:val="00DB1F20"/>
    <w:rsid w:val="00DB21C0"/>
    <w:rsid w:val="00DB22B2"/>
    <w:rsid w:val="00DB230F"/>
    <w:rsid w:val="00DB278D"/>
    <w:rsid w:val="00DB29CD"/>
    <w:rsid w:val="00DB2A8D"/>
    <w:rsid w:val="00DB2AD1"/>
    <w:rsid w:val="00DB2F5C"/>
    <w:rsid w:val="00DB38A0"/>
    <w:rsid w:val="00DB3C59"/>
    <w:rsid w:val="00DB3CBC"/>
    <w:rsid w:val="00DB40BC"/>
    <w:rsid w:val="00DB4162"/>
    <w:rsid w:val="00DB49DE"/>
    <w:rsid w:val="00DB4BD2"/>
    <w:rsid w:val="00DB4D68"/>
    <w:rsid w:val="00DB4EA5"/>
    <w:rsid w:val="00DB5418"/>
    <w:rsid w:val="00DB571D"/>
    <w:rsid w:val="00DB59FD"/>
    <w:rsid w:val="00DB5A9B"/>
    <w:rsid w:val="00DB60EF"/>
    <w:rsid w:val="00DB62AD"/>
    <w:rsid w:val="00DB6631"/>
    <w:rsid w:val="00DB67A2"/>
    <w:rsid w:val="00DB690A"/>
    <w:rsid w:val="00DB69AB"/>
    <w:rsid w:val="00DB6CCD"/>
    <w:rsid w:val="00DB6E34"/>
    <w:rsid w:val="00DB768E"/>
    <w:rsid w:val="00DB77C8"/>
    <w:rsid w:val="00DB79E5"/>
    <w:rsid w:val="00DB7B81"/>
    <w:rsid w:val="00DB7BC4"/>
    <w:rsid w:val="00DC017D"/>
    <w:rsid w:val="00DC020A"/>
    <w:rsid w:val="00DC02B2"/>
    <w:rsid w:val="00DC04E1"/>
    <w:rsid w:val="00DC0C36"/>
    <w:rsid w:val="00DC1209"/>
    <w:rsid w:val="00DC12E8"/>
    <w:rsid w:val="00DC1869"/>
    <w:rsid w:val="00DC1A8B"/>
    <w:rsid w:val="00DC1D59"/>
    <w:rsid w:val="00DC1DCE"/>
    <w:rsid w:val="00DC206C"/>
    <w:rsid w:val="00DC228D"/>
    <w:rsid w:val="00DC2482"/>
    <w:rsid w:val="00DC2736"/>
    <w:rsid w:val="00DC2D5C"/>
    <w:rsid w:val="00DC2EA1"/>
    <w:rsid w:val="00DC2F50"/>
    <w:rsid w:val="00DC2F5F"/>
    <w:rsid w:val="00DC2F74"/>
    <w:rsid w:val="00DC306B"/>
    <w:rsid w:val="00DC3078"/>
    <w:rsid w:val="00DC3086"/>
    <w:rsid w:val="00DC34EA"/>
    <w:rsid w:val="00DC37BD"/>
    <w:rsid w:val="00DC3889"/>
    <w:rsid w:val="00DC3AEA"/>
    <w:rsid w:val="00DC3C99"/>
    <w:rsid w:val="00DC4118"/>
    <w:rsid w:val="00DC42AF"/>
    <w:rsid w:val="00DC4361"/>
    <w:rsid w:val="00DC43C3"/>
    <w:rsid w:val="00DC455B"/>
    <w:rsid w:val="00DC4B81"/>
    <w:rsid w:val="00DC4B93"/>
    <w:rsid w:val="00DC56DD"/>
    <w:rsid w:val="00DC5996"/>
    <w:rsid w:val="00DC5DAA"/>
    <w:rsid w:val="00DC5F11"/>
    <w:rsid w:val="00DC5FAE"/>
    <w:rsid w:val="00DC62BC"/>
    <w:rsid w:val="00DC6901"/>
    <w:rsid w:val="00DC6A43"/>
    <w:rsid w:val="00DC6BD0"/>
    <w:rsid w:val="00DC6C10"/>
    <w:rsid w:val="00DC71F7"/>
    <w:rsid w:val="00DC7231"/>
    <w:rsid w:val="00DC787B"/>
    <w:rsid w:val="00DC78B2"/>
    <w:rsid w:val="00DC78DB"/>
    <w:rsid w:val="00DC7FCB"/>
    <w:rsid w:val="00DD0762"/>
    <w:rsid w:val="00DD09DC"/>
    <w:rsid w:val="00DD0B30"/>
    <w:rsid w:val="00DD0BFC"/>
    <w:rsid w:val="00DD0E4F"/>
    <w:rsid w:val="00DD12E2"/>
    <w:rsid w:val="00DD16E7"/>
    <w:rsid w:val="00DD177B"/>
    <w:rsid w:val="00DD1CBF"/>
    <w:rsid w:val="00DD2422"/>
    <w:rsid w:val="00DD245C"/>
    <w:rsid w:val="00DD2D60"/>
    <w:rsid w:val="00DD3022"/>
    <w:rsid w:val="00DD319B"/>
    <w:rsid w:val="00DD32F1"/>
    <w:rsid w:val="00DD3361"/>
    <w:rsid w:val="00DD377B"/>
    <w:rsid w:val="00DD37D5"/>
    <w:rsid w:val="00DD3897"/>
    <w:rsid w:val="00DD38FB"/>
    <w:rsid w:val="00DD397F"/>
    <w:rsid w:val="00DD3D5C"/>
    <w:rsid w:val="00DD4200"/>
    <w:rsid w:val="00DD4464"/>
    <w:rsid w:val="00DD46DD"/>
    <w:rsid w:val="00DD47D8"/>
    <w:rsid w:val="00DD482D"/>
    <w:rsid w:val="00DD4D2B"/>
    <w:rsid w:val="00DD5162"/>
    <w:rsid w:val="00DD54FD"/>
    <w:rsid w:val="00DD58EA"/>
    <w:rsid w:val="00DD5A6E"/>
    <w:rsid w:val="00DD5C06"/>
    <w:rsid w:val="00DD5D1D"/>
    <w:rsid w:val="00DD5DD0"/>
    <w:rsid w:val="00DD63FD"/>
    <w:rsid w:val="00DD6ACB"/>
    <w:rsid w:val="00DD6E3B"/>
    <w:rsid w:val="00DD70A7"/>
    <w:rsid w:val="00DD7238"/>
    <w:rsid w:val="00DD735B"/>
    <w:rsid w:val="00DD75DF"/>
    <w:rsid w:val="00DD7833"/>
    <w:rsid w:val="00DE03C3"/>
    <w:rsid w:val="00DE05F7"/>
    <w:rsid w:val="00DE07DE"/>
    <w:rsid w:val="00DE0987"/>
    <w:rsid w:val="00DE09EA"/>
    <w:rsid w:val="00DE0E1F"/>
    <w:rsid w:val="00DE143E"/>
    <w:rsid w:val="00DE14DB"/>
    <w:rsid w:val="00DE1BB0"/>
    <w:rsid w:val="00DE20CE"/>
    <w:rsid w:val="00DE263E"/>
    <w:rsid w:val="00DE27B9"/>
    <w:rsid w:val="00DE291C"/>
    <w:rsid w:val="00DE29BF"/>
    <w:rsid w:val="00DE2C4D"/>
    <w:rsid w:val="00DE3281"/>
    <w:rsid w:val="00DE32BD"/>
    <w:rsid w:val="00DE418A"/>
    <w:rsid w:val="00DE4AC7"/>
    <w:rsid w:val="00DE4C6A"/>
    <w:rsid w:val="00DE4F04"/>
    <w:rsid w:val="00DE522B"/>
    <w:rsid w:val="00DE5C5D"/>
    <w:rsid w:val="00DE5F40"/>
    <w:rsid w:val="00DE6A82"/>
    <w:rsid w:val="00DE6CA8"/>
    <w:rsid w:val="00DE710A"/>
    <w:rsid w:val="00DE7125"/>
    <w:rsid w:val="00DE79CA"/>
    <w:rsid w:val="00DE7F6D"/>
    <w:rsid w:val="00DF011D"/>
    <w:rsid w:val="00DF04F9"/>
    <w:rsid w:val="00DF05CF"/>
    <w:rsid w:val="00DF0B12"/>
    <w:rsid w:val="00DF0C0A"/>
    <w:rsid w:val="00DF11CA"/>
    <w:rsid w:val="00DF1784"/>
    <w:rsid w:val="00DF19F5"/>
    <w:rsid w:val="00DF19FE"/>
    <w:rsid w:val="00DF1CCA"/>
    <w:rsid w:val="00DF2132"/>
    <w:rsid w:val="00DF2161"/>
    <w:rsid w:val="00DF21D2"/>
    <w:rsid w:val="00DF221C"/>
    <w:rsid w:val="00DF2488"/>
    <w:rsid w:val="00DF254F"/>
    <w:rsid w:val="00DF26F1"/>
    <w:rsid w:val="00DF27D5"/>
    <w:rsid w:val="00DF2866"/>
    <w:rsid w:val="00DF2D87"/>
    <w:rsid w:val="00DF2EF3"/>
    <w:rsid w:val="00DF30F9"/>
    <w:rsid w:val="00DF37EE"/>
    <w:rsid w:val="00DF3C99"/>
    <w:rsid w:val="00DF413F"/>
    <w:rsid w:val="00DF41F4"/>
    <w:rsid w:val="00DF439C"/>
    <w:rsid w:val="00DF44B4"/>
    <w:rsid w:val="00DF4642"/>
    <w:rsid w:val="00DF4993"/>
    <w:rsid w:val="00DF4B20"/>
    <w:rsid w:val="00DF4E4F"/>
    <w:rsid w:val="00DF52EB"/>
    <w:rsid w:val="00DF5489"/>
    <w:rsid w:val="00DF54C2"/>
    <w:rsid w:val="00DF5538"/>
    <w:rsid w:val="00DF57D5"/>
    <w:rsid w:val="00DF58D4"/>
    <w:rsid w:val="00DF5DCE"/>
    <w:rsid w:val="00DF5FCB"/>
    <w:rsid w:val="00DF667A"/>
    <w:rsid w:val="00DF67BA"/>
    <w:rsid w:val="00DF68B6"/>
    <w:rsid w:val="00DF7419"/>
    <w:rsid w:val="00DF7628"/>
    <w:rsid w:val="00DF7D3B"/>
    <w:rsid w:val="00DF7F0C"/>
    <w:rsid w:val="00E00725"/>
    <w:rsid w:val="00E008B2"/>
    <w:rsid w:val="00E00B08"/>
    <w:rsid w:val="00E00CC7"/>
    <w:rsid w:val="00E00D33"/>
    <w:rsid w:val="00E011D4"/>
    <w:rsid w:val="00E01A33"/>
    <w:rsid w:val="00E01D6B"/>
    <w:rsid w:val="00E02965"/>
    <w:rsid w:val="00E03055"/>
    <w:rsid w:val="00E03063"/>
    <w:rsid w:val="00E03599"/>
    <w:rsid w:val="00E03AA8"/>
    <w:rsid w:val="00E03B69"/>
    <w:rsid w:val="00E0438E"/>
    <w:rsid w:val="00E0449D"/>
    <w:rsid w:val="00E04631"/>
    <w:rsid w:val="00E0476C"/>
    <w:rsid w:val="00E049C6"/>
    <w:rsid w:val="00E04FDF"/>
    <w:rsid w:val="00E054C6"/>
    <w:rsid w:val="00E05618"/>
    <w:rsid w:val="00E05786"/>
    <w:rsid w:val="00E05EB7"/>
    <w:rsid w:val="00E062E3"/>
    <w:rsid w:val="00E0650D"/>
    <w:rsid w:val="00E06889"/>
    <w:rsid w:val="00E06B90"/>
    <w:rsid w:val="00E06C46"/>
    <w:rsid w:val="00E06E11"/>
    <w:rsid w:val="00E0707C"/>
    <w:rsid w:val="00E07792"/>
    <w:rsid w:val="00E0783E"/>
    <w:rsid w:val="00E07915"/>
    <w:rsid w:val="00E10607"/>
    <w:rsid w:val="00E10B17"/>
    <w:rsid w:val="00E10B2C"/>
    <w:rsid w:val="00E10C13"/>
    <w:rsid w:val="00E10F3E"/>
    <w:rsid w:val="00E1127C"/>
    <w:rsid w:val="00E11351"/>
    <w:rsid w:val="00E11BCD"/>
    <w:rsid w:val="00E11BDE"/>
    <w:rsid w:val="00E11F35"/>
    <w:rsid w:val="00E12115"/>
    <w:rsid w:val="00E122D6"/>
    <w:rsid w:val="00E12340"/>
    <w:rsid w:val="00E1279C"/>
    <w:rsid w:val="00E12A6D"/>
    <w:rsid w:val="00E12E8A"/>
    <w:rsid w:val="00E132A2"/>
    <w:rsid w:val="00E135E3"/>
    <w:rsid w:val="00E13A6A"/>
    <w:rsid w:val="00E140DB"/>
    <w:rsid w:val="00E14410"/>
    <w:rsid w:val="00E1450C"/>
    <w:rsid w:val="00E14B2C"/>
    <w:rsid w:val="00E1547E"/>
    <w:rsid w:val="00E15996"/>
    <w:rsid w:val="00E15A85"/>
    <w:rsid w:val="00E15B7C"/>
    <w:rsid w:val="00E15CE9"/>
    <w:rsid w:val="00E16144"/>
    <w:rsid w:val="00E162F9"/>
    <w:rsid w:val="00E166D6"/>
    <w:rsid w:val="00E16B94"/>
    <w:rsid w:val="00E16D5B"/>
    <w:rsid w:val="00E16DB6"/>
    <w:rsid w:val="00E17035"/>
    <w:rsid w:val="00E175F1"/>
    <w:rsid w:val="00E1798C"/>
    <w:rsid w:val="00E17C6D"/>
    <w:rsid w:val="00E17F95"/>
    <w:rsid w:val="00E202D0"/>
    <w:rsid w:val="00E2047C"/>
    <w:rsid w:val="00E20680"/>
    <w:rsid w:val="00E20817"/>
    <w:rsid w:val="00E20C81"/>
    <w:rsid w:val="00E20E5B"/>
    <w:rsid w:val="00E20E76"/>
    <w:rsid w:val="00E21143"/>
    <w:rsid w:val="00E215AC"/>
    <w:rsid w:val="00E21688"/>
    <w:rsid w:val="00E22111"/>
    <w:rsid w:val="00E22283"/>
    <w:rsid w:val="00E222FC"/>
    <w:rsid w:val="00E223D9"/>
    <w:rsid w:val="00E22C9E"/>
    <w:rsid w:val="00E22CB9"/>
    <w:rsid w:val="00E22F11"/>
    <w:rsid w:val="00E23053"/>
    <w:rsid w:val="00E23746"/>
    <w:rsid w:val="00E23848"/>
    <w:rsid w:val="00E238C7"/>
    <w:rsid w:val="00E2396A"/>
    <w:rsid w:val="00E23BEA"/>
    <w:rsid w:val="00E24147"/>
    <w:rsid w:val="00E242F4"/>
    <w:rsid w:val="00E2438D"/>
    <w:rsid w:val="00E244E2"/>
    <w:rsid w:val="00E247B4"/>
    <w:rsid w:val="00E2492F"/>
    <w:rsid w:val="00E24F33"/>
    <w:rsid w:val="00E25135"/>
    <w:rsid w:val="00E251A2"/>
    <w:rsid w:val="00E25286"/>
    <w:rsid w:val="00E254E5"/>
    <w:rsid w:val="00E254F5"/>
    <w:rsid w:val="00E25896"/>
    <w:rsid w:val="00E25AB0"/>
    <w:rsid w:val="00E25BCE"/>
    <w:rsid w:val="00E2675F"/>
    <w:rsid w:val="00E269D3"/>
    <w:rsid w:val="00E26A34"/>
    <w:rsid w:val="00E26AD8"/>
    <w:rsid w:val="00E26B44"/>
    <w:rsid w:val="00E26E66"/>
    <w:rsid w:val="00E26F73"/>
    <w:rsid w:val="00E27813"/>
    <w:rsid w:val="00E27A00"/>
    <w:rsid w:val="00E27A19"/>
    <w:rsid w:val="00E27CF0"/>
    <w:rsid w:val="00E27F2C"/>
    <w:rsid w:val="00E301D1"/>
    <w:rsid w:val="00E30217"/>
    <w:rsid w:val="00E30972"/>
    <w:rsid w:val="00E30EAD"/>
    <w:rsid w:val="00E30EE0"/>
    <w:rsid w:val="00E30F72"/>
    <w:rsid w:val="00E317B5"/>
    <w:rsid w:val="00E31B8A"/>
    <w:rsid w:val="00E3206C"/>
    <w:rsid w:val="00E3215F"/>
    <w:rsid w:val="00E32A05"/>
    <w:rsid w:val="00E32BB1"/>
    <w:rsid w:val="00E32BE3"/>
    <w:rsid w:val="00E32E70"/>
    <w:rsid w:val="00E3315B"/>
    <w:rsid w:val="00E3371C"/>
    <w:rsid w:val="00E33D3A"/>
    <w:rsid w:val="00E33D8C"/>
    <w:rsid w:val="00E33F87"/>
    <w:rsid w:val="00E34147"/>
    <w:rsid w:val="00E34218"/>
    <w:rsid w:val="00E3446A"/>
    <w:rsid w:val="00E34843"/>
    <w:rsid w:val="00E34CB6"/>
    <w:rsid w:val="00E34D35"/>
    <w:rsid w:val="00E34E41"/>
    <w:rsid w:val="00E3515A"/>
    <w:rsid w:val="00E35222"/>
    <w:rsid w:val="00E3574D"/>
    <w:rsid w:val="00E3585C"/>
    <w:rsid w:val="00E35F9D"/>
    <w:rsid w:val="00E3606E"/>
    <w:rsid w:val="00E368B6"/>
    <w:rsid w:val="00E36D36"/>
    <w:rsid w:val="00E36E1F"/>
    <w:rsid w:val="00E36E2C"/>
    <w:rsid w:val="00E36ECB"/>
    <w:rsid w:val="00E3707E"/>
    <w:rsid w:val="00E37291"/>
    <w:rsid w:val="00E37292"/>
    <w:rsid w:val="00E37602"/>
    <w:rsid w:val="00E37C0C"/>
    <w:rsid w:val="00E4045A"/>
    <w:rsid w:val="00E4061B"/>
    <w:rsid w:val="00E4075E"/>
    <w:rsid w:val="00E40C05"/>
    <w:rsid w:val="00E40C6C"/>
    <w:rsid w:val="00E410D6"/>
    <w:rsid w:val="00E410DC"/>
    <w:rsid w:val="00E417BC"/>
    <w:rsid w:val="00E41A79"/>
    <w:rsid w:val="00E426DA"/>
    <w:rsid w:val="00E4281C"/>
    <w:rsid w:val="00E42A11"/>
    <w:rsid w:val="00E42B3B"/>
    <w:rsid w:val="00E42C94"/>
    <w:rsid w:val="00E43398"/>
    <w:rsid w:val="00E433BE"/>
    <w:rsid w:val="00E436CF"/>
    <w:rsid w:val="00E437BC"/>
    <w:rsid w:val="00E4383E"/>
    <w:rsid w:val="00E43977"/>
    <w:rsid w:val="00E439B2"/>
    <w:rsid w:val="00E43CD5"/>
    <w:rsid w:val="00E448AA"/>
    <w:rsid w:val="00E44ACD"/>
    <w:rsid w:val="00E4522B"/>
    <w:rsid w:val="00E45750"/>
    <w:rsid w:val="00E457D0"/>
    <w:rsid w:val="00E4591C"/>
    <w:rsid w:val="00E45C87"/>
    <w:rsid w:val="00E4630A"/>
    <w:rsid w:val="00E4656F"/>
    <w:rsid w:val="00E46901"/>
    <w:rsid w:val="00E469DD"/>
    <w:rsid w:val="00E46C23"/>
    <w:rsid w:val="00E46C45"/>
    <w:rsid w:val="00E473E7"/>
    <w:rsid w:val="00E47A98"/>
    <w:rsid w:val="00E47D1E"/>
    <w:rsid w:val="00E50111"/>
    <w:rsid w:val="00E50367"/>
    <w:rsid w:val="00E506B8"/>
    <w:rsid w:val="00E50CB1"/>
    <w:rsid w:val="00E513DD"/>
    <w:rsid w:val="00E5145C"/>
    <w:rsid w:val="00E514AA"/>
    <w:rsid w:val="00E5164B"/>
    <w:rsid w:val="00E516F2"/>
    <w:rsid w:val="00E51954"/>
    <w:rsid w:val="00E52159"/>
    <w:rsid w:val="00E52360"/>
    <w:rsid w:val="00E52857"/>
    <w:rsid w:val="00E53068"/>
    <w:rsid w:val="00E5317C"/>
    <w:rsid w:val="00E5382A"/>
    <w:rsid w:val="00E5396F"/>
    <w:rsid w:val="00E53C6F"/>
    <w:rsid w:val="00E54084"/>
    <w:rsid w:val="00E542B6"/>
    <w:rsid w:val="00E5472B"/>
    <w:rsid w:val="00E54971"/>
    <w:rsid w:val="00E549B0"/>
    <w:rsid w:val="00E54CA9"/>
    <w:rsid w:val="00E550C7"/>
    <w:rsid w:val="00E55516"/>
    <w:rsid w:val="00E55F48"/>
    <w:rsid w:val="00E562E6"/>
    <w:rsid w:val="00E56586"/>
    <w:rsid w:val="00E5662B"/>
    <w:rsid w:val="00E5721E"/>
    <w:rsid w:val="00E5734B"/>
    <w:rsid w:val="00E574F9"/>
    <w:rsid w:val="00E57542"/>
    <w:rsid w:val="00E57739"/>
    <w:rsid w:val="00E57BBE"/>
    <w:rsid w:val="00E57DCD"/>
    <w:rsid w:val="00E605ED"/>
    <w:rsid w:val="00E609EF"/>
    <w:rsid w:val="00E60BE7"/>
    <w:rsid w:val="00E60DA7"/>
    <w:rsid w:val="00E60DE1"/>
    <w:rsid w:val="00E60DF1"/>
    <w:rsid w:val="00E61262"/>
    <w:rsid w:val="00E6130D"/>
    <w:rsid w:val="00E61348"/>
    <w:rsid w:val="00E614CE"/>
    <w:rsid w:val="00E61B22"/>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01C"/>
    <w:rsid w:val="00E65051"/>
    <w:rsid w:val="00E6537D"/>
    <w:rsid w:val="00E65528"/>
    <w:rsid w:val="00E6553D"/>
    <w:rsid w:val="00E65E5B"/>
    <w:rsid w:val="00E65FE0"/>
    <w:rsid w:val="00E66042"/>
    <w:rsid w:val="00E66F17"/>
    <w:rsid w:val="00E67048"/>
    <w:rsid w:val="00E672F0"/>
    <w:rsid w:val="00E67381"/>
    <w:rsid w:val="00E6782B"/>
    <w:rsid w:val="00E67BA4"/>
    <w:rsid w:val="00E67EFA"/>
    <w:rsid w:val="00E7054C"/>
    <w:rsid w:val="00E7056E"/>
    <w:rsid w:val="00E705BA"/>
    <w:rsid w:val="00E70A71"/>
    <w:rsid w:val="00E70F61"/>
    <w:rsid w:val="00E712F5"/>
    <w:rsid w:val="00E71AF6"/>
    <w:rsid w:val="00E71BDC"/>
    <w:rsid w:val="00E71D0B"/>
    <w:rsid w:val="00E72054"/>
    <w:rsid w:val="00E7246B"/>
    <w:rsid w:val="00E72656"/>
    <w:rsid w:val="00E72FBA"/>
    <w:rsid w:val="00E73199"/>
    <w:rsid w:val="00E73266"/>
    <w:rsid w:val="00E7362F"/>
    <w:rsid w:val="00E739B0"/>
    <w:rsid w:val="00E74013"/>
    <w:rsid w:val="00E741AB"/>
    <w:rsid w:val="00E743A9"/>
    <w:rsid w:val="00E74A3E"/>
    <w:rsid w:val="00E74CBF"/>
    <w:rsid w:val="00E74FC7"/>
    <w:rsid w:val="00E7539A"/>
    <w:rsid w:val="00E75712"/>
    <w:rsid w:val="00E75FFA"/>
    <w:rsid w:val="00E76018"/>
    <w:rsid w:val="00E764C6"/>
    <w:rsid w:val="00E76B75"/>
    <w:rsid w:val="00E76F14"/>
    <w:rsid w:val="00E776DD"/>
    <w:rsid w:val="00E77938"/>
    <w:rsid w:val="00E77CAE"/>
    <w:rsid w:val="00E77DDD"/>
    <w:rsid w:val="00E8018B"/>
    <w:rsid w:val="00E80430"/>
    <w:rsid w:val="00E8055B"/>
    <w:rsid w:val="00E807E2"/>
    <w:rsid w:val="00E816AF"/>
    <w:rsid w:val="00E81A76"/>
    <w:rsid w:val="00E81AC0"/>
    <w:rsid w:val="00E81C5F"/>
    <w:rsid w:val="00E81D89"/>
    <w:rsid w:val="00E81E6A"/>
    <w:rsid w:val="00E8224D"/>
    <w:rsid w:val="00E825EC"/>
    <w:rsid w:val="00E829ED"/>
    <w:rsid w:val="00E82B4E"/>
    <w:rsid w:val="00E8323A"/>
    <w:rsid w:val="00E83286"/>
    <w:rsid w:val="00E83469"/>
    <w:rsid w:val="00E83575"/>
    <w:rsid w:val="00E8372C"/>
    <w:rsid w:val="00E8390E"/>
    <w:rsid w:val="00E83A82"/>
    <w:rsid w:val="00E83CF0"/>
    <w:rsid w:val="00E83EBA"/>
    <w:rsid w:val="00E83F19"/>
    <w:rsid w:val="00E84126"/>
    <w:rsid w:val="00E84324"/>
    <w:rsid w:val="00E844E8"/>
    <w:rsid w:val="00E84532"/>
    <w:rsid w:val="00E84542"/>
    <w:rsid w:val="00E84621"/>
    <w:rsid w:val="00E846AF"/>
    <w:rsid w:val="00E847A4"/>
    <w:rsid w:val="00E856DD"/>
    <w:rsid w:val="00E85A14"/>
    <w:rsid w:val="00E85B60"/>
    <w:rsid w:val="00E85D3D"/>
    <w:rsid w:val="00E8628A"/>
    <w:rsid w:val="00E864BC"/>
    <w:rsid w:val="00E866CA"/>
    <w:rsid w:val="00E867EC"/>
    <w:rsid w:val="00E86D91"/>
    <w:rsid w:val="00E86F02"/>
    <w:rsid w:val="00E87096"/>
    <w:rsid w:val="00E87202"/>
    <w:rsid w:val="00E87347"/>
    <w:rsid w:val="00E8790A"/>
    <w:rsid w:val="00E879EF"/>
    <w:rsid w:val="00E87B3F"/>
    <w:rsid w:val="00E902FA"/>
    <w:rsid w:val="00E904D3"/>
    <w:rsid w:val="00E90569"/>
    <w:rsid w:val="00E9072E"/>
    <w:rsid w:val="00E908B6"/>
    <w:rsid w:val="00E90ADF"/>
    <w:rsid w:val="00E910FD"/>
    <w:rsid w:val="00E915BF"/>
    <w:rsid w:val="00E9176C"/>
    <w:rsid w:val="00E918A1"/>
    <w:rsid w:val="00E91EAD"/>
    <w:rsid w:val="00E9258E"/>
    <w:rsid w:val="00E92BD6"/>
    <w:rsid w:val="00E92DEA"/>
    <w:rsid w:val="00E93029"/>
    <w:rsid w:val="00E9320F"/>
    <w:rsid w:val="00E932FD"/>
    <w:rsid w:val="00E93815"/>
    <w:rsid w:val="00E9381A"/>
    <w:rsid w:val="00E93D98"/>
    <w:rsid w:val="00E93E7B"/>
    <w:rsid w:val="00E9404C"/>
    <w:rsid w:val="00E94604"/>
    <w:rsid w:val="00E95021"/>
    <w:rsid w:val="00E95025"/>
    <w:rsid w:val="00E950B7"/>
    <w:rsid w:val="00E95227"/>
    <w:rsid w:val="00E9525B"/>
    <w:rsid w:val="00E95387"/>
    <w:rsid w:val="00E9540B"/>
    <w:rsid w:val="00E95576"/>
    <w:rsid w:val="00E958A6"/>
    <w:rsid w:val="00E9636B"/>
    <w:rsid w:val="00E96576"/>
    <w:rsid w:val="00E966D8"/>
    <w:rsid w:val="00E96D09"/>
    <w:rsid w:val="00E96FED"/>
    <w:rsid w:val="00E9754C"/>
    <w:rsid w:val="00E97776"/>
    <w:rsid w:val="00E97955"/>
    <w:rsid w:val="00E979FA"/>
    <w:rsid w:val="00E979FE"/>
    <w:rsid w:val="00EA088A"/>
    <w:rsid w:val="00EA08B3"/>
    <w:rsid w:val="00EA09C8"/>
    <w:rsid w:val="00EA0AC5"/>
    <w:rsid w:val="00EA0F13"/>
    <w:rsid w:val="00EA114B"/>
    <w:rsid w:val="00EA1178"/>
    <w:rsid w:val="00EA1449"/>
    <w:rsid w:val="00EA1822"/>
    <w:rsid w:val="00EA182F"/>
    <w:rsid w:val="00EA19B6"/>
    <w:rsid w:val="00EA19E3"/>
    <w:rsid w:val="00EA1BEA"/>
    <w:rsid w:val="00EA1D08"/>
    <w:rsid w:val="00EA2415"/>
    <w:rsid w:val="00EA28ED"/>
    <w:rsid w:val="00EA29DF"/>
    <w:rsid w:val="00EA3073"/>
    <w:rsid w:val="00EA3163"/>
    <w:rsid w:val="00EA3433"/>
    <w:rsid w:val="00EA3498"/>
    <w:rsid w:val="00EA397A"/>
    <w:rsid w:val="00EA3F5A"/>
    <w:rsid w:val="00EA41C5"/>
    <w:rsid w:val="00EA4709"/>
    <w:rsid w:val="00EA4B48"/>
    <w:rsid w:val="00EA4C44"/>
    <w:rsid w:val="00EA4D19"/>
    <w:rsid w:val="00EA4F8A"/>
    <w:rsid w:val="00EA5075"/>
    <w:rsid w:val="00EA57A3"/>
    <w:rsid w:val="00EA5A7F"/>
    <w:rsid w:val="00EA5C9A"/>
    <w:rsid w:val="00EA660E"/>
    <w:rsid w:val="00EA693E"/>
    <w:rsid w:val="00EA6C70"/>
    <w:rsid w:val="00EA7190"/>
    <w:rsid w:val="00EA74C7"/>
    <w:rsid w:val="00EA7530"/>
    <w:rsid w:val="00EA7AD6"/>
    <w:rsid w:val="00EA7BF6"/>
    <w:rsid w:val="00EA7C61"/>
    <w:rsid w:val="00EB0092"/>
    <w:rsid w:val="00EB042B"/>
    <w:rsid w:val="00EB0CDA"/>
    <w:rsid w:val="00EB1712"/>
    <w:rsid w:val="00EB1E86"/>
    <w:rsid w:val="00EB2307"/>
    <w:rsid w:val="00EB301C"/>
    <w:rsid w:val="00EB3226"/>
    <w:rsid w:val="00EB3564"/>
    <w:rsid w:val="00EB36C2"/>
    <w:rsid w:val="00EB38F4"/>
    <w:rsid w:val="00EB3C13"/>
    <w:rsid w:val="00EB3C9C"/>
    <w:rsid w:val="00EB3DA1"/>
    <w:rsid w:val="00EB3DBF"/>
    <w:rsid w:val="00EB3EB1"/>
    <w:rsid w:val="00EB3F8C"/>
    <w:rsid w:val="00EB4036"/>
    <w:rsid w:val="00EB4B1A"/>
    <w:rsid w:val="00EB52AF"/>
    <w:rsid w:val="00EB53BB"/>
    <w:rsid w:val="00EB5537"/>
    <w:rsid w:val="00EB5902"/>
    <w:rsid w:val="00EB5940"/>
    <w:rsid w:val="00EB5F11"/>
    <w:rsid w:val="00EB5F76"/>
    <w:rsid w:val="00EB61ED"/>
    <w:rsid w:val="00EB65AC"/>
    <w:rsid w:val="00EB6BC8"/>
    <w:rsid w:val="00EB6CC3"/>
    <w:rsid w:val="00EB74D6"/>
    <w:rsid w:val="00EB7608"/>
    <w:rsid w:val="00EB760C"/>
    <w:rsid w:val="00EB773D"/>
    <w:rsid w:val="00EC0233"/>
    <w:rsid w:val="00EC07D1"/>
    <w:rsid w:val="00EC08F4"/>
    <w:rsid w:val="00EC08F6"/>
    <w:rsid w:val="00EC0A69"/>
    <w:rsid w:val="00EC0D4A"/>
    <w:rsid w:val="00EC0DE1"/>
    <w:rsid w:val="00EC197F"/>
    <w:rsid w:val="00EC1A00"/>
    <w:rsid w:val="00EC1C96"/>
    <w:rsid w:val="00EC1E73"/>
    <w:rsid w:val="00EC2A06"/>
    <w:rsid w:val="00EC3971"/>
    <w:rsid w:val="00EC39A2"/>
    <w:rsid w:val="00EC3E30"/>
    <w:rsid w:val="00EC4250"/>
    <w:rsid w:val="00EC446D"/>
    <w:rsid w:val="00EC483B"/>
    <w:rsid w:val="00EC4911"/>
    <w:rsid w:val="00EC50BB"/>
    <w:rsid w:val="00EC50C9"/>
    <w:rsid w:val="00EC51B1"/>
    <w:rsid w:val="00EC51B4"/>
    <w:rsid w:val="00EC5249"/>
    <w:rsid w:val="00EC5523"/>
    <w:rsid w:val="00EC563C"/>
    <w:rsid w:val="00EC5C13"/>
    <w:rsid w:val="00EC5C28"/>
    <w:rsid w:val="00EC5EE0"/>
    <w:rsid w:val="00EC621C"/>
    <w:rsid w:val="00EC6270"/>
    <w:rsid w:val="00EC6615"/>
    <w:rsid w:val="00EC686D"/>
    <w:rsid w:val="00EC6AA7"/>
    <w:rsid w:val="00EC6B9F"/>
    <w:rsid w:val="00EC70CA"/>
    <w:rsid w:val="00EC77BC"/>
    <w:rsid w:val="00EC7833"/>
    <w:rsid w:val="00EC7A43"/>
    <w:rsid w:val="00EC7A8D"/>
    <w:rsid w:val="00EC7AAB"/>
    <w:rsid w:val="00ED00CE"/>
    <w:rsid w:val="00ED0305"/>
    <w:rsid w:val="00ED0465"/>
    <w:rsid w:val="00ED09D9"/>
    <w:rsid w:val="00ED0C6B"/>
    <w:rsid w:val="00ED0E0E"/>
    <w:rsid w:val="00ED0EAE"/>
    <w:rsid w:val="00ED0F86"/>
    <w:rsid w:val="00ED1063"/>
    <w:rsid w:val="00ED1197"/>
    <w:rsid w:val="00ED12C1"/>
    <w:rsid w:val="00ED1578"/>
    <w:rsid w:val="00ED15F7"/>
    <w:rsid w:val="00ED1C59"/>
    <w:rsid w:val="00ED1FE7"/>
    <w:rsid w:val="00ED23BA"/>
    <w:rsid w:val="00ED2657"/>
    <w:rsid w:val="00ED2A41"/>
    <w:rsid w:val="00ED2EB8"/>
    <w:rsid w:val="00ED34F6"/>
    <w:rsid w:val="00ED35C0"/>
    <w:rsid w:val="00ED35C7"/>
    <w:rsid w:val="00ED3758"/>
    <w:rsid w:val="00ED3910"/>
    <w:rsid w:val="00ED3911"/>
    <w:rsid w:val="00ED39E9"/>
    <w:rsid w:val="00ED3B57"/>
    <w:rsid w:val="00ED3DA0"/>
    <w:rsid w:val="00ED3FC6"/>
    <w:rsid w:val="00ED42F0"/>
    <w:rsid w:val="00ED477D"/>
    <w:rsid w:val="00ED47B6"/>
    <w:rsid w:val="00ED4DFC"/>
    <w:rsid w:val="00ED4E4B"/>
    <w:rsid w:val="00ED5115"/>
    <w:rsid w:val="00ED5179"/>
    <w:rsid w:val="00ED5589"/>
    <w:rsid w:val="00ED57CE"/>
    <w:rsid w:val="00ED5887"/>
    <w:rsid w:val="00ED5C19"/>
    <w:rsid w:val="00ED5D7E"/>
    <w:rsid w:val="00ED5E4E"/>
    <w:rsid w:val="00ED5F50"/>
    <w:rsid w:val="00ED607E"/>
    <w:rsid w:val="00ED6202"/>
    <w:rsid w:val="00ED635F"/>
    <w:rsid w:val="00ED644A"/>
    <w:rsid w:val="00ED657F"/>
    <w:rsid w:val="00ED6A0C"/>
    <w:rsid w:val="00ED6C5A"/>
    <w:rsid w:val="00ED6D45"/>
    <w:rsid w:val="00ED70A4"/>
    <w:rsid w:val="00ED744E"/>
    <w:rsid w:val="00ED750B"/>
    <w:rsid w:val="00ED766A"/>
    <w:rsid w:val="00ED7CF4"/>
    <w:rsid w:val="00ED7D94"/>
    <w:rsid w:val="00EE081C"/>
    <w:rsid w:val="00EE093F"/>
    <w:rsid w:val="00EE0BDC"/>
    <w:rsid w:val="00EE0CC9"/>
    <w:rsid w:val="00EE10E5"/>
    <w:rsid w:val="00EE1603"/>
    <w:rsid w:val="00EE1A55"/>
    <w:rsid w:val="00EE1B22"/>
    <w:rsid w:val="00EE2153"/>
    <w:rsid w:val="00EE23EB"/>
    <w:rsid w:val="00EE2CE9"/>
    <w:rsid w:val="00EE2DEB"/>
    <w:rsid w:val="00EE35D4"/>
    <w:rsid w:val="00EE36B2"/>
    <w:rsid w:val="00EE3A69"/>
    <w:rsid w:val="00EE3D13"/>
    <w:rsid w:val="00EE3D35"/>
    <w:rsid w:val="00EE3EBB"/>
    <w:rsid w:val="00EE403C"/>
    <w:rsid w:val="00EE4159"/>
    <w:rsid w:val="00EE41B2"/>
    <w:rsid w:val="00EE43FA"/>
    <w:rsid w:val="00EE4997"/>
    <w:rsid w:val="00EE4AFC"/>
    <w:rsid w:val="00EE5D3F"/>
    <w:rsid w:val="00EE61AD"/>
    <w:rsid w:val="00EE66D3"/>
    <w:rsid w:val="00EE6A67"/>
    <w:rsid w:val="00EE6E5F"/>
    <w:rsid w:val="00EE6EF4"/>
    <w:rsid w:val="00EE782E"/>
    <w:rsid w:val="00EE78DF"/>
    <w:rsid w:val="00EE7946"/>
    <w:rsid w:val="00EE7CAB"/>
    <w:rsid w:val="00EE7F81"/>
    <w:rsid w:val="00EF00BE"/>
    <w:rsid w:val="00EF0C7F"/>
    <w:rsid w:val="00EF0C8E"/>
    <w:rsid w:val="00EF0D1B"/>
    <w:rsid w:val="00EF0D5E"/>
    <w:rsid w:val="00EF0F35"/>
    <w:rsid w:val="00EF110A"/>
    <w:rsid w:val="00EF123C"/>
    <w:rsid w:val="00EF14F8"/>
    <w:rsid w:val="00EF1945"/>
    <w:rsid w:val="00EF1BF6"/>
    <w:rsid w:val="00EF202A"/>
    <w:rsid w:val="00EF3458"/>
    <w:rsid w:val="00EF34CE"/>
    <w:rsid w:val="00EF373E"/>
    <w:rsid w:val="00EF3D3F"/>
    <w:rsid w:val="00EF3F56"/>
    <w:rsid w:val="00EF41EB"/>
    <w:rsid w:val="00EF421B"/>
    <w:rsid w:val="00EF430B"/>
    <w:rsid w:val="00EF43D9"/>
    <w:rsid w:val="00EF460B"/>
    <w:rsid w:val="00EF4E1F"/>
    <w:rsid w:val="00EF5343"/>
    <w:rsid w:val="00EF563F"/>
    <w:rsid w:val="00EF5823"/>
    <w:rsid w:val="00EF5AF6"/>
    <w:rsid w:val="00EF5EBF"/>
    <w:rsid w:val="00EF6341"/>
    <w:rsid w:val="00EF64AB"/>
    <w:rsid w:val="00EF6562"/>
    <w:rsid w:val="00EF682B"/>
    <w:rsid w:val="00EF692B"/>
    <w:rsid w:val="00EF756E"/>
    <w:rsid w:val="00EF7659"/>
    <w:rsid w:val="00EF7737"/>
    <w:rsid w:val="00EF7A5F"/>
    <w:rsid w:val="00F0041B"/>
    <w:rsid w:val="00F004EB"/>
    <w:rsid w:val="00F00518"/>
    <w:rsid w:val="00F0072E"/>
    <w:rsid w:val="00F009B0"/>
    <w:rsid w:val="00F00B38"/>
    <w:rsid w:val="00F00FC5"/>
    <w:rsid w:val="00F01211"/>
    <w:rsid w:val="00F016CC"/>
    <w:rsid w:val="00F017B5"/>
    <w:rsid w:val="00F018EC"/>
    <w:rsid w:val="00F01E57"/>
    <w:rsid w:val="00F01F96"/>
    <w:rsid w:val="00F028E1"/>
    <w:rsid w:val="00F02C33"/>
    <w:rsid w:val="00F02D86"/>
    <w:rsid w:val="00F03111"/>
    <w:rsid w:val="00F0337E"/>
    <w:rsid w:val="00F036CE"/>
    <w:rsid w:val="00F03856"/>
    <w:rsid w:val="00F038E2"/>
    <w:rsid w:val="00F038F7"/>
    <w:rsid w:val="00F04172"/>
    <w:rsid w:val="00F041AE"/>
    <w:rsid w:val="00F041BD"/>
    <w:rsid w:val="00F04515"/>
    <w:rsid w:val="00F04535"/>
    <w:rsid w:val="00F0465E"/>
    <w:rsid w:val="00F048BD"/>
    <w:rsid w:val="00F04D17"/>
    <w:rsid w:val="00F04FDB"/>
    <w:rsid w:val="00F05080"/>
    <w:rsid w:val="00F056C8"/>
    <w:rsid w:val="00F05A31"/>
    <w:rsid w:val="00F05C62"/>
    <w:rsid w:val="00F05EE8"/>
    <w:rsid w:val="00F06101"/>
    <w:rsid w:val="00F0614E"/>
    <w:rsid w:val="00F06508"/>
    <w:rsid w:val="00F065AE"/>
    <w:rsid w:val="00F0669A"/>
    <w:rsid w:val="00F068E6"/>
    <w:rsid w:val="00F06D7E"/>
    <w:rsid w:val="00F07639"/>
    <w:rsid w:val="00F076EE"/>
    <w:rsid w:val="00F078A2"/>
    <w:rsid w:val="00F078CD"/>
    <w:rsid w:val="00F07A1E"/>
    <w:rsid w:val="00F07A4A"/>
    <w:rsid w:val="00F07ADB"/>
    <w:rsid w:val="00F1004E"/>
    <w:rsid w:val="00F1012E"/>
    <w:rsid w:val="00F10954"/>
    <w:rsid w:val="00F10B5B"/>
    <w:rsid w:val="00F10BDA"/>
    <w:rsid w:val="00F10C9A"/>
    <w:rsid w:val="00F11030"/>
    <w:rsid w:val="00F11097"/>
    <w:rsid w:val="00F11189"/>
    <w:rsid w:val="00F11349"/>
    <w:rsid w:val="00F11655"/>
    <w:rsid w:val="00F11738"/>
    <w:rsid w:val="00F1175C"/>
    <w:rsid w:val="00F11775"/>
    <w:rsid w:val="00F11892"/>
    <w:rsid w:val="00F11CCD"/>
    <w:rsid w:val="00F124C4"/>
    <w:rsid w:val="00F128E3"/>
    <w:rsid w:val="00F12FE6"/>
    <w:rsid w:val="00F1306F"/>
    <w:rsid w:val="00F13416"/>
    <w:rsid w:val="00F13590"/>
    <w:rsid w:val="00F13885"/>
    <w:rsid w:val="00F13B6C"/>
    <w:rsid w:val="00F13EF6"/>
    <w:rsid w:val="00F13F1F"/>
    <w:rsid w:val="00F14043"/>
    <w:rsid w:val="00F14412"/>
    <w:rsid w:val="00F14445"/>
    <w:rsid w:val="00F1473E"/>
    <w:rsid w:val="00F15296"/>
    <w:rsid w:val="00F15478"/>
    <w:rsid w:val="00F15553"/>
    <w:rsid w:val="00F15559"/>
    <w:rsid w:val="00F159B8"/>
    <w:rsid w:val="00F16146"/>
    <w:rsid w:val="00F16698"/>
    <w:rsid w:val="00F169D7"/>
    <w:rsid w:val="00F17156"/>
    <w:rsid w:val="00F1756F"/>
    <w:rsid w:val="00F17790"/>
    <w:rsid w:val="00F178C4"/>
    <w:rsid w:val="00F17907"/>
    <w:rsid w:val="00F204AA"/>
    <w:rsid w:val="00F20DF0"/>
    <w:rsid w:val="00F210A1"/>
    <w:rsid w:val="00F21378"/>
    <w:rsid w:val="00F215B7"/>
    <w:rsid w:val="00F2170F"/>
    <w:rsid w:val="00F21940"/>
    <w:rsid w:val="00F21A36"/>
    <w:rsid w:val="00F21D89"/>
    <w:rsid w:val="00F21E4C"/>
    <w:rsid w:val="00F21F1B"/>
    <w:rsid w:val="00F2284B"/>
    <w:rsid w:val="00F22851"/>
    <w:rsid w:val="00F229EB"/>
    <w:rsid w:val="00F233FC"/>
    <w:rsid w:val="00F23939"/>
    <w:rsid w:val="00F23E78"/>
    <w:rsid w:val="00F23EA0"/>
    <w:rsid w:val="00F24333"/>
    <w:rsid w:val="00F247C5"/>
    <w:rsid w:val="00F248B9"/>
    <w:rsid w:val="00F24944"/>
    <w:rsid w:val="00F24A99"/>
    <w:rsid w:val="00F24B1B"/>
    <w:rsid w:val="00F24C06"/>
    <w:rsid w:val="00F24DDE"/>
    <w:rsid w:val="00F24F62"/>
    <w:rsid w:val="00F25298"/>
    <w:rsid w:val="00F2529A"/>
    <w:rsid w:val="00F25616"/>
    <w:rsid w:val="00F25B71"/>
    <w:rsid w:val="00F26603"/>
    <w:rsid w:val="00F267DB"/>
    <w:rsid w:val="00F269A3"/>
    <w:rsid w:val="00F26D34"/>
    <w:rsid w:val="00F271BB"/>
    <w:rsid w:val="00F272C0"/>
    <w:rsid w:val="00F275A0"/>
    <w:rsid w:val="00F27780"/>
    <w:rsid w:val="00F277A6"/>
    <w:rsid w:val="00F27A37"/>
    <w:rsid w:val="00F27A3F"/>
    <w:rsid w:val="00F27AB5"/>
    <w:rsid w:val="00F301CC"/>
    <w:rsid w:val="00F303A1"/>
    <w:rsid w:val="00F304DF"/>
    <w:rsid w:val="00F30F65"/>
    <w:rsid w:val="00F3123A"/>
    <w:rsid w:val="00F31645"/>
    <w:rsid w:val="00F318AC"/>
    <w:rsid w:val="00F31A5B"/>
    <w:rsid w:val="00F31B16"/>
    <w:rsid w:val="00F31C91"/>
    <w:rsid w:val="00F31D19"/>
    <w:rsid w:val="00F3204F"/>
    <w:rsid w:val="00F3212F"/>
    <w:rsid w:val="00F32383"/>
    <w:rsid w:val="00F326FA"/>
    <w:rsid w:val="00F327AA"/>
    <w:rsid w:val="00F329EB"/>
    <w:rsid w:val="00F32DB6"/>
    <w:rsid w:val="00F32FD6"/>
    <w:rsid w:val="00F3304D"/>
    <w:rsid w:val="00F331B8"/>
    <w:rsid w:val="00F331DA"/>
    <w:rsid w:val="00F33227"/>
    <w:rsid w:val="00F33955"/>
    <w:rsid w:val="00F339D7"/>
    <w:rsid w:val="00F33D77"/>
    <w:rsid w:val="00F33DEA"/>
    <w:rsid w:val="00F33E93"/>
    <w:rsid w:val="00F34064"/>
    <w:rsid w:val="00F3465B"/>
    <w:rsid w:val="00F34A54"/>
    <w:rsid w:val="00F34EAC"/>
    <w:rsid w:val="00F3523F"/>
    <w:rsid w:val="00F352C5"/>
    <w:rsid w:val="00F355F1"/>
    <w:rsid w:val="00F35840"/>
    <w:rsid w:val="00F3585E"/>
    <w:rsid w:val="00F35CDC"/>
    <w:rsid w:val="00F35D9B"/>
    <w:rsid w:val="00F35F8D"/>
    <w:rsid w:val="00F35FDF"/>
    <w:rsid w:val="00F3640F"/>
    <w:rsid w:val="00F366EE"/>
    <w:rsid w:val="00F368D7"/>
    <w:rsid w:val="00F36C78"/>
    <w:rsid w:val="00F371C4"/>
    <w:rsid w:val="00F373E6"/>
    <w:rsid w:val="00F374DF"/>
    <w:rsid w:val="00F375AE"/>
    <w:rsid w:val="00F375E0"/>
    <w:rsid w:val="00F37932"/>
    <w:rsid w:val="00F37AFA"/>
    <w:rsid w:val="00F40403"/>
    <w:rsid w:val="00F406E3"/>
    <w:rsid w:val="00F40AB4"/>
    <w:rsid w:val="00F41112"/>
    <w:rsid w:val="00F411B4"/>
    <w:rsid w:val="00F41594"/>
    <w:rsid w:val="00F4181C"/>
    <w:rsid w:val="00F4185B"/>
    <w:rsid w:val="00F418D3"/>
    <w:rsid w:val="00F42107"/>
    <w:rsid w:val="00F42393"/>
    <w:rsid w:val="00F42680"/>
    <w:rsid w:val="00F42843"/>
    <w:rsid w:val="00F42A49"/>
    <w:rsid w:val="00F42A7A"/>
    <w:rsid w:val="00F42EFD"/>
    <w:rsid w:val="00F43039"/>
    <w:rsid w:val="00F4317B"/>
    <w:rsid w:val="00F43963"/>
    <w:rsid w:val="00F440C9"/>
    <w:rsid w:val="00F440EE"/>
    <w:rsid w:val="00F4466E"/>
    <w:rsid w:val="00F44815"/>
    <w:rsid w:val="00F44818"/>
    <w:rsid w:val="00F4514F"/>
    <w:rsid w:val="00F451F3"/>
    <w:rsid w:val="00F4541A"/>
    <w:rsid w:val="00F45C3F"/>
    <w:rsid w:val="00F45C9E"/>
    <w:rsid w:val="00F45CA1"/>
    <w:rsid w:val="00F45F84"/>
    <w:rsid w:val="00F46526"/>
    <w:rsid w:val="00F47012"/>
    <w:rsid w:val="00F47307"/>
    <w:rsid w:val="00F474AA"/>
    <w:rsid w:val="00F4757D"/>
    <w:rsid w:val="00F475C8"/>
    <w:rsid w:val="00F4763B"/>
    <w:rsid w:val="00F47BB9"/>
    <w:rsid w:val="00F47E7E"/>
    <w:rsid w:val="00F501F3"/>
    <w:rsid w:val="00F5023D"/>
    <w:rsid w:val="00F50C6C"/>
    <w:rsid w:val="00F50F92"/>
    <w:rsid w:val="00F51056"/>
    <w:rsid w:val="00F51106"/>
    <w:rsid w:val="00F51676"/>
    <w:rsid w:val="00F522C8"/>
    <w:rsid w:val="00F52634"/>
    <w:rsid w:val="00F5294D"/>
    <w:rsid w:val="00F52A74"/>
    <w:rsid w:val="00F52E42"/>
    <w:rsid w:val="00F531E0"/>
    <w:rsid w:val="00F53231"/>
    <w:rsid w:val="00F534CD"/>
    <w:rsid w:val="00F534E4"/>
    <w:rsid w:val="00F536DF"/>
    <w:rsid w:val="00F53818"/>
    <w:rsid w:val="00F538E5"/>
    <w:rsid w:val="00F53A77"/>
    <w:rsid w:val="00F53D55"/>
    <w:rsid w:val="00F53F43"/>
    <w:rsid w:val="00F540AB"/>
    <w:rsid w:val="00F54142"/>
    <w:rsid w:val="00F54144"/>
    <w:rsid w:val="00F54320"/>
    <w:rsid w:val="00F546D3"/>
    <w:rsid w:val="00F54929"/>
    <w:rsid w:val="00F54ACF"/>
    <w:rsid w:val="00F54D7B"/>
    <w:rsid w:val="00F551FF"/>
    <w:rsid w:val="00F55384"/>
    <w:rsid w:val="00F5592B"/>
    <w:rsid w:val="00F55E20"/>
    <w:rsid w:val="00F55EB1"/>
    <w:rsid w:val="00F5607A"/>
    <w:rsid w:val="00F560C2"/>
    <w:rsid w:val="00F560F9"/>
    <w:rsid w:val="00F56360"/>
    <w:rsid w:val="00F568C1"/>
    <w:rsid w:val="00F569C8"/>
    <w:rsid w:val="00F56C33"/>
    <w:rsid w:val="00F56CD7"/>
    <w:rsid w:val="00F56DE0"/>
    <w:rsid w:val="00F56FD2"/>
    <w:rsid w:val="00F57133"/>
    <w:rsid w:val="00F5713F"/>
    <w:rsid w:val="00F57931"/>
    <w:rsid w:val="00F57E36"/>
    <w:rsid w:val="00F60202"/>
    <w:rsid w:val="00F60818"/>
    <w:rsid w:val="00F6092F"/>
    <w:rsid w:val="00F60AB8"/>
    <w:rsid w:val="00F60BCE"/>
    <w:rsid w:val="00F6141B"/>
    <w:rsid w:val="00F6158A"/>
    <w:rsid w:val="00F619F6"/>
    <w:rsid w:val="00F61ABA"/>
    <w:rsid w:val="00F61ADE"/>
    <w:rsid w:val="00F61AF9"/>
    <w:rsid w:val="00F62154"/>
    <w:rsid w:val="00F62C33"/>
    <w:rsid w:val="00F62CFE"/>
    <w:rsid w:val="00F62F14"/>
    <w:rsid w:val="00F62FAC"/>
    <w:rsid w:val="00F630AA"/>
    <w:rsid w:val="00F63E68"/>
    <w:rsid w:val="00F63EC8"/>
    <w:rsid w:val="00F6440A"/>
    <w:rsid w:val="00F64768"/>
    <w:rsid w:val="00F64AC8"/>
    <w:rsid w:val="00F64D45"/>
    <w:rsid w:val="00F64D52"/>
    <w:rsid w:val="00F64F51"/>
    <w:rsid w:val="00F651C0"/>
    <w:rsid w:val="00F652DA"/>
    <w:rsid w:val="00F65345"/>
    <w:rsid w:val="00F655CD"/>
    <w:rsid w:val="00F65892"/>
    <w:rsid w:val="00F658E4"/>
    <w:rsid w:val="00F65936"/>
    <w:rsid w:val="00F65C86"/>
    <w:rsid w:val="00F66126"/>
    <w:rsid w:val="00F66384"/>
    <w:rsid w:val="00F663C4"/>
    <w:rsid w:val="00F66571"/>
    <w:rsid w:val="00F6666A"/>
    <w:rsid w:val="00F667EF"/>
    <w:rsid w:val="00F66899"/>
    <w:rsid w:val="00F67155"/>
    <w:rsid w:val="00F672D7"/>
    <w:rsid w:val="00F6731D"/>
    <w:rsid w:val="00F674E3"/>
    <w:rsid w:val="00F67B1E"/>
    <w:rsid w:val="00F67C84"/>
    <w:rsid w:val="00F700B6"/>
    <w:rsid w:val="00F7012D"/>
    <w:rsid w:val="00F7061C"/>
    <w:rsid w:val="00F70890"/>
    <w:rsid w:val="00F714A1"/>
    <w:rsid w:val="00F71DED"/>
    <w:rsid w:val="00F71E42"/>
    <w:rsid w:val="00F71F17"/>
    <w:rsid w:val="00F7215C"/>
    <w:rsid w:val="00F724DF"/>
    <w:rsid w:val="00F72840"/>
    <w:rsid w:val="00F72873"/>
    <w:rsid w:val="00F72A89"/>
    <w:rsid w:val="00F72CD7"/>
    <w:rsid w:val="00F72DC1"/>
    <w:rsid w:val="00F731FF"/>
    <w:rsid w:val="00F733F4"/>
    <w:rsid w:val="00F73B13"/>
    <w:rsid w:val="00F73E79"/>
    <w:rsid w:val="00F73F66"/>
    <w:rsid w:val="00F7456A"/>
    <w:rsid w:val="00F74CA7"/>
    <w:rsid w:val="00F74D16"/>
    <w:rsid w:val="00F74E3B"/>
    <w:rsid w:val="00F7507A"/>
    <w:rsid w:val="00F751BE"/>
    <w:rsid w:val="00F75210"/>
    <w:rsid w:val="00F75223"/>
    <w:rsid w:val="00F75E2C"/>
    <w:rsid w:val="00F75FC1"/>
    <w:rsid w:val="00F760EE"/>
    <w:rsid w:val="00F76223"/>
    <w:rsid w:val="00F76324"/>
    <w:rsid w:val="00F76B07"/>
    <w:rsid w:val="00F76F88"/>
    <w:rsid w:val="00F77161"/>
    <w:rsid w:val="00F77596"/>
    <w:rsid w:val="00F77603"/>
    <w:rsid w:val="00F7763B"/>
    <w:rsid w:val="00F77896"/>
    <w:rsid w:val="00F77BB3"/>
    <w:rsid w:val="00F77BDB"/>
    <w:rsid w:val="00F77E65"/>
    <w:rsid w:val="00F800B0"/>
    <w:rsid w:val="00F80204"/>
    <w:rsid w:val="00F80770"/>
    <w:rsid w:val="00F8097E"/>
    <w:rsid w:val="00F8098C"/>
    <w:rsid w:val="00F8149A"/>
    <w:rsid w:val="00F816B7"/>
    <w:rsid w:val="00F8178C"/>
    <w:rsid w:val="00F81C1E"/>
    <w:rsid w:val="00F81E14"/>
    <w:rsid w:val="00F8291D"/>
    <w:rsid w:val="00F82FE8"/>
    <w:rsid w:val="00F83203"/>
    <w:rsid w:val="00F83434"/>
    <w:rsid w:val="00F836D5"/>
    <w:rsid w:val="00F83D0C"/>
    <w:rsid w:val="00F83F67"/>
    <w:rsid w:val="00F84461"/>
    <w:rsid w:val="00F844C4"/>
    <w:rsid w:val="00F84799"/>
    <w:rsid w:val="00F849DA"/>
    <w:rsid w:val="00F85101"/>
    <w:rsid w:val="00F851C4"/>
    <w:rsid w:val="00F85475"/>
    <w:rsid w:val="00F8584F"/>
    <w:rsid w:val="00F858E0"/>
    <w:rsid w:val="00F864E7"/>
    <w:rsid w:val="00F8670F"/>
    <w:rsid w:val="00F86963"/>
    <w:rsid w:val="00F86EE6"/>
    <w:rsid w:val="00F87086"/>
    <w:rsid w:val="00F90134"/>
    <w:rsid w:val="00F907C7"/>
    <w:rsid w:val="00F908ED"/>
    <w:rsid w:val="00F9091C"/>
    <w:rsid w:val="00F9198D"/>
    <w:rsid w:val="00F91B15"/>
    <w:rsid w:val="00F91B7E"/>
    <w:rsid w:val="00F91F39"/>
    <w:rsid w:val="00F92016"/>
    <w:rsid w:val="00F9250D"/>
    <w:rsid w:val="00F925B4"/>
    <w:rsid w:val="00F925F6"/>
    <w:rsid w:val="00F93441"/>
    <w:rsid w:val="00F93AA3"/>
    <w:rsid w:val="00F94092"/>
    <w:rsid w:val="00F94191"/>
    <w:rsid w:val="00F9443B"/>
    <w:rsid w:val="00F9464E"/>
    <w:rsid w:val="00F94826"/>
    <w:rsid w:val="00F94CA5"/>
    <w:rsid w:val="00F9527C"/>
    <w:rsid w:val="00F952C5"/>
    <w:rsid w:val="00F953E5"/>
    <w:rsid w:val="00F953FE"/>
    <w:rsid w:val="00F958F7"/>
    <w:rsid w:val="00F96AB2"/>
    <w:rsid w:val="00F96CD8"/>
    <w:rsid w:val="00F97540"/>
    <w:rsid w:val="00F9777B"/>
    <w:rsid w:val="00F979B0"/>
    <w:rsid w:val="00F97D50"/>
    <w:rsid w:val="00F97EEF"/>
    <w:rsid w:val="00F97F4D"/>
    <w:rsid w:val="00F97FB0"/>
    <w:rsid w:val="00FA01E9"/>
    <w:rsid w:val="00FA0B6B"/>
    <w:rsid w:val="00FA0BCC"/>
    <w:rsid w:val="00FA1070"/>
    <w:rsid w:val="00FA164F"/>
    <w:rsid w:val="00FA165E"/>
    <w:rsid w:val="00FA1ACB"/>
    <w:rsid w:val="00FA1BB5"/>
    <w:rsid w:val="00FA1FDF"/>
    <w:rsid w:val="00FA21F4"/>
    <w:rsid w:val="00FA2EA6"/>
    <w:rsid w:val="00FA2F3A"/>
    <w:rsid w:val="00FA304B"/>
    <w:rsid w:val="00FA3214"/>
    <w:rsid w:val="00FA3612"/>
    <w:rsid w:val="00FA397C"/>
    <w:rsid w:val="00FA3D5B"/>
    <w:rsid w:val="00FA3EF2"/>
    <w:rsid w:val="00FA4B02"/>
    <w:rsid w:val="00FA4C7D"/>
    <w:rsid w:val="00FA4E97"/>
    <w:rsid w:val="00FA4ED6"/>
    <w:rsid w:val="00FA4F9C"/>
    <w:rsid w:val="00FA4FD7"/>
    <w:rsid w:val="00FA55CC"/>
    <w:rsid w:val="00FA5750"/>
    <w:rsid w:val="00FA57AC"/>
    <w:rsid w:val="00FA5874"/>
    <w:rsid w:val="00FA5F77"/>
    <w:rsid w:val="00FA6188"/>
    <w:rsid w:val="00FA6476"/>
    <w:rsid w:val="00FA6A95"/>
    <w:rsid w:val="00FA6E13"/>
    <w:rsid w:val="00FA70CC"/>
    <w:rsid w:val="00FA7277"/>
    <w:rsid w:val="00FA7316"/>
    <w:rsid w:val="00FA7339"/>
    <w:rsid w:val="00FA7685"/>
    <w:rsid w:val="00FA77D4"/>
    <w:rsid w:val="00FA798A"/>
    <w:rsid w:val="00FA7AAF"/>
    <w:rsid w:val="00FA7E20"/>
    <w:rsid w:val="00FB0238"/>
    <w:rsid w:val="00FB0FF2"/>
    <w:rsid w:val="00FB13B8"/>
    <w:rsid w:val="00FB15D9"/>
    <w:rsid w:val="00FB17AF"/>
    <w:rsid w:val="00FB18B5"/>
    <w:rsid w:val="00FB197F"/>
    <w:rsid w:val="00FB1B88"/>
    <w:rsid w:val="00FB23DD"/>
    <w:rsid w:val="00FB2830"/>
    <w:rsid w:val="00FB2E38"/>
    <w:rsid w:val="00FB312F"/>
    <w:rsid w:val="00FB35C3"/>
    <w:rsid w:val="00FB409D"/>
    <w:rsid w:val="00FB40C0"/>
    <w:rsid w:val="00FB41E2"/>
    <w:rsid w:val="00FB41E4"/>
    <w:rsid w:val="00FB4272"/>
    <w:rsid w:val="00FB462B"/>
    <w:rsid w:val="00FB546C"/>
    <w:rsid w:val="00FB580C"/>
    <w:rsid w:val="00FB584F"/>
    <w:rsid w:val="00FB5D61"/>
    <w:rsid w:val="00FB5E4F"/>
    <w:rsid w:val="00FB6319"/>
    <w:rsid w:val="00FB6343"/>
    <w:rsid w:val="00FB6A5C"/>
    <w:rsid w:val="00FB6A75"/>
    <w:rsid w:val="00FB6BF7"/>
    <w:rsid w:val="00FB6F0D"/>
    <w:rsid w:val="00FB746B"/>
    <w:rsid w:val="00FB74A0"/>
    <w:rsid w:val="00FB7D96"/>
    <w:rsid w:val="00FB7FCA"/>
    <w:rsid w:val="00FC0142"/>
    <w:rsid w:val="00FC02B4"/>
    <w:rsid w:val="00FC03A1"/>
    <w:rsid w:val="00FC0623"/>
    <w:rsid w:val="00FC0EED"/>
    <w:rsid w:val="00FC1D06"/>
    <w:rsid w:val="00FC1F16"/>
    <w:rsid w:val="00FC1FB3"/>
    <w:rsid w:val="00FC2855"/>
    <w:rsid w:val="00FC2977"/>
    <w:rsid w:val="00FC317B"/>
    <w:rsid w:val="00FC3AF0"/>
    <w:rsid w:val="00FC3C61"/>
    <w:rsid w:val="00FC3C67"/>
    <w:rsid w:val="00FC3CCA"/>
    <w:rsid w:val="00FC422C"/>
    <w:rsid w:val="00FC42C3"/>
    <w:rsid w:val="00FC4463"/>
    <w:rsid w:val="00FC47DE"/>
    <w:rsid w:val="00FC48B4"/>
    <w:rsid w:val="00FC4A9E"/>
    <w:rsid w:val="00FC4DDB"/>
    <w:rsid w:val="00FC4F46"/>
    <w:rsid w:val="00FC51A3"/>
    <w:rsid w:val="00FC5353"/>
    <w:rsid w:val="00FC539A"/>
    <w:rsid w:val="00FC54FB"/>
    <w:rsid w:val="00FC5DF3"/>
    <w:rsid w:val="00FC5F6D"/>
    <w:rsid w:val="00FC6457"/>
    <w:rsid w:val="00FC66C1"/>
    <w:rsid w:val="00FC6703"/>
    <w:rsid w:val="00FC6897"/>
    <w:rsid w:val="00FC6BA8"/>
    <w:rsid w:val="00FC7248"/>
    <w:rsid w:val="00FC7915"/>
    <w:rsid w:val="00FC7B58"/>
    <w:rsid w:val="00FD003B"/>
    <w:rsid w:val="00FD003E"/>
    <w:rsid w:val="00FD07B0"/>
    <w:rsid w:val="00FD0C5D"/>
    <w:rsid w:val="00FD0F80"/>
    <w:rsid w:val="00FD1149"/>
    <w:rsid w:val="00FD19A1"/>
    <w:rsid w:val="00FD1E9B"/>
    <w:rsid w:val="00FD2043"/>
    <w:rsid w:val="00FD20F4"/>
    <w:rsid w:val="00FD23A2"/>
    <w:rsid w:val="00FD245D"/>
    <w:rsid w:val="00FD296C"/>
    <w:rsid w:val="00FD2D7F"/>
    <w:rsid w:val="00FD2F66"/>
    <w:rsid w:val="00FD315A"/>
    <w:rsid w:val="00FD31A5"/>
    <w:rsid w:val="00FD3281"/>
    <w:rsid w:val="00FD3406"/>
    <w:rsid w:val="00FD3499"/>
    <w:rsid w:val="00FD370A"/>
    <w:rsid w:val="00FD376D"/>
    <w:rsid w:val="00FD3BE1"/>
    <w:rsid w:val="00FD3BEE"/>
    <w:rsid w:val="00FD3D3D"/>
    <w:rsid w:val="00FD4795"/>
    <w:rsid w:val="00FD48AB"/>
    <w:rsid w:val="00FD49B4"/>
    <w:rsid w:val="00FD4B84"/>
    <w:rsid w:val="00FD5A7F"/>
    <w:rsid w:val="00FD5F8B"/>
    <w:rsid w:val="00FD605A"/>
    <w:rsid w:val="00FD61E3"/>
    <w:rsid w:val="00FD62D3"/>
    <w:rsid w:val="00FD6751"/>
    <w:rsid w:val="00FD6D64"/>
    <w:rsid w:val="00FD701C"/>
    <w:rsid w:val="00FD742E"/>
    <w:rsid w:val="00FD7557"/>
    <w:rsid w:val="00FD76D9"/>
    <w:rsid w:val="00FD78CB"/>
    <w:rsid w:val="00FD7B88"/>
    <w:rsid w:val="00FD7DCF"/>
    <w:rsid w:val="00FD7F1A"/>
    <w:rsid w:val="00FE00DF"/>
    <w:rsid w:val="00FE01E9"/>
    <w:rsid w:val="00FE0208"/>
    <w:rsid w:val="00FE0692"/>
    <w:rsid w:val="00FE0888"/>
    <w:rsid w:val="00FE098F"/>
    <w:rsid w:val="00FE0AF7"/>
    <w:rsid w:val="00FE103E"/>
    <w:rsid w:val="00FE1448"/>
    <w:rsid w:val="00FE1B15"/>
    <w:rsid w:val="00FE1BCB"/>
    <w:rsid w:val="00FE22B4"/>
    <w:rsid w:val="00FE22B8"/>
    <w:rsid w:val="00FE3068"/>
    <w:rsid w:val="00FE319D"/>
    <w:rsid w:val="00FE31A3"/>
    <w:rsid w:val="00FE31B9"/>
    <w:rsid w:val="00FE3716"/>
    <w:rsid w:val="00FE37FF"/>
    <w:rsid w:val="00FE389E"/>
    <w:rsid w:val="00FE38DC"/>
    <w:rsid w:val="00FE449C"/>
    <w:rsid w:val="00FE44F7"/>
    <w:rsid w:val="00FE4949"/>
    <w:rsid w:val="00FE4B78"/>
    <w:rsid w:val="00FE4B9D"/>
    <w:rsid w:val="00FE55DF"/>
    <w:rsid w:val="00FE5641"/>
    <w:rsid w:val="00FE5A58"/>
    <w:rsid w:val="00FE5B04"/>
    <w:rsid w:val="00FE5CAA"/>
    <w:rsid w:val="00FE6915"/>
    <w:rsid w:val="00FE6E29"/>
    <w:rsid w:val="00FE704E"/>
    <w:rsid w:val="00FE72AE"/>
    <w:rsid w:val="00FE7886"/>
    <w:rsid w:val="00FE7BC4"/>
    <w:rsid w:val="00FF00A4"/>
    <w:rsid w:val="00FF0A09"/>
    <w:rsid w:val="00FF0BE3"/>
    <w:rsid w:val="00FF0BF3"/>
    <w:rsid w:val="00FF0EEE"/>
    <w:rsid w:val="00FF1057"/>
    <w:rsid w:val="00FF11C6"/>
    <w:rsid w:val="00FF1384"/>
    <w:rsid w:val="00FF1B34"/>
    <w:rsid w:val="00FF1BE5"/>
    <w:rsid w:val="00FF1F47"/>
    <w:rsid w:val="00FF23BF"/>
    <w:rsid w:val="00FF2495"/>
    <w:rsid w:val="00FF24E0"/>
    <w:rsid w:val="00FF27CB"/>
    <w:rsid w:val="00FF2AC3"/>
    <w:rsid w:val="00FF2B06"/>
    <w:rsid w:val="00FF2EC4"/>
    <w:rsid w:val="00FF3625"/>
    <w:rsid w:val="00FF36AA"/>
    <w:rsid w:val="00FF37B4"/>
    <w:rsid w:val="00FF3CD6"/>
    <w:rsid w:val="00FF3D9F"/>
    <w:rsid w:val="00FF3EA3"/>
    <w:rsid w:val="00FF4055"/>
    <w:rsid w:val="00FF4786"/>
    <w:rsid w:val="00FF4978"/>
    <w:rsid w:val="00FF4BA5"/>
    <w:rsid w:val="00FF4D59"/>
    <w:rsid w:val="00FF5169"/>
    <w:rsid w:val="00FF5328"/>
    <w:rsid w:val="00FF5399"/>
    <w:rsid w:val="00FF58A7"/>
    <w:rsid w:val="00FF6164"/>
    <w:rsid w:val="00FF6A50"/>
    <w:rsid w:val="00FF6D0F"/>
    <w:rsid w:val="00FF74EF"/>
    <w:rsid w:val="00FF75FD"/>
    <w:rsid w:val="00FF77F8"/>
    <w:rsid w:val="00FF786F"/>
    <w:rsid w:val="091B6C2D"/>
    <w:rsid w:val="11719A57"/>
    <w:rsid w:val="2808D3BC"/>
    <w:rsid w:val="2BC48ED2"/>
    <w:rsid w:val="2E781540"/>
    <w:rsid w:val="30AB8E2B"/>
    <w:rsid w:val="318E6E49"/>
    <w:rsid w:val="36684F86"/>
    <w:rsid w:val="3723DF80"/>
    <w:rsid w:val="37BBAE36"/>
    <w:rsid w:val="38B956BB"/>
    <w:rsid w:val="390A19D0"/>
    <w:rsid w:val="3A309BC1"/>
    <w:rsid w:val="3A487F03"/>
    <w:rsid w:val="3B2D3133"/>
    <w:rsid w:val="44F9F951"/>
    <w:rsid w:val="451D4F73"/>
    <w:rsid w:val="47C8B685"/>
    <w:rsid w:val="4836AFB0"/>
    <w:rsid w:val="487CE9F6"/>
    <w:rsid w:val="48A8ADF0"/>
    <w:rsid w:val="49C6D417"/>
    <w:rsid w:val="55A9FA3A"/>
    <w:rsid w:val="59B11741"/>
    <w:rsid w:val="5A6D28A1"/>
    <w:rsid w:val="621F0DCF"/>
    <w:rsid w:val="64BC6138"/>
    <w:rsid w:val="6B559B68"/>
    <w:rsid w:val="6C871A4D"/>
    <w:rsid w:val="6FE6B5CB"/>
    <w:rsid w:val="73D1F28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7DE217A9"/>
  <w15:docId w15:val="{A64DAE65-FDA9-4B71-8ED3-D1E19848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C67408"/>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26"/>
      </w:numPr>
      <w:spacing w:before="120" w:after="120"/>
    </w:pPr>
  </w:style>
  <w:style w:type="paragraph" w:styleId="ListNumber2">
    <w:name w:val="List Number 2"/>
    <w:basedOn w:val="Normal"/>
    <w:qFormat/>
    <w:rsid w:val="00781566"/>
    <w:pPr>
      <w:numPr>
        <w:ilvl w:val="1"/>
        <w:numId w:val="15"/>
      </w:numPr>
      <w:spacing w:before="120" w:after="120"/>
    </w:pPr>
  </w:style>
  <w:style w:type="paragraph" w:styleId="ListNumber3">
    <w:name w:val="List Number 3"/>
    <w:basedOn w:val="Normal"/>
    <w:qFormat/>
    <w:rsid w:val="00781566"/>
    <w:pPr>
      <w:numPr>
        <w:ilvl w:val="2"/>
        <w:numId w:val="15"/>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C67408"/>
    <w:pPr>
      <w:numPr>
        <w:numId w:val="7"/>
      </w:numPr>
      <w:tabs>
        <w:tab w:val="clear" w:pos="170"/>
        <w:tab w:val="num" w:pos="426"/>
      </w:tabs>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A40F2"/>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C67408"/>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DA40F2"/>
    <w:pPr>
      <w:spacing w:after="100"/>
      <w:ind w:left="1600"/>
    </w:pPr>
  </w:style>
  <w:style w:type="character" w:styleId="UnresolvedMention">
    <w:name w:val="Unresolved Mention"/>
    <w:basedOn w:val="DefaultParagraphFont"/>
    <w:uiPriority w:val="99"/>
    <w:unhideWhenUsed/>
    <w:rsid w:val="006923E6"/>
    <w:rPr>
      <w:color w:val="808080"/>
      <w:shd w:val="clear" w:color="auto" w:fill="E6E6E6"/>
    </w:rPr>
  </w:style>
  <w:style w:type="paragraph" w:styleId="Revision">
    <w:name w:val="Revision"/>
    <w:hidden/>
    <w:uiPriority w:val="99"/>
    <w:semiHidden/>
    <w:rsid w:val="00933162"/>
    <w:pPr>
      <w:spacing w:line="240" w:lineRule="auto"/>
    </w:pPr>
  </w:style>
  <w:style w:type="paragraph" w:customStyle="1" w:styleId="xDisclaimertext4">
    <w:name w:val="xDisclaimer text 4"/>
    <w:basedOn w:val="xDisclaimertext3"/>
    <w:qFormat/>
    <w:rsid w:val="00DB29CD"/>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DB29CD"/>
    <w:pPr>
      <w:framePr w:wrap="around"/>
      <w:spacing w:before="120" w:after="120"/>
    </w:pPr>
    <w:rPr>
      <w:b/>
      <w:color w:val="00B2A9" w:themeColor="accent1"/>
      <w:sz w:val="20"/>
    </w:rPr>
  </w:style>
  <w:style w:type="paragraph" w:customStyle="1" w:styleId="xDisclaimertext5">
    <w:name w:val="xDisclaimer text 5"/>
    <w:basedOn w:val="xDisclaimertext4"/>
    <w:qFormat/>
    <w:rsid w:val="00DB29CD"/>
    <w:pPr>
      <w:framePr w:wrap="around"/>
      <w:spacing w:after="100"/>
      <w:ind w:right="3119"/>
    </w:pPr>
  </w:style>
  <w:style w:type="table" w:styleId="ColorfulGrid">
    <w:name w:val="Colorful Grid"/>
    <w:basedOn w:val="TableNormal"/>
    <w:uiPriority w:val="73"/>
    <w:semiHidden/>
    <w:rsid w:val="00DB29C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DB29CD"/>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DB29C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DB29C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DB29CD"/>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DB29C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DB29C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DB29C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DB29CD"/>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DB29C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DB29C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DB29CD"/>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DB29C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DB29C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DB29C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DB29CD"/>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DB29C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DB29CD"/>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DB29CD"/>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DB29C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DB29C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DB29C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DB29CD"/>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DB29C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DB29C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DB29CD"/>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DB29C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DB29C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rsid w:val="00DB29C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29CD"/>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29C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29C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29CD"/>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29C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29C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29C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DB29CD"/>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DB29C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rsid w:val="00DB29C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rsid w:val="00DB29CD"/>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rsid w:val="00DB29C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rsid w:val="00DB29C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rsid w:val="00DB29C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DB29CD"/>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DB29C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rsid w:val="00DB29C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rsid w:val="00DB29CD"/>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rsid w:val="00DB29C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rsid w:val="00DB29C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rsid w:val="00DB29C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DB29CD"/>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DB29C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rsid w:val="00DB29C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rsid w:val="00DB29CD"/>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rsid w:val="00DB29C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rsid w:val="00DB29C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rsid w:val="00DB29C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DB29C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rsid w:val="00DB29C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rsid w:val="00DB29C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rsid w:val="00DB29C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rsid w:val="00DB29C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rsid w:val="00DB29C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rsid w:val="00DB29C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rsid w:val="00DB29CD"/>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rsid w:val="00DB29C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rsid w:val="00DB29C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rsid w:val="00DB29CD"/>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rsid w:val="00DB29C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rsid w:val="00DB29C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rsid w:val="00DB29C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rsid w:val="00DB29CD"/>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rsid w:val="00DB29C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rsid w:val="00DB29C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rsid w:val="00DB29CD"/>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rsid w:val="00DB29C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rsid w:val="00DB29C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DB29C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DB29CD"/>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DB29C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DB29C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DB29CD"/>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DB29C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DB29C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DB29C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DB29CD"/>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DB29C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DB29C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DB29CD"/>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DB29C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DB29C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DB29C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DB29CD"/>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DB29C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DB29C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DB29CD"/>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DB29C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DB29C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rsid w:val="00DB29C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DB29CD"/>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rsid w:val="00DB29C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rsid w:val="00DB29C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rsid w:val="00DB29CD"/>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rsid w:val="00DB29C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rsid w:val="00DB29C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rsid w:val="00DB29C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DB29CD"/>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rsid w:val="00DB29C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rsid w:val="00DB29C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rsid w:val="00DB29CD"/>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rsid w:val="00DB29C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rsid w:val="00DB29C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rsid w:val="00DB29C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DB29CD"/>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DB29C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rsid w:val="00DB29C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rsid w:val="00DB29CD"/>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rsid w:val="00DB29C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rsid w:val="00DB29C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rsid w:val="00DB29C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DB29CD"/>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rsid w:val="00DB29C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rsid w:val="00DB29C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rsid w:val="00DB29CD"/>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rsid w:val="00DB29C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rsid w:val="00DB29C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rsid w:val="00DB29C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29CD"/>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29C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29C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29CD"/>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29C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29C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29C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rsid w:val="00DB29CD"/>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rsid w:val="00DB29C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rsid w:val="00DB29C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rsid w:val="00DB29CD"/>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rsid w:val="00DB29C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rsid w:val="00DB29C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rsid w:val="00DB29C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29CD"/>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29C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29C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29CD"/>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29C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29C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DB29C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DB29CD"/>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DB29C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DB29C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DB29CD"/>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DB29C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DB29C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DB29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DB29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DB29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DB29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DB29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DB29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DB29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DB29C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DB29CD"/>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DB29C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DB29C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DB29CD"/>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DB29C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DB29C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DB29C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DB29C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DB29CD"/>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DB29C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DB29C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DB29CD"/>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DB29C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DB29C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DB29C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DB29C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DB29C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DB29C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DB29C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DB29C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DB29C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DB29C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29C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rsid w:val="00DB29C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29C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29C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B29C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DB29CD"/>
    <w:pPr>
      <w:spacing w:after="360" w:line="600" w:lineRule="exact"/>
      <w:jc w:val="right"/>
    </w:pPr>
    <w:rPr>
      <w:rFonts w:asciiTheme="majorHAnsi" w:eastAsiaTheme="majorEastAsia" w:hAnsiTheme="majorHAnsi" w:cstheme="majorBidi"/>
      <w:b/>
      <w:color w:val="FFFFFF"/>
      <w:spacing w:val="-2"/>
      <w:sz w:val="54"/>
      <w:szCs w:val="52"/>
    </w:rPr>
  </w:style>
  <w:style w:type="paragraph" w:customStyle="1" w:styleId="paragraph">
    <w:name w:val="paragraph"/>
    <w:basedOn w:val="Normal"/>
    <w:rsid w:val="00DB29CD"/>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DB29CD"/>
  </w:style>
  <w:style w:type="character" w:customStyle="1" w:styleId="eop">
    <w:name w:val="eop"/>
    <w:basedOn w:val="DefaultParagraphFont"/>
    <w:rsid w:val="00DB29CD"/>
  </w:style>
  <w:style w:type="paragraph" w:customStyle="1" w:styleId="ApplicationDate">
    <w:name w:val="Application Date"/>
    <w:basedOn w:val="Normal"/>
    <w:qFormat/>
    <w:rsid w:val="00DB29CD"/>
    <w:pPr>
      <w:spacing w:line="276" w:lineRule="auto"/>
      <w:jc w:val="right"/>
    </w:pPr>
    <w:rPr>
      <w:rFonts w:asciiTheme="majorHAnsi" w:eastAsiaTheme="minorHAnsi" w:hAnsiTheme="majorHAnsi" w:cstheme="minorBidi"/>
      <w:b/>
      <w:color w:val="75A439"/>
      <w:sz w:val="34"/>
      <w:szCs w:val="34"/>
      <w:lang w:eastAsia="en-US"/>
    </w:rPr>
  </w:style>
  <w:style w:type="table" w:customStyle="1" w:styleId="PullOutBoxTable1">
    <w:name w:val="Pull Out Box Table1"/>
    <w:basedOn w:val="TableNormal"/>
    <w:uiPriority w:val="99"/>
    <w:rsid w:val="00DB29CD"/>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table" w:customStyle="1" w:styleId="TableGrid10">
    <w:name w:val="Table Grid1"/>
    <w:basedOn w:val="TableNormal"/>
    <w:next w:val="TableGrid"/>
    <w:uiPriority w:val="59"/>
    <w:rsid w:val="00DB29CD"/>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table" w:customStyle="1" w:styleId="TableGrid2">
    <w:name w:val="Table Grid2"/>
    <w:basedOn w:val="TableNormal"/>
    <w:next w:val="TableGrid"/>
    <w:uiPriority w:val="59"/>
    <w:rsid w:val="00DB29CD"/>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character" w:customStyle="1" w:styleId="normaltextrun1">
    <w:name w:val="normaltextrun1"/>
    <w:basedOn w:val="DefaultParagraphFont"/>
    <w:rsid w:val="00DB29CD"/>
  </w:style>
  <w:style w:type="paragraph" w:customStyle="1" w:styleId="ReplyLet">
    <w:name w:val="ReplyLet"/>
    <w:basedOn w:val="Normal"/>
    <w:link w:val="ReplyLetChar"/>
    <w:qFormat/>
    <w:rsid w:val="00A12CCD"/>
    <w:pPr>
      <w:spacing w:line="240" w:lineRule="auto"/>
      <w:jc w:val="both"/>
    </w:pPr>
    <w:rPr>
      <w:rFonts w:ascii="Arial" w:hAnsi="Arial"/>
      <w:color w:val="auto"/>
      <w:sz w:val="23"/>
      <w:lang w:eastAsia="en-US"/>
    </w:rPr>
  </w:style>
  <w:style w:type="character" w:customStyle="1" w:styleId="ReplyLetChar">
    <w:name w:val="ReplyLet Char"/>
    <w:link w:val="ReplyLet"/>
    <w:rsid w:val="00A12CCD"/>
    <w:rPr>
      <w:rFonts w:ascii="Arial" w:hAnsi="Arial"/>
      <w:color w:val="auto"/>
      <w:sz w:val="23"/>
      <w:lang w:eastAsia="en-US"/>
    </w:rPr>
  </w:style>
  <w:style w:type="character" w:styleId="Mention">
    <w:name w:val="Mention"/>
    <w:basedOn w:val="DefaultParagraphFont"/>
    <w:uiPriority w:val="99"/>
    <w:unhideWhenUsed/>
    <w:rsid w:val="00A277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745862">
      <w:bodyDiv w:val="1"/>
      <w:marLeft w:val="0"/>
      <w:marRight w:val="0"/>
      <w:marTop w:val="0"/>
      <w:marBottom w:val="0"/>
      <w:divBdr>
        <w:top w:val="none" w:sz="0" w:space="0" w:color="auto"/>
        <w:left w:val="none" w:sz="0" w:space="0" w:color="auto"/>
        <w:bottom w:val="none" w:sz="0" w:space="0" w:color="auto"/>
        <w:right w:val="none" w:sz="0" w:space="0" w:color="auto"/>
      </w:divBdr>
    </w:div>
    <w:div w:id="15253128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50590009">
      <w:bodyDiv w:val="1"/>
      <w:marLeft w:val="0"/>
      <w:marRight w:val="0"/>
      <w:marTop w:val="0"/>
      <w:marBottom w:val="0"/>
      <w:divBdr>
        <w:top w:val="none" w:sz="0" w:space="0" w:color="auto"/>
        <w:left w:val="none" w:sz="0" w:space="0" w:color="auto"/>
        <w:bottom w:val="none" w:sz="0" w:space="0" w:color="auto"/>
        <w:right w:val="none" w:sz="0" w:space="0" w:color="auto"/>
      </w:divBdr>
      <w:divsChild>
        <w:div w:id="1872526405">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7136167">
      <w:bodyDiv w:val="1"/>
      <w:marLeft w:val="0"/>
      <w:marRight w:val="0"/>
      <w:marTop w:val="0"/>
      <w:marBottom w:val="0"/>
      <w:divBdr>
        <w:top w:val="none" w:sz="0" w:space="0" w:color="auto"/>
        <w:left w:val="none" w:sz="0" w:space="0" w:color="auto"/>
        <w:bottom w:val="none" w:sz="0" w:space="0" w:color="auto"/>
        <w:right w:val="none" w:sz="0" w:space="0" w:color="auto"/>
      </w:divBdr>
    </w:div>
    <w:div w:id="84444364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45447026">
      <w:bodyDiv w:val="1"/>
      <w:marLeft w:val="0"/>
      <w:marRight w:val="0"/>
      <w:marTop w:val="0"/>
      <w:marBottom w:val="0"/>
      <w:divBdr>
        <w:top w:val="none" w:sz="0" w:space="0" w:color="auto"/>
        <w:left w:val="none" w:sz="0" w:space="0" w:color="auto"/>
        <w:bottom w:val="none" w:sz="0" w:space="0" w:color="auto"/>
        <w:right w:val="none" w:sz="0" w:space="0" w:color="auto"/>
      </w:divBdr>
    </w:div>
    <w:div w:id="1056658509">
      <w:bodyDiv w:val="1"/>
      <w:marLeft w:val="0"/>
      <w:marRight w:val="0"/>
      <w:marTop w:val="0"/>
      <w:marBottom w:val="0"/>
      <w:divBdr>
        <w:top w:val="none" w:sz="0" w:space="0" w:color="auto"/>
        <w:left w:val="none" w:sz="0" w:space="0" w:color="auto"/>
        <w:bottom w:val="none" w:sz="0" w:space="0" w:color="auto"/>
        <w:right w:val="none" w:sz="0" w:space="0" w:color="auto"/>
      </w:divBdr>
    </w:div>
    <w:div w:id="105809160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45605868">
      <w:bodyDiv w:val="1"/>
      <w:marLeft w:val="0"/>
      <w:marRight w:val="0"/>
      <w:marTop w:val="0"/>
      <w:marBottom w:val="0"/>
      <w:divBdr>
        <w:top w:val="none" w:sz="0" w:space="0" w:color="auto"/>
        <w:left w:val="none" w:sz="0" w:space="0" w:color="auto"/>
        <w:bottom w:val="none" w:sz="0" w:space="0" w:color="auto"/>
        <w:right w:val="none" w:sz="0" w:space="0" w:color="auto"/>
      </w:divBdr>
    </w:div>
    <w:div w:id="127409309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8811473">
      <w:bodyDiv w:val="1"/>
      <w:marLeft w:val="0"/>
      <w:marRight w:val="0"/>
      <w:marTop w:val="0"/>
      <w:marBottom w:val="0"/>
      <w:divBdr>
        <w:top w:val="none" w:sz="0" w:space="0" w:color="auto"/>
        <w:left w:val="none" w:sz="0" w:space="0" w:color="auto"/>
        <w:bottom w:val="none" w:sz="0" w:space="0" w:color="auto"/>
        <w:right w:val="none" w:sz="0" w:space="0" w:color="auto"/>
      </w:divBdr>
    </w:div>
    <w:div w:id="1539195384">
      <w:bodyDiv w:val="1"/>
      <w:marLeft w:val="0"/>
      <w:marRight w:val="0"/>
      <w:marTop w:val="0"/>
      <w:marBottom w:val="0"/>
      <w:divBdr>
        <w:top w:val="none" w:sz="0" w:space="0" w:color="auto"/>
        <w:left w:val="none" w:sz="0" w:space="0" w:color="auto"/>
        <w:bottom w:val="none" w:sz="0" w:space="0" w:color="auto"/>
        <w:right w:val="none" w:sz="0" w:space="0" w:color="auto"/>
      </w:divBdr>
    </w:div>
    <w:div w:id="1540122643">
      <w:bodyDiv w:val="1"/>
      <w:marLeft w:val="0"/>
      <w:marRight w:val="0"/>
      <w:marTop w:val="0"/>
      <w:marBottom w:val="0"/>
      <w:divBdr>
        <w:top w:val="none" w:sz="0" w:space="0" w:color="auto"/>
        <w:left w:val="none" w:sz="0" w:space="0" w:color="auto"/>
        <w:bottom w:val="none" w:sz="0" w:space="0" w:color="auto"/>
        <w:right w:val="none" w:sz="0" w:space="0" w:color="auto"/>
      </w:divBdr>
      <w:divsChild>
        <w:div w:id="668598641">
          <w:marLeft w:val="0"/>
          <w:marRight w:val="0"/>
          <w:marTop w:val="0"/>
          <w:marBottom w:val="0"/>
          <w:divBdr>
            <w:top w:val="none" w:sz="0" w:space="0" w:color="auto"/>
            <w:left w:val="none" w:sz="0" w:space="0" w:color="auto"/>
            <w:bottom w:val="none" w:sz="0" w:space="0" w:color="auto"/>
            <w:right w:val="none" w:sz="0" w:space="0" w:color="auto"/>
          </w:divBdr>
        </w:div>
      </w:divsChild>
    </w:div>
    <w:div w:id="157450402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5265834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6178392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footer" Target="footer5.xml"/><Relationship Id="rId47" Type="http://schemas.openxmlformats.org/officeDocument/2006/relationships/hyperlink" Target="https://www.landcarevic.org.au/resources/victorian-landcare-facilitator-program/vlfp-review-2019/key-findings-recommendations-and-actions/" TargetMode="External"/><Relationship Id="rId50" Type="http://schemas.openxmlformats.org/officeDocument/2006/relationships/hyperlink" Target="https://www.business.vic.gov.au/hiring-and-managing-staff/staff-management" TargetMode="External"/><Relationship Id="rId55" Type="http://schemas.openxmlformats.org/officeDocument/2006/relationships/hyperlink" Target="https://www.fairwork.gov.au/employee-entitlements/national-employment-standards" TargetMode="External"/><Relationship Id="rId63" Type="http://schemas.openxmlformats.org/officeDocument/2006/relationships/hyperlink" Target="mailto:grantsinfo@delwp.vic.gov.au?subject=Victorian%20Landcare%20Facilitator%20Program" TargetMode="External"/><Relationship Id="rId68" Type="http://schemas.openxmlformats.org/officeDocument/2006/relationships/hyperlink" Target="mailto:cel.hub@delwp.vic.gov.au" TargetMode="External"/><Relationship Id="rId76" Type="http://schemas.openxmlformats.org/officeDocument/2006/relationships/hyperlink" Target="http://www.malleecma.com.au" TargetMode="External"/><Relationship Id="rId84" Type="http://schemas.openxmlformats.org/officeDocument/2006/relationships/hyperlink" Target="http://www.wgcma.vic.gov.au/" TargetMode="External"/><Relationship Id="rId89" Type="http://schemas.openxmlformats.org/officeDocument/2006/relationships/hyperlink" Target="https://www.consumer.vic.gov.au/clubs-and-fundraising/incorporated-associations" TargetMode="External"/><Relationship Id="rId97" Type="http://schemas.openxmlformats.org/officeDocument/2006/relationships/footer" Target="footer7.xml"/><Relationship Id="rId7" Type="http://schemas.openxmlformats.org/officeDocument/2006/relationships/numbering" Target="numbering.xml"/><Relationship Id="rId71" Type="http://schemas.openxmlformats.org/officeDocument/2006/relationships/hyperlink" Target="mailto:ccameron@egcma.com.au" TargetMode="External"/><Relationship Id="rId92" Type="http://schemas.openxmlformats.org/officeDocument/2006/relationships/hyperlink" Target="https://www.environment.vic.gov.au/__data/assets/pdf_file/0035/394883/VVfN-Environmental-Volunteering-Plan_WEB.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hyperlink" Target="http://www.delwp.vic.gov.au" TargetMode="External"/><Relationship Id="rId40" Type="http://schemas.openxmlformats.org/officeDocument/2006/relationships/footer" Target="footer4.xml"/><Relationship Id="rId45" Type="http://schemas.openxmlformats.org/officeDocument/2006/relationships/hyperlink" Target="https://www.landcarevic.org.au/resources/victorian-landcare-facilitator-program/vlfp-review-2019/final-report/" TargetMode="External"/><Relationship Id="rId53" Type="http://schemas.openxmlformats.org/officeDocument/2006/relationships/hyperlink" Target="https://www.fairwork.gov.au/how-we-will-help/templates-and-guides/fact-sheets/rights-and-obligations/independent-contractors-and-employees" TargetMode="External"/><Relationship Id="rId58" Type="http://schemas.openxmlformats.org/officeDocument/2006/relationships/hyperlink" Target="https://www.ato.gov.au/Calculators-and-tools/Employee-or-contractor/?page=1" TargetMode="External"/><Relationship Id="rId66" Type="http://schemas.openxmlformats.org/officeDocument/2006/relationships/hyperlink" Target="https://www.vic.gov.au/victorian-common-funding-agreement-templates" TargetMode="External"/><Relationship Id="rId74" Type="http://schemas.openxmlformats.org/officeDocument/2006/relationships/hyperlink" Target="http://www.gbcma.vic.gov.au/default.asp?ID=home" TargetMode="External"/><Relationship Id="rId79" Type="http://schemas.openxmlformats.org/officeDocument/2006/relationships/hyperlink" Target="mailto:tess.grieves@nccma.vic.gov.au" TargetMode="External"/><Relationship Id="rId87" Type="http://schemas.openxmlformats.org/officeDocument/2006/relationships/hyperlink" Target="mailto:grantsinfo@delwp.vic.gov.au" TargetMode="External"/><Relationship Id="rId5" Type="http://schemas.openxmlformats.org/officeDocument/2006/relationships/customXml" Target="../customXml/item5.xml"/><Relationship Id="rId61" Type="http://schemas.openxmlformats.org/officeDocument/2006/relationships/hyperlink" Target="https://www.environment.vic.gov.au/grants/vlfp" TargetMode="External"/><Relationship Id="rId82" Type="http://schemas.openxmlformats.org/officeDocument/2006/relationships/hyperlink" Target="http://www.ppwcma.vic.gov.au/" TargetMode="External"/><Relationship Id="rId90" Type="http://schemas.openxmlformats.org/officeDocument/2006/relationships/hyperlink" Target="https://www.environment.vic.gov.au/biodiversity/biodiversity-plan" TargetMode="External"/><Relationship Id="rId95" Type="http://schemas.openxmlformats.org/officeDocument/2006/relationships/header" Target="header8.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creativecommons.org/licenses/by/4.0/" TargetMode="External"/><Relationship Id="rId43" Type="http://schemas.openxmlformats.org/officeDocument/2006/relationships/hyperlink" Target="https://www.landcarevic.org.au/victorian-landcare-facilitator-program-2021" TargetMode="External"/><Relationship Id="rId48" Type="http://schemas.openxmlformats.org/officeDocument/2006/relationships/hyperlink" Target="https://www.landcarevic.org.au/resources/victorian-landcare-facilitator-program/vlfp-review-2019/final-report/" TargetMode="External"/><Relationship Id="rId56" Type="http://schemas.openxmlformats.org/officeDocument/2006/relationships/hyperlink" Target="https://www.fairwork.gov.au/employee-entitlements/types-of-employees/outworkers" TargetMode="External"/><Relationship Id="rId64" Type="http://schemas.openxmlformats.org/officeDocument/2006/relationships/hyperlink" Target="http://www.environment.vic.gov.au/grants/vlfp" TargetMode="External"/><Relationship Id="rId69" Type="http://schemas.openxmlformats.org/officeDocument/2006/relationships/hyperlink" Target="http://www.ccma.vic.gov.au/" TargetMode="External"/><Relationship Id="rId77" Type="http://schemas.openxmlformats.org/officeDocument/2006/relationships/hyperlink" Target="mailto:nelson.burand-hicks@malleecma.com.au" TargetMode="External"/><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fairwork.gov.au/employee-entitlements/national-employment-standards/fair-work-information-statement" TargetMode="External"/><Relationship Id="rId72" Type="http://schemas.openxmlformats.org/officeDocument/2006/relationships/hyperlink" Target="http://www.ghcma.vic.gov.au/" TargetMode="External"/><Relationship Id="rId80" Type="http://schemas.openxmlformats.org/officeDocument/2006/relationships/hyperlink" Target="http://www.necma.vic.gov.au/" TargetMode="External"/><Relationship Id="rId85" Type="http://schemas.openxmlformats.org/officeDocument/2006/relationships/hyperlink" Target="http://www.wcma.vic.gov.au/" TargetMode="External"/><Relationship Id="rId93" Type="http://schemas.openxmlformats.org/officeDocument/2006/relationships/hyperlink" Target="https://www.water.vic.gov.au/waterways-and-catchments/our-catchments/catchment-management-framework"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hyperlink" Target="https://www.landcarevic.org.au/resources/victorian-landcare-facilitator-program/vlfp-review-2019/key-findings-recommendations-and-actions/" TargetMode="External"/><Relationship Id="rId59" Type="http://schemas.openxmlformats.org/officeDocument/2006/relationships/hyperlink" Target="https://www.landcarevic.org.au/victorian-landcare-facilitator-program-2021" TargetMode="External"/><Relationship Id="rId67" Type="http://schemas.openxmlformats.org/officeDocument/2006/relationships/hyperlink" Target="https://www.delwp.vic.gov.au/grants" TargetMode="External"/><Relationship Id="rId20" Type="http://schemas.openxmlformats.org/officeDocument/2006/relationships/image" Target="media/image8.png"/><Relationship Id="rId41" Type="http://schemas.openxmlformats.org/officeDocument/2006/relationships/header" Target="header6.xml"/><Relationship Id="rId54" Type="http://schemas.openxmlformats.org/officeDocument/2006/relationships/hyperlink" Target="https://www.ato.gov.au/business/employee-or-contractor/difference-between-employees-and-contractors/" TargetMode="External"/><Relationship Id="rId62" Type="http://schemas.openxmlformats.org/officeDocument/2006/relationships/hyperlink" Target="https://www.environment.vic.gov.au/grants/vlfp" TargetMode="External"/><Relationship Id="rId70" Type="http://schemas.openxmlformats.org/officeDocument/2006/relationships/hyperlink" Target="http://www.egcma.com.au/" TargetMode="External"/><Relationship Id="rId75" Type="http://schemas.openxmlformats.org/officeDocument/2006/relationships/hyperlink" Target="mailto:tonyk@gbcma.vic.gov.au" TargetMode="External"/><Relationship Id="rId83" Type="http://schemas.openxmlformats.org/officeDocument/2006/relationships/hyperlink" Target="mailto:barry.kennedy@ppwcma.vic.gov.au" TargetMode="External"/><Relationship Id="rId88" Type="http://schemas.openxmlformats.org/officeDocument/2006/relationships/hyperlink" Target="mailto:info@lvi.org.au" TargetMode="External"/><Relationship Id="rId91" Type="http://schemas.openxmlformats.org/officeDocument/2006/relationships/hyperlink" Target="http://www.environment.vic.gov.au/biodiversity/biodiversity-plan" TargetMode="Externa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36" Type="http://schemas.openxmlformats.org/officeDocument/2006/relationships/hyperlink" Target="http://www.relayservice.com.au" TargetMode="External"/><Relationship Id="rId49" Type="http://schemas.openxmlformats.org/officeDocument/2006/relationships/hyperlink" Target="https://www.environment.vic.gov.au/grants/vlfp" TargetMode="External"/><Relationship Id="rId57" Type="http://schemas.openxmlformats.org/officeDocument/2006/relationships/hyperlink" Target="https://www.fairwork.gov.au/employee-entitlements/types-of-employees" TargetMode="External"/><Relationship Id="rId10" Type="http://schemas.openxmlformats.org/officeDocument/2006/relationships/webSettings" Target="webSettings.xml"/><Relationship Id="rId31" Type="http://schemas.openxmlformats.org/officeDocument/2006/relationships/header" Target="header3.xml"/><Relationship Id="rId44" Type="http://schemas.openxmlformats.org/officeDocument/2006/relationships/hyperlink" Target="https://www.landcarevic.org.au/resources/victorian-landcare-facilitator-program/vlfp-review-2019/final-report/" TargetMode="External"/><Relationship Id="rId52" Type="http://schemas.openxmlformats.org/officeDocument/2006/relationships/hyperlink" Target="https://www.fairwork.gov.au/employee-entitlements/national-employment-standards" TargetMode="External"/><Relationship Id="rId60" Type="http://schemas.openxmlformats.org/officeDocument/2006/relationships/hyperlink" Target="https://www.environment.vic.gov.au/grants/vlfp" TargetMode="External"/><Relationship Id="rId65" Type="http://schemas.openxmlformats.org/officeDocument/2006/relationships/hyperlink" Target="mailto:landcare@delwp.vic.gov.au" TargetMode="External"/><Relationship Id="rId73" Type="http://schemas.openxmlformats.org/officeDocument/2006/relationships/hyperlink" Target="mailto:t.lithgow@ghcma.vic.gov.au" TargetMode="External"/><Relationship Id="rId78" Type="http://schemas.openxmlformats.org/officeDocument/2006/relationships/hyperlink" Target="http://www.nccma.vic.gov.au/" TargetMode="External"/><Relationship Id="rId81" Type="http://schemas.openxmlformats.org/officeDocument/2006/relationships/hyperlink" Target="mailto:richard.dalkin@necma.vic.gov.au" TargetMode="External"/><Relationship Id="rId86" Type="http://schemas.openxmlformats.org/officeDocument/2006/relationships/hyperlink" Target="mailto:boydj@wcma.vic.gov.au" TargetMode="External"/><Relationship Id="rId94" Type="http://schemas.openxmlformats.org/officeDocument/2006/relationships/header" Target="header7.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header" Target="header5.xml"/></Relationships>
</file>

<file path=word/_rels/footer3.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emf"/><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3A8BFD21A5C4652B524041861FF1B41"/>
        <w:category>
          <w:name w:val="General"/>
          <w:gallery w:val="placeholder"/>
        </w:category>
        <w:types>
          <w:type w:val="bbPlcHdr"/>
        </w:types>
        <w:behaviors>
          <w:behavior w:val="content"/>
        </w:behaviors>
        <w:guid w:val="{7AC8F5F4-64DB-4E36-9CDC-6F4CCA6CDC35}"/>
      </w:docPartPr>
      <w:docPartBody>
        <w:p w:rsidR="00DB31E9" w:rsidRDefault="000A7EB0">
          <w:pPr>
            <w:pStyle w:val="03A8BFD21A5C4652B524041861FF1B4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68"/>
    <w:rsid w:val="00017717"/>
    <w:rsid w:val="000178C1"/>
    <w:rsid w:val="00033358"/>
    <w:rsid w:val="00096E59"/>
    <w:rsid w:val="000A7EB0"/>
    <w:rsid w:val="00167CBC"/>
    <w:rsid w:val="001861B3"/>
    <w:rsid w:val="00276AE6"/>
    <w:rsid w:val="002C0205"/>
    <w:rsid w:val="002C56E1"/>
    <w:rsid w:val="002F15C8"/>
    <w:rsid w:val="002F1ABA"/>
    <w:rsid w:val="0032545C"/>
    <w:rsid w:val="00336947"/>
    <w:rsid w:val="003566EF"/>
    <w:rsid w:val="00366B52"/>
    <w:rsid w:val="003A324B"/>
    <w:rsid w:val="003B3D3E"/>
    <w:rsid w:val="003D414E"/>
    <w:rsid w:val="003D57A1"/>
    <w:rsid w:val="004A5801"/>
    <w:rsid w:val="004B322F"/>
    <w:rsid w:val="004E037D"/>
    <w:rsid w:val="00551A77"/>
    <w:rsid w:val="005C2741"/>
    <w:rsid w:val="006343E7"/>
    <w:rsid w:val="00673EA1"/>
    <w:rsid w:val="006B1A2B"/>
    <w:rsid w:val="0071592C"/>
    <w:rsid w:val="00716503"/>
    <w:rsid w:val="00733FB5"/>
    <w:rsid w:val="007631C3"/>
    <w:rsid w:val="00763B26"/>
    <w:rsid w:val="00775E4D"/>
    <w:rsid w:val="00785996"/>
    <w:rsid w:val="00816B5F"/>
    <w:rsid w:val="0089095D"/>
    <w:rsid w:val="00952A68"/>
    <w:rsid w:val="009E2DDF"/>
    <w:rsid w:val="00A50308"/>
    <w:rsid w:val="00AD095A"/>
    <w:rsid w:val="00B230D7"/>
    <w:rsid w:val="00BC2230"/>
    <w:rsid w:val="00BD536B"/>
    <w:rsid w:val="00BF61A8"/>
    <w:rsid w:val="00C043DF"/>
    <w:rsid w:val="00C271C8"/>
    <w:rsid w:val="00C50404"/>
    <w:rsid w:val="00C91836"/>
    <w:rsid w:val="00CB1BAC"/>
    <w:rsid w:val="00D83D46"/>
    <w:rsid w:val="00D911A7"/>
    <w:rsid w:val="00DA51EB"/>
    <w:rsid w:val="00DB31E9"/>
    <w:rsid w:val="00DD7ADB"/>
    <w:rsid w:val="00E1125C"/>
    <w:rsid w:val="00E43E8B"/>
    <w:rsid w:val="00EB795F"/>
    <w:rsid w:val="00F01DA2"/>
    <w:rsid w:val="00F15E81"/>
    <w:rsid w:val="00F67F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1D06D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7EB0"/>
    <w:rPr>
      <w:color w:val="808080"/>
    </w:rPr>
  </w:style>
  <w:style w:type="paragraph" w:customStyle="1" w:styleId="03A8BFD21A5C4652B524041861FF1B41">
    <w:name w:val="03A8BFD21A5C4652B524041861FF1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B19CA9F3D7D34246AF2980A4B7BF4DB5" ma:contentTypeVersion="14" ma:contentTypeDescription="Upload an image." ma:contentTypeScope="" ma:versionID="4d21d39abec1fe37d5fe4267619ccaaf">
  <xsd:schema xmlns:xsd="http://www.w3.org/2001/XMLSchema" xmlns:xs="http://www.w3.org/2001/XMLSchema" xmlns:p="http://schemas.microsoft.com/office/2006/metadata/properties" xmlns:ns1="http://schemas.microsoft.com/sharepoint/v3" xmlns:ns2="http://schemas.microsoft.com/sharepoint/v3/fields" xmlns:ns3="a5f32de4-e402-4188-b034-e71ca7d22e54" targetNamespace="http://schemas.microsoft.com/office/2006/metadata/properties" ma:root="true" ma:fieldsID="ffc5cf94dd45a6b57e53d7f18d9f4f8d" ns1:_="" ns2:_="" ns3:_="">
    <xsd:import namespace="http://schemas.microsoft.com/sharepoint/v3"/>
    <xsd:import namespace="http://schemas.microsoft.com/sharepoint/v3/fields"/>
    <xsd:import namespace="a5f32de4-e402-4188-b034-e71ca7d22e54"/>
    <xsd:element name="properties">
      <xsd:complexType>
        <xsd:sequence>
          <xsd:element name="documentManagement">
            <xsd:complexType>
              <xsd:all>
                <xsd:element ref="ns1:File_x0020_Type" minOccurs="0"/>
                <xsd:element ref="ns1:HTML_x0020_File_x0020_Type" minOccurs="0"/>
                <xsd:element ref="ns1:FSObjType" minOccurs="0"/>
                <xsd:element ref="ns1:ThumbnailExists" minOccurs="0"/>
                <xsd:element ref="ns1:PreviewExists" minOccurs="0"/>
                <xsd:element ref="ns2:ImageWidth" minOccurs="0"/>
                <xsd:element ref="ns2:ImageHeight" minOccurs="0"/>
                <xsd:element ref="ns2:ImageCreateDate" minOccurs="0"/>
                <xsd:element ref="ns2:wic_System_Copyright" minOccurs="0"/>
                <xsd:element ref="ns1:FileRef" minOccurs="0"/>
                <xsd:element ref="ns3:_dlc_DocId" minOccurs="0"/>
                <xsd:element ref="ns3:_dlc_DocIdUrl" minOccurs="0"/>
                <xsd:element ref="ns3:_dlc_DocIdPersistId" minOccurs="0"/>
                <xsd:element ref="ns3:Financial_x0020_Year" minOccurs="0"/>
                <xsd:element ref="ns3:Grant_x0020_Round" minOccurs="0"/>
                <xsd:element ref="ns3:Grant_x0020_Stream" minOccurs="0"/>
                <xsd:element ref="ns3:Fil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FSObjType" ma:index="10" nillable="true" ma:displayName="Item Type" ma:hidden="true" ma:list="Docs" ma:internalName="FSObjType" ma:readOnly="true" ma:showField="FSType">
      <xsd:simpleType>
        <xsd:restriction base="dms:Lookup"/>
      </xsd:simpleType>
    </xsd:element>
    <xsd:element name="ThumbnailExists" ma:index="17" nillable="true" ma:displayName="Thumbnail Exists" ma:default="FALSE" ma:hidden="true" ma:internalName="ThumbnailExists" ma:readOnly="true">
      <xsd:simpleType>
        <xsd:restriction base="dms:Boolean"/>
      </xsd:simpleType>
    </xsd:element>
    <xsd:element name="PreviewExists" ma:index="18" nillable="true" ma:displayName="Preview Exists" ma:default="FALSE" ma:hidden="true" ma:internalName="PreviewExists" ma:readOnly="true">
      <xsd:simpleType>
        <xsd:restriction base="dms:Boolean"/>
      </xsd:simpleType>
    </xsd:element>
    <xsd:element name="FileRef" ma:index="26" nillable="true" ma:displayName="URL Path" ma:hidden="true" ma:list="Docs" ma:internalName="FileRef" ma:readOnly="true" ma:showField="FullUrl">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9" nillable="true" ma:displayName="Picture Width" ma:internalName="ImageWidth" ma:readOnly="true">
      <xsd:simpleType>
        <xsd:restriction base="dms:Unknown"/>
      </xsd:simpleType>
    </xsd:element>
    <xsd:element name="ImageHeight" ma:index="21" nillable="true" ma:displayName="Picture Height" ma:internalName="ImageHeight" ma:readOnly="true">
      <xsd:simpleType>
        <xsd:restriction base="dms:Unknown"/>
      </xsd:simpleType>
    </xsd:element>
    <xsd:element name="ImageCreateDate" ma:index="24" nillable="true" ma:displayName="Date Picture Taken" ma:format="DateTime" ma:hidden="true" ma:internalName="ImageCreateDate">
      <xsd:simpleType>
        <xsd:restriction base="dms:DateTime"/>
      </xsd:simpleType>
    </xsd:element>
    <xsd:element name="wic_System_Copyright" ma:index="25" nillable="true" ma:displayName="Copyright" ma:default="State of Victoria"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Financial_x0020_Year" ma:index="3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1"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2"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3" nillable="true" ma:displayName="File Number" ma:internalName="File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2" ma:displayName="Comments"/>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DOCID137-504241925-1838</_dlc_DocId>
    <_dlc_DocIdUrl xmlns="a5f32de4-e402-4188-b034-e71ca7d22e54">
      <Url>https://delwpvicgovau.sharepoint.com/sites/ecm_137/_layouts/15/DocIdRedir.aspx?ID=DOCID137-504241925-1838</Url>
      <Description>DOCID137-504241925-1838</Description>
    </_dlc_DocIdUrl>
    <ImageCreateDate xmlns="http://schemas.microsoft.com/sharepoint/v3/fields" xsi:nil="true"/>
    <File_x0020_Number xmlns="a5f32de4-e402-4188-b034-e71ca7d22e54" xsi:nil="true"/>
    <Financial_x0020_Year xmlns="a5f32de4-e402-4188-b034-e71ca7d22e54" xsi:nil="true"/>
    <Grant_x0020_Stream xmlns="a5f32de4-e402-4188-b034-e71ca7d22e54" xsi:nil="true"/>
    <Grant_x0020_Round xmlns="a5f32de4-e402-4188-b034-e71ca7d22e54" xsi:nil="true"/>
    <wic_System_Copyright xmlns="http://schemas.microsoft.com/sharepoint/v3/fields">State of Victoria</wic_System_Copyright>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C2F2A-03F1-4A38-8EA8-318419D71329}">
  <ds:schemaRefs>
    <ds:schemaRef ds:uri="Microsoft.SharePoint.Taxonomy.ContentTypeSync"/>
  </ds:schemaRefs>
</ds:datastoreItem>
</file>

<file path=customXml/itemProps2.xml><?xml version="1.0" encoding="utf-8"?>
<ds:datastoreItem xmlns:ds="http://schemas.openxmlformats.org/officeDocument/2006/customXml" ds:itemID="{F3C29CCA-A013-499C-AEE7-476D5B53B0EB}">
  <ds:schemaRefs>
    <ds:schemaRef ds:uri="http://schemas.microsoft.com/sharepoint/v3/contenttype/forms"/>
  </ds:schemaRefs>
</ds:datastoreItem>
</file>

<file path=customXml/itemProps3.xml><?xml version="1.0" encoding="utf-8"?>
<ds:datastoreItem xmlns:ds="http://schemas.openxmlformats.org/officeDocument/2006/customXml" ds:itemID="{A02BC93D-1744-44BF-A1E3-CCBDE6B3D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A7124-989B-4706-B2DF-62979F6B09AE}">
  <ds:schemaRefs>
    <ds:schemaRef ds:uri="a5f32de4-e402-4188-b034-e71ca7d22e54"/>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5.xml><?xml version="1.0" encoding="utf-8"?>
<ds:datastoreItem xmlns:ds="http://schemas.openxmlformats.org/officeDocument/2006/customXml" ds:itemID="{8F2A29DA-5403-43C3-B9B6-8AB424AA2ED0}">
  <ds:schemaRefs>
    <ds:schemaRef ds:uri="http://schemas.microsoft.com/sharepoint/events"/>
  </ds:schemaRefs>
</ds:datastoreItem>
</file>

<file path=customXml/itemProps6.xml><?xml version="1.0" encoding="utf-8"?>
<ds:datastoreItem xmlns:ds="http://schemas.openxmlformats.org/officeDocument/2006/customXml" ds:itemID="{0B4859B5-135F-4BF8-B939-A58C075B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6348</Words>
  <Characters>36184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2021–24 Victorian Landcare Facilitator Program Guidelines</vt:lpstr>
    </vt:vector>
  </TitlesOfParts>
  <Company/>
  <LinksUpToDate>false</LinksUpToDate>
  <CharactersWithSpaces>42448</CharactersWithSpaces>
  <SharedDoc>false</SharedDoc>
  <HLinks>
    <vt:vector size="522" baseType="variant">
      <vt:variant>
        <vt:i4>2228324</vt:i4>
      </vt:variant>
      <vt:variant>
        <vt:i4>354</vt:i4>
      </vt:variant>
      <vt:variant>
        <vt:i4>0</vt:i4>
      </vt:variant>
      <vt:variant>
        <vt:i4>5</vt:i4>
      </vt:variant>
      <vt:variant>
        <vt:lpwstr>https://www.water.vic.gov.au/waterways-and-catchments/our-catchments/catchment-management-framework</vt:lpwstr>
      </vt:variant>
      <vt:variant>
        <vt:lpwstr/>
      </vt:variant>
      <vt:variant>
        <vt:i4>6029383</vt:i4>
      </vt:variant>
      <vt:variant>
        <vt:i4>351</vt:i4>
      </vt:variant>
      <vt:variant>
        <vt:i4>0</vt:i4>
      </vt:variant>
      <vt:variant>
        <vt:i4>5</vt:i4>
      </vt:variant>
      <vt:variant>
        <vt:lpwstr>http://www.environment.vic.gov.au/home/victorians-volunteering-for-nature</vt:lpwstr>
      </vt:variant>
      <vt:variant>
        <vt:lpwstr/>
      </vt:variant>
      <vt:variant>
        <vt:i4>5177415</vt:i4>
      </vt:variant>
      <vt:variant>
        <vt:i4>348</vt:i4>
      </vt:variant>
      <vt:variant>
        <vt:i4>0</vt:i4>
      </vt:variant>
      <vt:variant>
        <vt:i4>5</vt:i4>
      </vt:variant>
      <vt:variant>
        <vt:lpwstr>http://www.environment.vic.gov.au/biodiversity/biodiversity-plan</vt:lpwstr>
      </vt:variant>
      <vt:variant>
        <vt:lpwstr/>
      </vt:variant>
      <vt:variant>
        <vt:i4>6225994</vt:i4>
      </vt:variant>
      <vt:variant>
        <vt:i4>345</vt:i4>
      </vt:variant>
      <vt:variant>
        <vt:i4>0</vt:i4>
      </vt:variant>
      <vt:variant>
        <vt:i4>5</vt:i4>
      </vt:variant>
      <vt:variant>
        <vt:lpwstr>https://www.environment.vic.gov.au/biodiversity/biodiversity-plan</vt:lpwstr>
      </vt:variant>
      <vt:variant>
        <vt:lpwstr/>
      </vt:variant>
      <vt:variant>
        <vt:i4>2555949</vt:i4>
      </vt:variant>
      <vt:variant>
        <vt:i4>342</vt:i4>
      </vt:variant>
      <vt:variant>
        <vt:i4>0</vt:i4>
      </vt:variant>
      <vt:variant>
        <vt:i4>5</vt:i4>
      </vt:variant>
      <vt:variant>
        <vt:lpwstr>https://www.consumer.vic.gov.au/clubs-and-fundraising/incorporated-associations</vt:lpwstr>
      </vt:variant>
      <vt:variant>
        <vt:lpwstr/>
      </vt:variant>
      <vt:variant>
        <vt:i4>6029351</vt:i4>
      </vt:variant>
      <vt:variant>
        <vt:i4>339</vt:i4>
      </vt:variant>
      <vt:variant>
        <vt:i4>0</vt:i4>
      </vt:variant>
      <vt:variant>
        <vt:i4>5</vt:i4>
      </vt:variant>
      <vt:variant>
        <vt:lpwstr>mailto:info@lvi.org.au</vt:lpwstr>
      </vt:variant>
      <vt:variant>
        <vt:lpwstr/>
      </vt:variant>
      <vt:variant>
        <vt:i4>1048633</vt:i4>
      </vt:variant>
      <vt:variant>
        <vt:i4>336</vt:i4>
      </vt:variant>
      <vt:variant>
        <vt:i4>0</vt:i4>
      </vt:variant>
      <vt:variant>
        <vt:i4>5</vt:i4>
      </vt:variant>
      <vt:variant>
        <vt:lpwstr>mailto:grantsinfo@delwp.vic.gov.au</vt:lpwstr>
      </vt:variant>
      <vt:variant>
        <vt:lpwstr/>
      </vt:variant>
      <vt:variant>
        <vt:i4>5505126</vt:i4>
      </vt:variant>
      <vt:variant>
        <vt:i4>333</vt:i4>
      </vt:variant>
      <vt:variant>
        <vt:i4>0</vt:i4>
      </vt:variant>
      <vt:variant>
        <vt:i4>5</vt:i4>
      </vt:variant>
      <vt:variant>
        <vt:lpwstr>mailto:boydj@wcma.vic.gov.au</vt:lpwstr>
      </vt:variant>
      <vt:variant>
        <vt:lpwstr/>
      </vt:variant>
      <vt:variant>
        <vt:i4>7077943</vt:i4>
      </vt:variant>
      <vt:variant>
        <vt:i4>330</vt:i4>
      </vt:variant>
      <vt:variant>
        <vt:i4>0</vt:i4>
      </vt:variant>
      <vt:variant>
        <vt:i4>5</vt:i4>
      </vt:variant>
      <vt:variant>
        <vt:lpwstr>http://www.wcma.vic.gov.au/</vt:lpwstr>
      </vt:variant>
      <vt:variant>
        <vt:lpwstr/>
      </vt:variant>
      <vt:variant>
        <vt:i4>8061018</vt:i4>
      </vt:variant>
      <vt:variant>
        <vt:i4>327</vt:i4>
      </vt:variant>
      <vt:variant>
        <vt:i4>0</vt:i4>
      </vt:variant>
      <vt:variant>
        <vt:i4>5</vt:i4>
      </vt:variant>
      <vt:variant>
        <vt:lpwstr>mailto:sams@wgcma.vic.gov.au?subject=VLFP</vt:lpwstr>
      </vt:variant>
      <vt:variant>
        <vt:lpwstr/>
      </vt:variant>
      <vt:variant>
        <vt:i4>1310727</vt:i4>
      </vt:variant>
      <vt:variant>
        <vt:i4>324</vt:i4>
      </vt:variant>
      <vt:variant>
        <vt:i4>0</vt:i4>
      </vt:variant>
      <vt:variant>
        <vt:i4>5</vt:i4>
      </vt:variant>
      <vt:variant>
        <vt:lpwstr>http://www.wgcma.vic.gov.au/</vt:lpwstr>
      </vt:variant>
      <vt:variant>
        <vt:lpwstr/>
      </vt:variant>
      <vt:variant>
        <vt:i4>2424911</vt:i4>
      </vt:variant>
      <vt:variant>
        <vt:i4>321</vt:i4>
      </vt:variant>
      <vt:variant>
        <vt:i4>0</vt:i4>
      </vt:variant>
      <vt:variant>
        <vt:i4>5</vt:i4>
      </vt:variant>
      <vt:variant>
        <vt:lpwstr>mailto:barry.kennedy@ppwcma.vic.gov.au</vt:lpwstr>
      </vt:variant>
      <vt:variant>
        <vt:lpwstr/>
      </vt:variant>
      <vt:variant>
        <vt:i4>1835079</vt:i4>
      </vt:variant>
      <vt:variant>
        <vt:i4>318</vt:i4>
      </vt:variant>
      <vt:variant>
        <vt:i4>0</vt:i4>
      </vt:variant>
      <vt:variant>
        <vt:i4>5</vt:i4>
      </vt:variant>
      <vt:variant>
        <vt:lpwstr>http://www.ppwcma.vic.gov.au/</vt:lpwstr>
      </vt:variant>
      <vt:variant>
        <vt:lpwstr/>
      </vt:variant>
      <vt:variant>
        <vt:i4>131194</vt:i4>
      </vt:variant>
      <vt:variant>
        <vt:i4>315</vt:i4>
      </vt:variant>
      <vt:variant>
        <vt:i4>0</vt:i4>
      </vt:variant>
      <vt:variant>
        <vt:i4>5</vt:i4>
      </vt:variant>
      <vt:variant>
        <vt:lpwstr>mailto:richard.dalkin@necma.vic.gov.au</vt:lpwstr>
      </vt:variant>
      <vt:variant>
        <vt:lpwstr/>
      </vt:variant>
      <vt:variant>
        <vt:i4>851973</vt:i4>
      </vt:variant>
      <vt:variant>
        <vt:i4>312</vt:i4>
      </vt:variant>
      <vt:variant>
        <vt:i4>0</vt:i4>
      </vt:variant>
      <vt:variant>
        <vt:i4>5</vt:i4>
      </vt:variant>
      <vt:variant>
        <vt:lpwstr>http://www.necma.vic.gov.au/</vt:lpwstr>
      </vt:variant>
      <vt:variant>
        <vt:lpwstr/>
      </vt:variant>
      <vt:variant>
        <vt:i4>2752606</vt:i4>
      </vt:variant>
      <vt:variant>
        <vt:i4>309</vt:i4>
      </vt:variant>
      <vt:variant>
        <vt:i4>0</vt:i4>
      </vt:variant>
      <vt:variant>
        <vt:i4>5</vt:i4>
      </vt:variant>
      <vt:variant>
        <vt:lpwstr>mailto:tess.grieves@nccma.vic.gov.au</vt:lpwstr>
      </vt:variant>
      <vt:variant>
        <vt:lpwstr/>
      </vt:variant>
      <vt:variant>
        <vt:i4>851971</vt:i4>
      </vt:variant>
      <vt:variant>
        <vt:i4>306</vt:i4>
      </vt:variant>
      <vt:variant>
        <vt:i4>0</vt:i4>
      </vt:variant>
      <vt:variant>
        <vt:i4>5</vt:i4>
      </vt:variant>
      <vt:variant>
        <vt:lpwstr>http://www.nccma.vic.gov.au/</vt:lpwstr>
      </vt:variant>
      <vt:variant>
        <vt:lpwstr/>
      </vt:variant>
      <vt:variant>
        <vt:i4>2097225</vt:i4>
      </vt:variant>
      <vt:variant>
        <vt:i4>303</vt:i4>
      </vt:variant>
      <vt:variant>
        <vt:i4>0</vt:i4>
      </vt:variant>
      <vt:variant>
        <vt:i4>5</vt:i4>
      </vt:variant>
      <vt:variant>
        <vt:lpwstr>mailto:nelson.burand-hicks@malleecma.com.au</vt:lpwstr>
      </vt:variant>
      <vt:variant>
        <vt:lpwstr/>
      </vt:variant>
      <vt:variant>
        <vt:i4>458760</vt:i4>
      </vt:variant>
      <vt:variant>
        <vt:i4>300</vt:i4>
      </vt:variant>
      <vt:variant>
        <vt:i4>0</vt:i4>
      </vt:variant>
      <vt:variant>
        <vt:i4>5</vt:i4>
      </vt:variant>
      <vt:variant>
        <vt:lpwstr>http://www.malleecma.vic.gov.au/</vt:lpwstr>
      </vt:variant>
      <vt:variant>
        <vt:lpwstr/>
      </vt:variant>
      <vt:variant>
        <vt:i4>1245243</vt:i4>
      </vt:variant>
      <vt:variant>
        <vt:i4>297</vt:i4>
      </vt:variant>
      <vt:variant>
        <vt:i4>0</vt:i4>
      </vt:variant>
      <vt:variant>
        <vt:i4>5</vt:i4>
      </vt:variant>
      <vt:variant>
        <vt:lpwstr>mailto:tonyk@gbcma.vic.gov.au</vt:lpwstr>
      </vt:variant>
      <vt:variant>
        <vt:lpwstr/>
      </vt:variant>
      <vt:variant>
        <vt:i4>7274539</vt:i4>
      </vt:variant>
      <vt:variant>
        <vt:i4>294</vt:i4>
      </vt:variant>
      <vt:variant>
        <vt:i4>0</vt:i4>
      </vt:variant>
      <vt:variant>
        <vt:i4>5</vt:i4>
      </vt:variant>
      <vt:variant>
        <vt:lpwstr>http://www.gbcma.vic.gov.au/default.asp?ID=home</vt:lpwstr>
      </vt:variant>
      <vt:variant>
        <vt:lpwstr/>
      </vt:variant>
      <vt:variant>
        <vt:i4>1966183</vt:i4>
      </vt:variant>
      <vt:variant>
        <vt:i4>291</vt:i4>
      </vt:variant>
      <vt:variant>
        <vt:i4>0</vt:i4>
      </vt:variant>
      <vt:variant>
        <vt:i4>5</vt:i4>
      </vt:variant>
      <vt:variant>
        <vt:lpwstr>mailto:t.lithgow@ghcma.vic.gov.au</vt:lpwstr>
      </vt:variant>
      <vt:variant>
        <vt:lpwstr/>
      </vt:variant>
      <vt:variant>
        <vt:i4>262152</vt:i4>
      </vt:variant>
      <vt:variant>
        <vt:i4>288</vt:i4>
      </vt:variant>
      <vt:variant>
        <vt:i4>0</vt:i4>
      </vt:variant>
      <vt:variant>
        <vt:i4>5</vt:i4>
      </vt:variant>
      <vt:variant>
        <vt:lpwstr>http://www.ghcma.vic.gov.au/</vt:lpwstr>
      </vt:variant>
      <vt:variant>
        <vt:lpwstr/>
      </vt:variant>
      <vt:variant>
        <vt:i4>3801168</vt:i4>
      </vt:variant>
      <vt:variant>
        <vt:i4>285</vt:i4>
      </vt:variant>
      <vt:variant>
        <vt:i4>0</vt:i4>
      </vt:variant>
      <vt:variant>
        <vt:i4>5</vt:i4>
      </vt:variant>
      <vt:variant>
        <vt:lpwstr>mailto:ccameron@egcma.com.au</vt:lpwstr>
      </vt:variant>
      <vt:variant>
        <vt:lpwstr/>
      </vt:variant>
      <vt:variant>
        <vt:i4>786496</vt:i4>
      </vt:variant>
      <vt:variant>
        <vt:i4>282</vt:i4>
      </vt:variant>
      <vt:variant>
        <vt:i4>0</vt:i4>
      </vt:variant>
      <vt:variant>
        <vt:i4>5</vt:i4>
      </vt:variant>
      <vt:variant>
        <vt:lpwstr>http://www.egcma.com.au/</vt:lpwstr>
      </vt:variant>
      <vt:variant>
        <vt:lpwstr/>
      </vt:variant>
      <vt:variant>
        <vt:i4>6488079</vt:i4>
      </vt:variant>
      <vt:variant>
        <vt:i4>279</vt:i4>
      </vt:variant>
      <vt:variant>
        <vt:i4>0</vt:i4>
      </vt:variant>
      <vt:variant>
        <vt:i4>5</vt:i4>
      </vt:variant>
      <vt:variant>
        <vt:lpwstr>mailto:elisia.dowling@ccma.vic.gov.au</vt:lpwstr>
      </vt:variant>
      <vt:variant>
        <vt:lpwstr/>
      </vt:variant>
      <vt:variant>
        <vt:i4>7864375</vt:i4>
      </vt:variant>
      <vt:variant>
        <vt:i4>276</vt:i4>
      </vt:variant>
      <vt:variant>
        <vt:i4>0</vt:i4>
      </vt:variant>
      <vt:variant>
        <vt:i4>5</vt:i4>
      </vt:variant>
      <vt:variant>
        <vt:lpwstr>http://www.ccma.vic.gov.au/</vt:lpwstr>
      </vt:variant>
      <vt:variant>
        <vt:lpwstr/>
      </vt:variant>
      <vt:variant>
        <vt:i4>7995406</vt:i4>
      </vt:variant>
      <vt:variant>
        <vt:i4>273</vt:i4>
      </vt:variant>
      <vt:variant>
        <vt:i4>0</vt:i4>
      </vt:variant>
      <vt:variant>
        <vt:i4>5</vt:i4>
      </vt:variant>
      <vt:variant>
        <vt:lpwstr>mailto:cel.hub@delwp.vic.gov.au</vt:lpwstr>
      </vt:variant>
      <vt:variant>
        <vt:lpwstr/>
      </vt:variant>
      <vt:variant>
        <vt:i4>7667822</vt:i4>
      </vt:variant>
      <vt:variant>
        <vt:i4>270</vt:i4>
      </vt:variant>
      <vt:variant>
        <vt:i4>0</vt:i4>
      </vt:variant>
      <vt:variant>
        <vt:i4>5</vt:i4>
      </vt:variant>
      <vt:variant>
        <vt:lpwstr>https://www.delwp.vic.gov.au/grants</vt:lpwstr>
      </vt:variant>
      <vt:variant>
        <vt:lpwstr/>
      </vt:variant>
      <vt:variant>
        <vt:i4>6619173</vt:i4>
      </vt:variant>
      <vt:variant>
        <vt:i4>267</vt:i4>
      </vt:variant>
      <vt:variant>
        <vt:i4>0</vt:i4>
      </vt:variant>
      <vt:variant>
        <vt:i4>5</vt:i4>
      </vt:variant>
      <vt:variant>
        <vt:lpwstr>https://www.vic.gov.au/victorian-common-funding-agreement-templates</vt:lpwstr>
      </vt:variant>
      <vt:variant>
        <vt:lpwstr/>
      </vt:variant>
      <vt:variant>
        <vt:i4>8257622</vt:i4>
      </vt:variant>
      <vt:variant>
        <vt:i4>264</vt:i4>
      </vt:variant>
      <vt:variant>
        <vt:i4>0</vt:i4>
      </vt:variant>
      <vt:variant>
        <vt:i4>5</vt:i4>
      </vt:variant>
      <vt:variant>
        <vt:lpwstr>mailto:landcare@delwp.vic.gov.au</vt:lpwstr>
      </vt:variant>
      <vt:variant>
        <vt:lpwstr/>
      </vt:variant>
      <vt:variant>
        <vt:i4>87</vt:i4>
      </vt:variant>
      <vt:variant>
        <vt:i4>261</vt:i4>
      </vt:variant>
      <vt:variant>
        <vt:i4>0</vt:i4>
      </vt:variant>
      <vt:variant>
        <vt:i4>5</vt:i4>
      </vt:variant>
      <vt:variant>
        <vt:lpwstr>http://www.environment.vic.gov.au/grants/vlfp</vt:lpwstr>
      </vt:variant>
      <vt:variant>
        <vt:lpwstr/>
      </vt:variant>
      <vt:variant>
        <vt:i4>5701675</vt:i4>
      </vt:variant>
      <vt:variant>
        <vt:i4>258</vt:i4>
      </vt:variant>
      <vt:variant>
        <vt:i4>0</vt:i4>
      </vt:variant>
      <vt:variant>
        <vt:i4>5</vt:i4>
      </vt:variant>
      <vt:variant>
        <vt:lpwstr>mailto:grantsinfo@delwp.vic.gov.au?subject=Victorian%20Landcare%20Facilitator%20Program</vt:lpwstr>
      </vt:variant>
      <vt:variant>
        <vt:lpwstr/>
      </vt:variant>
      <vt:variant>
        <vt:i4>4128875</vt:i4>
      </vt:variant>
      <vt:variant>
        <vt:i4>255</vt:i4>
      </vt:variant>
      <vt:variant>
        <vt:i4>0</vt:i4>
      </vt:variant>
      <vt:variant>
        <vt:i4>5</vt:i4>
      </vt:variant>
      <vt:variant>
        <vt:lpwstr>https://www.environment.vic.gov.au/grants/vlfp</vt:lpwstr>
      </vt:variant>
      <vt:variant>
        <vt:lpwstr/>
      </vt:variant>
      <vt:variant>
        <vt:i4>4128875</vt:i4>
      </vt:variant>
      <vt:variant>
        <vt:i4>252</vt:i4>
      </vt:variant>
      <vt:variant>
        <vt:i4>0</vt:i4>
      </vt:variant>
      <vt:variant>
        <vt:i4>5</vt:i4>
      </vt:variant>
      <vt:variant>
        <vt:lpwstr>https://www.environment.vic.gov.au/grants/vlfp</vt:lpwstr>
      </vt:variant>
      <vt:variant>
        <vt:lpwstr/>
      </vt:variant>
      <vt:variant>
        <vt:i4>4128875</vt:i4>
      </vt:variant>
      <vt:variant>
        <vt:i4>249</vt:i4>
      </vt:variant>
      <vt:variant>
        <vt:i4>0</vt:i4>
      </vt:variant>
      <vt:variant>
        <vt:i4>5</vt:i4>
      </vt:variant>
      <vt:variant>
        <vt:lpwstr>https://www.environment.vic.gov.au/grants/vlfp</vt:lpwstr>
      </vt:variant>
      <vt:variant>
        <vt:lpwstr/>
      </vt:variant>
      <vt:variant>
        <vt:i4>8257593</vt:i4>
      </vt:variant>
      <vt:variant>
        <vt:i4>246</vt:i4>
      </vt:variant>
      <vt:variant>
        <vt:i4>0</vt:i4>
      </vt:variant>
      <vt:variant>
        <vt:i4>5</vt:i4>
      </vt:variant>
      <vt:variant>
        <vt:lpwstr>https://www.landcarevic.org.au/victorian-landcare-facilitator-program-2021</vt:lpwstr>
      </vt:variant>
      <vt:variant>
        <vt:lpwstr/>
      </vt:variant>
      <vt:variant>
        <vt:i4>1835102</vt:i4>
      </vt:variant>
      <vt:variant>
        <vt:i4>243</vt:i4>
      </vt:variant>
      <vt:variant>
        <vt:i4>0</vt:i4>
      </vt:variant>
      <vt:variant>
        <vt:i4>5</vt:i4>
      </vt:variant>
      <vt:variant>
        <vt:lpwstr>https://www.ato.gov.au/Calculators-and-tools/Employee-or-contractor/?page=1</vt:lpwstr>
      </vt:variant>
      <vt:variant>
        <vt:lpwstr>Difference_between_employee_and_contractor</vt:lpwstr>
      </vt:variant>
      <vt:variant>
        <vt:i4>1572945</vt:i4>
      </vt:variant>
      <vt:variant>
        <vt:i4>240</vt:i4>
      </vt:variant>
      <vt:variant>
        <vt:i4>0</vt:i4>
      </vt:variant>
      <vt:variant>
        <vt:i4>5</vt:i4>
      </vt:variant>
      <vt:variant>
        <vt:lpwstr>https://www.fairwork.gov.au/employee-entitlements/types-of-employees</vt:lpwstr>
      </vt:variant>
      <vt:variant>
        <vt:lpwstr/>
      </vt:variant>
      <vt:variant>
        <vt:i4>7667819</vt:i4>
      </vt:variant>
      <vt:variant>
        <vt:i4>237</vt:i4>
      </vt:variant>
      <vt:variant>
        <vt:i4>0</vt:i4>
      </vt:variant>
      <vt:variant>
        <vt:i4>5</vt:i4>
      </vt:variant>
      <vt:variant>
        <vt:lpwstr>https://www.fairwork.gov.au/employee-entitlements/types-of-employees/outworkers</vt:lpwstr>
      </vt:variant>
      <vt:variant>
        <vt:lpwstr/>
      </vt:variant>
      <vt:variant>
        <vt:i4>6422573</vt:i4>
      </vt:variant>
      <vt:variant>
        <vt:i4>234</vt:i4>
      </vt:variant>
      <vt:variant>
        <vt:i4>0</vt:i4>
      </vt:variant>
      <vt:variant>
        <vt:i4>5</vt:i4>
      </vt:variant>
      <vt:variant>
        <vt:lpwstr>https://www.fairwork.gov.au/employee-entitlements/national-employment-standards</vt:lpwstr>
      </vt:variant>
      <vt:variant>
        <vt:lpwstr/>
      </vt:variant>
      <vt:variant>
        <vt:i4>1048581</vt:i4>
      </vt:variant>
      <vt:variant>
        <vt:i4>231</vt:i4>
      </vt:variant>
      <vt:variant>
        <vt:i4>0</vt:i4>
      </vt:variant>
      <vt:variant>
        <vt:i4>5</vt:i4>
      </vt:variant>
      <vt:variant>
        <vt:lpwstr>https://www.ato.gov.au/business/employee-or-contractor/difference-between-employees-and-contractors/</vt:lpwstr>
      </vt:variant>
      <vt:variant>
        <vt:lpwstr/>
      </vt:variant>
      <vt:variant>
        <vt:i4>8323195</vt:i4>
      </vt:variant>
      <vt:variant>
        <vt:i4>228</vt:i4>
      </vt:variant>
      <vt:variant>
        <vt:i4>0</vt:i4>
      </vt:variant>
      <vt:variant>
        <vt:i4>5</vt:i4>
      </vt:variant>
      <vt:variant>
        <vt:lpwstr>https://www.fairwork.gov.au/how-we-will-help/templates-and-guides/fact-sheets/rights-and-obligations/independent-contractors-and-employees</vt:lpwstr>
      </vt:variant>
      <vt:variant>
        <vt:lpwstr/>
      </vt:variant>
      <vt:variant>
        <vt:i4>6422573</vt:i4>
      </vt:variant>
      <vt:variant>
        <vt:i4>225</vt:i4>
      </vt:variant>
      <vt:variant>
        <vt:i4>0</vt:i4>
      </vt:variant>
      <vt:variant>
        <vt:i4>5</vt:i4>
      </vt:variant>
      <vt:variant>
        <vt:lpwstr>https://www.fairwork.gov.au/employee-entitlements/national-employment-standards</vt:lpwstr>
      </vt:variant>
      <vt:variant>
        <vt:lpwstr/>
      </vt:variant>
      <vt:variant>
        <vt:i4>3080305</vt:i4>
      </vt:variant>
      <vt:variant>
        <vt:i4>222</vt:i4>
      </vt:variant>
      <vt:variant>
        <vt:i4>0</vt:i4>
      </vt:variant>
      <vt:variant>
        <vt:i4>5</vt:i4>
      </vt:variant>
      <vt:variant>
        <vt:lpwstr>https://www.fairwork.gov.au/employee-entitlements/national-employment-standards/fair-work-information-statement</vt:lpwstr>
      </vt:variant>
      <vt:variant>
        <vt:lpwstr/>
      </vt:variant>
      <vt:variant>
        <vt:i4>3866722</vt:i4>
      </vt:variant>
      <vt:variant>
        <vt:i4>219</vt:i4>
      </vt:variant>
      <vt:variant>
        <vt:i4>0</vt:i4>
      </vt:variant>
      <vt:variant>
        <vt:i4>5</vt:i4>
      </vt:variant>
      <vt:variant>
        <vt:lpwstr>https://www.business.vic.gov.au/hiring-and-managing-staff/staff-management</vt:lpwstr>
      </vt:variant>
      <vt:variant>
        <vt:lpwstr/>
      </vt:variant>
      <vt:variant>
        <vt:i4>7929899</vt:i4>
      </vt:variant>
      <vt:variant>
        <vt:i4>216</vt:i4>
      </vt:variant>
      <vt:variant>
        <vt:i4>0</vt:i4>
      </vt:variant>
      <vt:variant>
        <vt:i4>5</vt:i4>
      </vt:variant>
      <vt:variant>
        <vt:lpwstr>environment vic.gov.au/grants/vlfp</vt:lpwstr>
      </vt:variant>
      <vt:variant>
        <vt:lpwstr/>
      </vt:variant>
      <vt:variant>
        <vt:i4>8060986</vt:i4>
      </vt:variant>
      <vt:variant>
        <vt:i4>213</vt:i4>
      </vt:variant>
      <vt:variant>
        <vt:i4>0</vt:i4>
      </vt:variant>
      <vt:variant>
        <vt:i4>5</vt:i4>
      </vt:variant>
      <vt:variant>
        <vt:lpwstr>https://www.landcarevic.org.au/resources/victorian-landcare-facilitator-program/vlfp-review-2019/final-report/</vt:lpwstr>
      </vt:variant>
      <vt:variant>
        <vt:lpwstr/>
      </vt:variant>
      <vt:variant>
        <vt:i4>3342368</vt:i4>
      </vt:variant>
      <vt:variant>
        <vt:i4>210</vt:i4>
      </vt:variant>
      <vt:variant>
        <vt:i4>0</vt:i4>
      </vt:variant>
      <vt:variant>
        <vt:i4>5</vt:i4>
      </vt:variant>
      <vt:variant>
        <vt:lpwstr>https://www.landcarevic.org.au/resources/victorian-landcare-facilitator-program/vlfp-review-2019/key-findings-recommendations-and-actions/</vt:lpwstr>
      </vt:variant>
      <vt:variant>
        <vt:lpwstr/>
      </vt:variant>
      <vt:variant>
        <vt:i4>3342368</vt:i4>
      </vt:variant>
      <vt:variant>
        <vt:i4>207</vt:i4>
      </vt:variant>
      <vt:variant>
        <vt:i4>0</vt:i4>
      </vt:variant>
      <vt:variant>
        <vt:i4>5</vt:i4>
      </vt:variant>
      <vt:variant>
        <vt:lpwstr>https://www.landcarevic.org.au/resources/victorian-landcare-facilitator-program/vlfp-review-2019/key-findings-recommendations-and-actions/</vt:lpwstr>
      </vt:variant>
      <vt:variant>
        <vt:lpwstr/>
      </vt:variant>
      <vt:variant>
        <vt:i4>8060986</vt:i4>
      </vt:variant>
      <vt:variant>
        <vt:i4>204</vt:i4>
      </vt:variant>
      <vt:variant>
        <vt:i4>0</vt:i4>
      </vt:variant>
      <vt:variant>
        <vt:i4>5</vt:i4>
      </vt:variant>
      <vt:variant>
        <vt:lpwstr>https://www.landcarevic.org.au/resources/victorian-landcare-facilitator-program/vlfp-review-2019/final-report/</vt:lpwstr>
      </vt:variant>
      <vt:variant>
        <vt:lpwstr/>
      </vt:variant>
      <vt:variant>
        <vt:i4>8060986</vt:i4>
      </vt:variant>
      <vt:variant>
        <vt:i4>201</vt:i4>
      </vt:variant>
      <vt:variant>
        <vt:i4>0</vt:i4>
      </vt:variant>
      <vt:variant>
        <vt:i4>5</vt:i4>
      </vt:variant>
      <vt:variant>
        <vt:lpwstr>https://www.landcarevic.org.au/resources/victorian-landcare-facilitator-program/vlfp-review-2019/final-report/</vt:lpwstr>
      </vt:variant>
      <vt:variant>
        <vt:lpwstr/>
      </vt:variant>
      <vt:variant>
        <vt:i4>8257593</vt:i4>
      </vt:variant>
      <vt:variant>
        <vt:i4>198</vt:i4>
      </vt:variant>
      <vt:variant>
        <vt:i4>0</vt:i4>
      </vt:variant>
      <vt:variant>
        <vt:i4>5</vt:i4>
      </vt:variant>
      <vt:variant>
        <vt:lpwstr>https://www.landcarevic.org.au/victorian-landcare-facilitator-program-2021</vt:lpwstr>
      </vt:variant>
      <vt:variant>
        <vt:lpwstr/>
      </vt:variant>
      <vt:variant>
        <vt:i4>1507382</vt:i4>
      </vt:variant>
      <vt:variant>
        <vt:i4>191</vt:i4>
      </vt:variant>
      <vt:variant>
        <vt:i4>0</vt:i4>
      </vt:variant>
      <vt:variant>
        <vt:i4>5</vt:i4>
      </vt:variant>
      <vt:variant>
        <vt:lpwstr/>
      </vt:variant>
      <vt:variant>
        <vt:lpwstr>_Toc62137263</vt:lpwstr>
      </vt:variant>
      <vt:variant>
        <vt:i4>1441846</vt:i4>
      </vt:variant>
      <vt:variant>
        <vt:i4>185</vt:i4>
      </vt:variant>
      <vt:variant>
        <vt:i4>0</vt:i4>
      </vt:variant>
      <vt:variant>
        <vt:i4>5</vt:i4>
      </vt:variant>
      <vt:variant>
        <vt:lpwstr/>
      </vt:variant>
      <vt:variant>
        <vt:lpwstr>_Toc62137262</vt:lpwstr>
      </vt:variant>
      <vt:variant>
        <vt:i4>1376310</vt:i4>
      </vt:variant>
      <vt:variant>
        <vt:i4>179</vt:i4>
      </vt:variant>
      <vt:variant>
        <vt:i4>0</vt:i4>
      </vt:variant>
      <vt:variant>
        <vt:i4>5</vt:i4>
      </vt:variant>
      <vt:variant>
        <vt:lpwstr/>
      </vt:variant>
      <vt:variant>
        <vt:lpwstr>_Toc62137261</vt:lpwstr>
      </vt:variant>
      <vt:variant>
        <vt:i4>1310774</vt:i4>
      </vt:variant>
      <vt:variant>
        <vt:i4>173</vt:i4>
      </vt:variant>
      <vt:variant>
        <vt:i4>0</vt:i4>
      </vt:variant>
      <vt:variant>
        <vt:i4>5</vt:i4>
      </vt:variant>
      <vt:variant>
        <vt:lpwstr/>
      </vt:variant>
      <vt:variant>
        <vt:lpwstr>_Toc62137260</vt:lpwstr>
      </vt:variant>
      <vt:variant>
        <vt:i4>1900597</vt:i4>
      </vt:variant>
      <vt:variant>
        <vt:i4>167</vt:i4>
      </vt:variant>
      <vt:variant>
        <vt:i4>0</vt:i4>
      </vt:variant>
      <vt:variant>
        <vt:i4>5</vt:i4>
      </vt:variant>
      <vt:variant>
        <vt:lpwstr/>
      </vt:variant>
      <vt:variant>
        <vt:lpwstr>_Toc62137259</vt:lpwstr>
      </vt:variant>
      <vt:variant>
        <vt:i4>1835061</vt:i4>
      </vt:variant>
      <vt:variant>
        <vt:i4>161</vt:i4>
      </vt:variant>
      <vt:variant>
        <vt:i4>0</vt:i4>
      </vt:variant>
      <vt:variant>
        <vt:i4>5</vt:i4>
      </vt:variant>
      <vt:variant>
        <vt:lpwstr/>
      </vt:variant>
      <vt:variant>
        <vt:lpwstr>_Toc62137258</vt:lpwstr>
      </vt:variant>
      <vt:variant>
        <vt:i4>1245237</vt:i4>
      </vt:variant>
      <vt:variant>
        <vt:i4>155</vt:i4>
      </vt:variant>
      <vt:variant>
        <vt:i4>0</vt:i4>
      </vt:variant>
      <vt:variant>
        <vt:i4>5</vt:i4>
      </vt:variant>
      <vt:variant>
        <vt:lpwstr/>
      </vt:variant>
      <vt:variant>
        <vt:lpwstr>_Toc62137257</vt:lpwstr>
      </vt:variant>
      <vt:variant>
        <vt:i4>1179701</vt:i4>
      </vt:variant>
      <vt:variant>
        <vt:i4>149</vt:i4>
      </vt:variant>
      <vt:variant>
        <vt:i4>0</vt:i4>
      </vt:variant>
      <vt:variant>
        <vt:i4>5</vt:i4>
      </vt:variant>
      <vt:variant>
        <vt:lpwstr/>
      </vt:variant>
      <vt:variant>
        <vt:lpwstr>_Toc62137256</vt:lpwstr>
      </vt:variant>
      <vt:variant>
        <vt:i4>1114165</vt:i4>
      </vt:variant>
      <vt:variant>
        <vt:i4>143</vt:i4>
      </vt:variant>
      <vt:variant>
        <vt:i4>0</vt:i4>
      </vt:variant>
      <vt:variant>
        <vt:i4>5</vt:i4>
      </vt:variant>
      <vt:variant>
        <vt:lpwstr/>
      </vt:variant>
      <vt:variant>
        <vt:lpwstr>_Toc62137255</vt:lpwstr>
      </vt:variant>
      <vt:variant>
        <vt:i4>1048629</vt:i4>
      </vt:variant>
      <vt:variant>
        <vt:i4>137</vt:i4>
      </vt:variant>
      <vt:variant>
        <vt:i4>0</vt:i4>
      </vt:variant>
      <vt:variant>
        <vt:i4>5</vt:i4>
      </vt:variant>
      <vt:variant>
        <vt:lpwstr/>
      </vt:variant>
      <vt:variant>
        <vt:lpwstr>_Toc62137254</vt:lpwstr>
      </vt:variant>
      <vt:variant>
        <vt:i4>1507381</vt:i4>
      </vt:variant>
      <vt:variant>
        <vt:i4>131</vt:i4>
      </vt:variant>
      <vt:variant>
        <vt:i4>0</vt:i4>
      </vt:variant>
      <vt:variant>
        <vt:i4>5</vt:i4>
      </vt:variant>
      <vt:variant>
        <vt:lpwstr/>
      </vt:variant>
      <vt:variant>
        <vt:lpwstr>_Toc62137253</vt:lpwstr>
      </vt:variant>
      <vt:variant>
        <vt:i4>1441845</vt:i4>
      </vt:variant>
      <vt:variant>
        <vt:i4>125</vt:i4>
      </vt:variant>
      <vt:variant>
        <vt:i4>0</vt:i4>
      </vt:variant>
      <vt:variant>
        <vt:i4>5</vt:i4>
      </vt:variant>
      <vt:variant>
        <vt:lpwstr/>
      </vt:variant>
      <vt:variant>
        <vt:lpwstr>_Toc62137252</vt:lpwstr>
      </vt:variant>
      <vt:variant>
        <vt:i4>1376309</vt:i4>
      </vt:variant>
      <vt:variant>
        <vt:i4>119</vt:i4>
      </vt:variant>
      <vt:variant>
        <vt:i4>0</vt:i4>
      </vt:variant>
      <vt:variant>
        <vt:i4>5</vt:i4>
      </vt:variant>
      <vt:variant>
        <vt:lpwstr/>
      </vt:variant>
      <vt:variant>
        <vt:lpwstr>_Toc62137251</vt:lpwstr>
      </vt:variant>
      <vt:variant>
        <vt:i4>1310773</vt:i4>
      </vt:variant>
      <vt:variant>
        <vt:i4>113</vt:i4>
      </vt:variant>
      <vt:variant>
        <vt:i4>0</vt:i4>
      </vt:variant>
      <vt:variant>
        <vt:i4>5</vt:i4>
      </vt:variant>
      <vt:variant>
        <vt:lpwstr/>
      </vt:variant>
      <vt:variant>
        <vt:lpwstr>_Toc62137250</vt:lpwstr>
      </vt:variant>
      <vt:variant>
        <vt:i4>1900596</vt:i4>
      </vt:variant>
      <vt:variant>
        <vt:i4>107</vt:i4>
      </vt:variant>
      <vt:variant>
        <vt:i4>0</vt:i4>
      </vt:variant>
      <vt:variant>
        <vt:i4>5</vt:i4>
      </vt:variant>
      <vt:variant>
        <vt:lpwstr/>
      </vt:variant>
      <vt:variant>
        <vt:lpwstr>_Toc62137249</vt:lpwstr>
      </vt:variant>
      <vt:variant>
        <vt:i4>1835060</vt:i4>
      </vt:variant>
      <vt:variant>
        <vt:i4>101</vt:i4>
      </vt:variant>
      <vt:variant>
        <vt:i4>0</vt:i4>
      </vt:variant>
      <vt:variant>
        <vt:i4>5</vt:i4>
      </vt:variant>
      <vt:variant>
        <vt:lpwstr/>
      </vt:variant>
      <vt:variant>
        <vt:lpwstr>_Toc62137248</vt:lpwstr>
      </vt:variant>
      <vt:variant>
        <vt:i4>1245236</vt:i4>
      </vt:variant>
      <vt:variant>
        <vt:i4>95</vt:i4>
      </vt:variant>
      <vt:variant>
        <vt:i4>0</vt:i4>
      </vt:variant>
      <vt:variant>
        <vt:i4>5</vt:i4>
      </vt:variant>
      <vt:variant>
        <vt:lpwstr/>
      </vt:variant>
      <vt:variant>
        <vt:lpwstr>_Toc62137247</vt:lpwstr>
      </vt:variant>
      <vt:variant>
        <vt:i4>1179700</vt:i4>
      </vt:variant>
      <vt:variant>
        <vt:i4>89</vt:i4>
      </vt:variant>
      <vt:variant>
        <vt:i4>0</vt:i4>
      </vt:variant>
      <vt:variant>
        <vt:i4>5</vt:i4>
      </vt:variant>
      <vt:variant>
        <vt:lpwstr/>
      </vt:variant>
      <vt:variant>
        <vt:lpwstr>_Toc62137246</vt:lpwstr>
      </vt:variant>
      <vt:variant>
        <vt:i4>1114164</vt:i4>
      </vt:variant>
      <vt:variant>
        <vt:i4>83</vt:i4>
      </vt:variant>
      <vt:variant>
        <vt:i4>0</vt:i4>
      </vt:variant>
      <vt:variant>
        <vt:i4>5</vt:i4>
      </vt:variant>
      <vt:variant>
        <vt:lpwstr/>
      </vt:variant>
      <vt:variant>
        <vt:lpwstr>_Toc62137245</vt:lpwstr>
      </vt:variant>
      <vt:variant>
        <vt:i4>1048628</vt:i4>
      </vt:variant>
      <vt:variant>
        <vt:i4>77</vt:i4>
      </vt:variant>
      <vt:variant>
        <vt:i4>0</vt:i4>
      </vt:variant>
      <vt:variant>
        <vt:i4>5</vt:i4>
      </vt:variant>
      <vt:variant>
        <vt:lpwstr/>
      </vt:variant>
      <vt:variant>
        <vt:lpwstr>_Toc62137244</vt:lpwstr>
      </vt:variant>
      <vt:variant>
        <vt:i4>1507380</vt:i4>
      </vt:variant>
      <vt:variant>
        <vt:i4>71</vt:i4>
      </vt:variant>
      <vt:variant>
        <vt:i4>0</vt:i4>
      </vt:variant>
      <vt:variant>
        <vt:i4>5</vt:i4>
      </vt:variant>
      <vt:variant>
        <vt:lpwstr/>
      </vt:variant>
      <vt:variant>
        <vt:lpwstr>_Toc62137243</vt:lpwstr>
      </vt:variant>
      <vt:variant>
        <vt:i4>1441844</vt:i4>
      </vt:variant>
      <vt:variant>
        <vt:i4>65</vt:i4>
      </vt:variant>
      <vt:variant>
        <vt:i4>0</vt:i4>
      </vt:variant>
      <vt:variant>
        <vt:i4>5</vt:i4>
      </vt:variant>
      <vt:variant>
        <vt:lpwstr/>
      </vt:variant>
      <vt:variant>
        <vt:lpwstr>_Toc62137242</vt:lpwstr>
      </vt:variant>
      <vt:variant>
        <vt:i4>1376308</vt:i4>
      </vt:variant>
      <vt:variant>
        <vt:i4>59</vt:i4>
      </vt:variant>
      <vt:variant>
        <vt:i4>0</vt:i4>
      </vt:variant>
      <vt:variant>
        <vt:i4>5</vt:i4>
      </vt:variant>
      <vt:variant>
        <vt:lpwstr/>
      </vt:variant>
      <vt:variant>
        <vt:lpwstr>_Toc62137241</vt:lpwstr>
      </vt:variant>
      <vt:variant>
        <vt:i4>1310772</vt:i4>
      </vt:variant>
      <vt:variant>
        <vt:i4>53</vt:i4>
      </vt:variant>
      <vt:variant>
        <vt:i4>0</vt:i4>
      </vt:variant>
      <vt:variant>
        <vt:i4>5</vt:i4>
      </vt:variant>
      <vt:variant>
        <vt:lpwstr/>
      </vt:variant>
      <vt:variant>
        <vt:lpwstr>_Toc62137240</vt:lpwstr>
      </vt:variant>
      <vt:variant>
        <vt:i4>1900595</vt:i4>
      </vt:variant>
      <vt:variant>
        <vt:i4>47</vt:i4>
      </vt:variant>
      <vt:variant>
        <vt:i4>0</vt:i4>
      </vt:variant>
      <vt:variant>
        <vt:i4>5</vt:i4>
      </vt:variant>
      <vt:variant>
        <vt:lpwstr/>
      </vt:variant>
      <vt:variant>
        <vt:lpwstr>_Toc62137239</vt:lpwstr>
      </vt:variant>
      <vt:variant>
        <vt:i4>1835059</vt:i4>
      </vt:variant>
      <vt:variant>
        <vt:i4>41</vt:i4>
      </vt:variant>
      <vt:variant>
        <vt:i4>0</vt:i4>
      </vt:variant>
      <vt:variant>
        <vt:i4>5</vt:i4>
      </vt:variant>
      <vt:variant>
        <vt:lpwstr/>
      </vt:variant>
      <vt:variant>
        <vt:lpwstr>_Toc62137238</vt:lpwstr>
      </vt:variant>
      <vt:variant>
        <vt:i4>1245235</vt:i4>
      </vt:variant>
      <vt:variant>
        <vt:i4>35</vt:i4>
      </vt:variant>
      <vt:variant>
        <vt:i4>0</vt:i4>
      </vt:variant>
      <vt:variant>
        <vt:i4>5</vt:i4>
      </vt:variant>
      <vt:variant>
        <vt:lpwstr/>
      </vt:variant>
      <vt:variant>
        <vt:lpwstr>_Toc62137237</vt:lpwstr>
      </vt:variant>
      <vt:variant>
        <vt:i4>1179699</vt:i4>
      </vt:variant>
      <vt:variant>
        <vt:i4>29</vt:i4>
      </vt:variant>
      <vt:variant>
        <vt:i4>0</vt:i4>
      </vt:variant>
      <vt:variant>
        <vt:i4>5</vt:i4>
      </vt:variant>
      <vt:variant>
        <vt:lpwstr/>
      </vt:variant>
      <vt:variant>
        <vt:lpwstr>_Toc62137236</vt:lpwstr>
      </vt:variant>
      <vt:variant>
        <vt:i4>1114163</vt:i4>
      </vt:variant>
      <vt:variant>
        <vt:i4>23</vt:i4>
      </vt:variant>
      <vt:variant>
        <vt:i4>0</vt:i4>
      </vt:variant>
      <vt:variant>
        <vt:i4>5</vt:i4>
      </vt:variant>
      <vt:variant>
        <vt:lpwstr/>
      </vt:variant>
      <vt:variant>
        <vt:lpwstr>_Toc62137235</vt:lpwstr>
      </vt:variant>
      <vt:variant>
        <vt:i4>1048627</vt:i4>
      </vt:variant>
      <vt:variant>
        <vt:i4>17</vt:i4>
      </vt:variant>
      <vt:variant>
        <vt:i4>0</vt:i4>
      </vt:variant>
      <vt:variant>
        <vt:i4>5</vt:i4>
      </vt:variant>
      <vt:variant>
        <vt:lpwstr/>
      </vt:variant>
      <vt:variant>
        <vt:lpwstr>_Toc62137234</vt:lpwstr>
      </vt:variant>
      <vt:variant>
        <vt:i4>1507379</vt:i4>
      </vt:variant>
      <vt:variant>
        <vt:i4>11</vt:i4>
      </vt:variant>
      <vt:variant>
        <vt:i4>0</vt:i4>
      </vt:variant>
      <vt:variant>
        <vt:i4>5</vt:i4>
      </vt:variant>
      <vt:variant>
        <vt:lpwstr/>
      </vt:variant>
      <vt:variant>
        <vt:lpwstr>_Toc62137233</vt:lpwstr>
      </vt:variant>
      <vt:variant>
        <vt:i4>1638431</vt:i4>
      </vt:variant>
      <vt:variant>
        <vt:i4>6</vt:i4>
      </vt:variant>
      <vt:variant>
        <vt:i4>0</vt:i4>
      </vt:variant>
      <vt:variant>
        <vt:i4>5</vt:i4>
      </vt:variant>
      <vt:variant>
        <vt:lpwstr>http://www.delwp.vic.gov.au/</vt:lpwstr>
      </vt:variant>
      <vt:variant>
        <vt:lpwstr/>
      </vt:variant>
      <vt:variant>
        <vt:i4>2490422</vt:i4>
      </vt:variant>
      <vt:variant>
        <vt:i4>3</vt:i4>
      </vt:variant>
      <vt:variant>
        <vt:i4>0</vt:i4>
      </vt:variant>
      <vt:variant>
        <vt:i4>5</vt:i4>
      </vt:variant>
      <vt:variant>
        <vt:lpwstr>http://www.relayservice.com.au/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2021–24 Victorian Landcare Facilitator Program Guidelines</dc:title>
  <dc:subject/>
  <dc:creator>Grants Systems and Support</dc:creator>
  <cp:keywords/>
  <dc:description/>
  <cp:lastModifiedBy>Erica L Darby (DELWP)</cp:lastModifiedBy>
  <cp:revision>4</cp:revision>
  <cp:lastPrinted>2021-02-01T22:15:00Z</cp:lastPrinted>
  <dcterms:created xsi:type="dcterms:W3CDTF">2021-02-01T22:07:00Z</dcterms:created>
  <dcterms:modified xsi:type="dcterms:W3CDTF">2021-02-01T22:52:00Z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ate">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Status">
    <vt:lpwstr/>
  </property>
  <property fmtid="{D5CDD505-2E9C-101B-9397-08002B2CF9AE}" pid="9" name="xCR">
    <vt:lpwstr>Heading</vt:lpwstr>
  </property>
  <property fmtid="{D5CDD505-2E9C-101B-9397-08002B2CF9AE}" pid="10" name="xHeadingsNumbered">
    <vt:lpwstr>0</vt:lpwstr>
  </property>
  <property fmtid="{D5CDD505-2E9C-101B-9397-08002B2CF9AE}" pid="11" name="xDoctype">
    <vt:lpwstr/>
  </property>
  <property fmtid="{D5CDD505-2E9C-101B-9397-08002B2CF9AE}" pid="12" name="xTOCH4">
    <vt:lpwstr>N</vt:lpwstr>
  </property>
  <property fmtid="{D5CDD505-2E9C-101B-9397-08002B2CF9AE}" pid="13" name="xAppendixName">
    <vt:lpwstr>Appendix</vt:lpwstr>
  </property>
  <property fmtid="{D5CDD505-2E9C-101B-9397-08002B2CF9AE}" pid="14" name="ContentTypeId">
    <vt:lpwstr>0x0101009148F5A04DDD49CBA7127AADA5FB792B00AADE34325A8B49CDA8BB4DB53328F21400B19CA9F3D7D34246AF2980A4B7BF4DB5</vt:lpwstr>
  </property>
  <property fmtid="{D5CDD505-2E9C-101B-9397-08002B2CF9AE}" pid="15" name="Section">
    <vt:lpwstr/>
  </property>
  <property fmtid="{D5CDD505-2E9C-101B-9397-08002B2CF9AE}" pid="16" name="TaxKeyword">
    <vt:lpwstr/>
  </property>
  <property fmtid="{D5CDD505-2E9C-101B-9397-08002B2CF9AE}" pid="17" name="Sub-Section">
    <vt:lpwstr/>
  </property>
  <property fmtid="{D5CDD505-2E9C-101B-9397-08002B2CF9AE}" pid="18" name="Agency">
    <vt:lpwstr>1;#Department of Environment, Land, Water and Planning|607a3f87-1228-4cd9-82a5-076aa8776274</vt:lpwstr>
  </property>
  <property fmtid="{D5CDD505-2E9C-101B-9397-08002B2CF9AE}" pid="19" name="Branch">
    <vt:lpwstr>6;#Environment and Community Programs|03c3c717-dc57-4aa9-8ab6-c95a7066b763</vt:lpwstr>
  </property>
  <property fmtid="{D5CDD505-2E9C-101B-9397-08002B2CF9AE}" pid="20" name="Reference Type">
    <vt:lpwstr/>
  </property>
  <property fmtid="{D5CDD505-2E9C-101B-9397-08002B2CF9AE}" pid="21" name="Division">
    <vt:lpwstr>5;#Biodiversity|a369ff78-9705-4b66-a29c-499bde0c7988</vt:lpwstr>
  </property>
  <property fmtid="{D5CDD505-2E9C-101B-9397-08002B2CF9AE}" pid="22" name="Location Type">
    <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o2e611f6ba3e4c8f9a895dfb7980639e">
    <vt:lpwstr/>
  </property>
  <property fmtid="{D5CDD505-2E9C-101B-9397-08002B2CF9AE}" pid="27" name="ld508a88e6264ce89693af80a72862cb">
    <vt:lpwstr/>
  </property>
  <property fmtid="{D5CDD505-2E9C-101B-9397-08002B2CF9AE}" pid="28" name="AdaRegion">
    <vt:lpwstr/>
  </property>
  <property fmtid="{D5CDD505-2E9C-101B-9397-08002B2CF9AE}" pid="29" name="AdaAskAdaKeyword">
    <vt:lpwstr>215;#Grants management|2e375a08-926c-4d22-9106-da05d66f04fd;#216;#GEMS grants management system training|ea93c8d3-f70c-40fd-aeed-4e1c407e5e0f</vt:lpwstr>
  </property>
  <property fmtid="{D5CDD505-2E9C-101B-9397-08002B2CF9AE}" pid="30" name="AdaOwningGroup">
    <vt:lpwstr>268;#Finance|c89d2cff-43af-4548-a6f3-a9e3279301cf</vt:lpwstr>
  </property>
  <property fmtid="{D5CDD505-2E9C-101B-9397-08002B2CF9AE}" pid="31" name="MSIP_Label_4257e2ab-f512-40e2-9c9a-c64247360765_Enabled">
    <vt:lpwstr>true</vt:lpwstr>
  </property>
  <property fmtid="{D5CDD505-2E9C-101B-9397-08002B2CF9AE}" pid="32" name="MSIP_Label_4257e2ab-f512-40e2-9c9a-c64247360765_SetDate">
    <vt:lpwstr>2020-07-02T06:10:42Z</vt:lpwstr>
  </property>
  <property fmtid="{D5CDD505-2E9C-101B-9397-08002B2CF9AE}" pid="33" name="MSIP_Label_4257e2ab-f512-40e2-9c9a-c64247360765_Method">
    <vt:lpwstr>Privileged</vt:lpwstr>
  </property>
  <property fmtid="{D5CDD505-2E9C-101B-9397-08002B2CF9AE}" pid="34" name="MSIP_Label_4257e2ab-f512-40e2-9c9a-c64247360765_Name">
    <vt:lpwstr>OFFICIAL</vt:lpwstr>
  </property>
  <property fmtid="{D5CDD505-2E9C-101B-9397-08002B2CF9AE}" pid="35" name="MSIP_Label_4257e2ab-f512-40e2-9c9a-c64247360765_SiteId">
    <vt:lpwstr>e8bdd6f7-fc18-4e48-a554-7f547927223b</vt:lpwstr>
  </property>
  <property fmtid="{D5CDD505-2E9C-101B-9397-08002B2CF9AE}" pid="36" name="MSIP_Label_4257e2ab-f512-40e2-9c9a-c64247360765_ActionId">
    <vt:lpwstr>443964fd-5120-4de1-b71b-ff1a89d699e6</vt:lpwstr>
  </property>
  <property fmtid="{D5CDD505-2E9C-101B-9397-08002B2CF9AE}" pid="37" name="MSIP_Label_4257e2ab-f512-40e2-9c9a-c64247360765_ContentBits">
    <vt:lpwstr>2</vt:lpwstr>
  </property>
  <property fmtid="{D5CDD505-2E9C-101B-9397-08002B2CF9AE}" pid="38" name="o85941e134754762b9719660a258a6e6">
    <vt:lpwstr/>
  </property>
  <property fmtid="{D5CDD505-2E9C-101B-9397-08002B2CF9AE}" pid="39" name="Copyright_x0020_Licence_x0020_Name">
    <vt:lpwstr/>
  </property>
  <property fmtid="{D5CDD505-2E9C-101B-9397-08002B2CF9AE}" pid="40" name="df723ab3fe1c4eb7a0b151674e7ac40d">
    <vt:lpwstr/>
  </property>
  <property fmtid="{D5CDD505-2E9C-101B-9397-08002B2CF9AE}" pid="41" name="Copyright_x0020_License_x0020_Type">
    <vt:lpwstr/>
  </property>
  <property fmtid="{D5CDD505-2E9C-101B-9397-08002B2CF9AE}" pid="42" name="Copyright Licence Name">
    <vt:lpwstr/>
  </property>
  <property fmtid="{D5CDD505-2E9C-101B-9397-08002B2CF9AE}" pid="43" name="Copyright License Type">
    <vt:lpwstr/>
  </property>
  <property fmtid="{D5CDD505-2E9C-101B-9397-08002B2CF9AE}" pid="44" name="xTitle">
    <vt:lpwstr>2021-24 Victorian Landcare Facilitator Program_x000d_
Guidelines</vt:lpwstr>
  </property>
  <property fmtid="{D5CDD505-2E9C-101B-9397-08002B2CF9AE}" pid="45" name="xSubtitle">
    <vt:lpwstr>Applications Close 5PM XXX</vt:lpwstr>
  </property>
  <property fmtid="{D5CDD505-2E9C-101B-9397-08002B2CF9AE}" pid="46" name="xFooterTitle">
    <vt:lpwstr>2021-24 Victorian Landcare Facilitator Program_x000d_
Guidelines</vt:lpwstr>
  </property>
  <property fmtid="{D5CDD505-2E9C-101B-9397-08002B2CF9AE}" pid="47" name="xFooterSubtitle">
    <vt:lpwstr>Applications Close 5PM XXX</vt:lpwstr>
  </property>
  <property fmtid="{D5CDD505-2E9C-101B-9397-08002B2CF9AE}" pid="48" name="_dlc_DocIdItemGuid">
    <vt:lpwstr>f451e48b-7a75-438f-8895-69a6b3913a62</vt:lpwstr>
  </property>
  <property fmtid="{D5CDD505-2E9C-101B-9397-08002B2CF9AE}" pid="49" name="Order">
    <vt:r8>183800</vt:r8>
  </property>
  <property fmtid="{D5CDD505-2E9C-101B-9397-08002B2CF9AE}" pid="50" name="pd01c257034b4e86b1f58279a3bd54c6">
    <vt:lpwstr>Unclassified|7fa379f4-4aba-4692-ab80-7d39d3a23cf4</vt:lpwstr>
  </property>
  <property fmtid="{D5CDD505-2E9C-101B-9397-08002B2CF9AE}" pid="51" name="a25c4e3633654d669cbaa09ae6b70789">
    <vt:lpwstr/>
  </property>
  <property fmtid="{D5CDD505-2E9C-101B-9397-08002B2CF9AE}" pid="52" name="ece32f50ba964e1fbf627a9d83fe6c01">
    <vt:lpwstr>Department of Environment, Land, Water and Planning|607a3f87-1228-4cd9-82a5-076aa8776274</vt:lpwstr>
  </property>
  <property fmtid="{D5CDD505-2E9C-101B-9397-08002B2CF9AE}" pid="53" name="RoutingRuleDescription">
    <vt:lpwstr>Guidelines for the 2021-24 Victorian Landcare Facilitator Program</vt:lpwstr>
  </property>
  <property fmtid="{D5CDD505-2E9C-101B-9397-08002B2CF9AE}" pid="54" name="k1bd994a94c2413797db3bab8f123f6f">
    <vt:lpwstr/>
  </property>
  <property fmtid="{D5CDD505-2E9C-101B-9397-08002B2CF9AE}" pid="55" name="mfe9accc5a0b4653a7b513b67ffd122d">
    <vt:lpwstr>Environment and Community Programs|03c3c717-dc57-4aa9-8ab6-c95a7066b763</vt:lpwstr>
  </property>
  <property fmtid="{D5CDD505-2E9C-101B-9397-08002B2CF9AE}" pid="56" name="People in Image">
    <vt:lpwstr/>
  </property>
  <property fmtid="{D5CDD505-2E9C-101B-9397-08002B2CF9AE}" pid="57" name="n771d69a070c4babbf278c67c8a2b859">
    <vt:lpwstr>Biodiversity|a369ff78-9705-4b66-a29c-499bde0c7988</vt:lpwstr>
  </property>
  <property fmtid="{D5CDD505-2E9C-101B-9397-08002B2CF9AE}" pid="58" name="fb3179c379644f499d7166d0c985669b">
    <vt:lpwstr>FOUO|955eb6fc-b35a-4808-8aa5-31e514fa3f26</vt:lpwstr>
  </property>
  <property fmtid="{D5CDD505-2E9C-101B-9397-08002B2CF9AE}" pid="59" name="Language">
    <vt:lpwstr>English</vt:lpwstr>
  </property>
  <property fmtid="{D5CDD505-2E9C-101B-9397-08002B2CF9AE}" pid="60" name="URL">
    <vt:lpwstr>, </vt:lpwstr>
  </property>
  <property fmtid="{D5CDD505-2E9C-101B-9397-08002B2CF9AE}" pid="61" name="TaxCatchAll">
    <vt:lpwstr>15;#Environment and Climate Change|b90772f5-2afa-408f-b8b8-93ad6baba774;#6;#Environment and Community Programs|03c3c717-dc57-4aa9-8ab6-c95a7066b763;#5;#Biodiversity|a369ff78-9705-4b66-a29c-499bde0c7988;#3;#Unclassified|7fa379f4-4aba-4692-ab80-7d39d3a23cf4</vt:lpwstr>
  </property>
  <property fmtid="{D5CDD505-2E9C-101B-9397-08002B2CF9AE}" pid="62" name="ic50d0a05a8e4d9791dac67f8a1e716c">
    <vt:lpwstr>Environment and Climate Change|b90772f5-2afa-408f-b8b8-93ad6baba774</vt:lpwstr>
  </property>
  <property fmtid="{D5CDD505-2E9C-101B-9397-08002B2CF9AE}" pid="63" name="SharedWithUsers">
    <vt:lpwstr>34;#Julie Edwards (DELWP);#33;#John D Robinson (DELWP);#678;#Lou x Miller (DELWP);#496;#Vera D Lubczenko (DELWP);#55;#Yvonne D Ryczkowski (DELWP);#824;#Erica L Darby (DELWP);#31;#Jane E McQueenie (DELWP);#989;#Natasha McLean (DELWP)</vt:lpwstr>
  </property>
</Properties>
</file>