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A5D" w:rsidRDefault="00F37340" w:rsidP="002C296E">
      <w:pPr>
        <w:pStyle w:val="BodyText"/>
      </w:pPr>
      <w:r>
        <w:rPr>
          <w:noProof/>
        </w:rPr>
        <w:pict>
          <v:shape id="OverlayLeft" o:spid="_x0000_s1279" style="position:absolute;margin-left:28.6pt;margin-top:185.35pt;width:250.6pt;height:374.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w:r>
      <w:r>
        <w:rPr>
          <w:noProof/>
        </w:rPr>
        <w:pict>
          <v:shape id="OverlayRight" o:spid="_x0000_s1278" style="position:absolute;margin-left:278.9pt;margin-top:185.35pt;width:4in;height:374.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" path="m3536,l,7483r5762,l5762,,3536,xe" fillcolor="#cddc29" stroked="f">
            <v:fill opacity="19532f"/>
            <v:path arrowok="t" o:connecttype="custom" o:connectlocs="2244581,0;0,4755600;3657600,4755600;3657600,0;2244581,0" o:connectangles="0,0,0,0,0"/>
            <w10:wrap anchorx="page" anchory="page"/>
            <w10:anchorlock/>
          </v:shape>
        </w:pict>
      </w:r>
      <w:r>
        <w:rPr>
          <w:noProof/>
        </w:rPr>
        <w:pict>
          <v:shape id="TriangleBottom" o:spid="_x0000_s1277" style="position:absolute;margin-left:278.9pt;margin-top:559.55pt;width:148.8pt;height:157.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" path="m1745,3697l,,3496,,1745,3697xe" fillcolor="#e9eeae" stroked="f">
            <v:path arrowok="t" o:connecttype="custom" o:connectlocs="943378,1994400;0,0;1890000,0;943378,1994400" o:connectangles="0,0,0,0"/>
            <w10:wrap anchorx="page" anchory="page"/>
            <w10:anchorlock/>
          </v:shape>
        </w:pict>
      </w:r>
      <w:r>
        <w:rPr>
          <w:noProof/>
        </w:rPr>
        <w:pict>
          <v:shape id="TriangleTop" o:spid="_x0000_s1276" style="position:absolute;margin-left:28.3pt;margin-top:28.3pt;width:148.8pt;height:157.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" path="m1745,3697l,,3496,,1745,3697xe" fillcolor="#cddc29" stroked="f">
            <v:path arrowok="t" o:connecttype="custom" o:connectlocs="943378,1994400;0,0;1890000,0;943378,1994400" o:connectangles="0,0,0,0"/>
            <w10:wrap anchorx="page" anchory="page"/>
            <w10:anchorlock/>
          </v:shape>
        </w:pict>
      </w:r>
      <w:r>
        <w:rPr>
          <w:noProof/>
        </w:rPr>
        <w:pict>
          <v:shapetype id="_x0000_t202" coordsize="21600,21600" o:spt="202" path="m,l,21600r21600,l21600,xe">
            <v:stroke joinstyle="miter"/>
            <v:path gradientshapeok="t" o:connecttype="rect"/>
          </v:shapetype>
          <v:shape id="CoverStatus" o:spid="_x0000_s1275" type="#_x0000_t202" alt="Title: Watermark Document Status" style="position:absolute;margin-left:0;margin-top:674.6pt;width:437.4pt;height:29.2pt;z-index:-251773952;visibility:visible;mso-position-horizontal:lef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" filled="f" stroked="f" strokeweight=".5pt">
            <v:textbox inset="20mm,0,1mm,0">
              <w:txbxContent>
                <w:p w:rsidR="00C84287" w:rsidRPr="00271B90" w:rsidRDefault="00C84287" w:rsidP="00A653F3">
                  <w:pPr>
                    <w:pStyle w:val="xCoverStatus"/>
                  </w:pPr>
                  <w:r>
                    <w:fldChar w:fldCharType="begin"/>
                  </w:r>
                  <w:r>
                    <w:instrText xml:space="preserve"> DOCPROPERTY  xStatus  \* MERGEFORMAT </w:instrText>
                  </w:r>
                  <w:r>
                    <w:fldChar w:fldCharType="end"/>
                  </w:r>
                </w:p>
              </w:txbxContent>
            </v:textbox>
            <w10:wrap anchorx="page" anchory="page"/>
            <w10:anchorlock/>
          </v:shape>
        </w:pict>
      </w:r>
      <w:r>
        <w:rPr>
          <w:noProof/>
        </w:rPr>
        <w:pict>
          <v:rect id="PicSingle" o:spid="_x0000_s1274" alt="Title: Cover Image - Description: Cover Image" style="position:absolute;margin-left:28.35pt;margin-top:185.35pt;width:538.6pt;height:374.15pt;z-index:251677696;visibility:visible;mso-position-horizontal-relative:page;mso-position-vertical-relative:pag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" stroked="f" strokeweight="2pt">
            <v:fill r:id="rId7" o:title="Cover Image" recolor="t" rotate="t" type="frame"/>
            <v:textbox>
              <w:txbxContent>
                <w:p w:rsidR="00C84287" w:rsidRDefault="00C84287" w:rsidP="00AB0B75">
                  <w:pPr>
                    <w:jc w:val="center"/>
                  </w:pPr>
                </w:p>
              </w:txbxContent>
            </v:textbox>
            <w10:wrap anchorx="page" anchory="page"/>
            <w10:anchorlock/>
          </v:rect>
        </w:pict>
      </w:r>
      <w:r>
        <w:rPr>
          <w:noProof/>
        </w:rPr>
        <w:pict>
          <v:rect id="CoverRectangle" o:spid="_x0000_s1273" style="position:absolute;margin-left:28.35pt;margin-top:28.35pt;width:538.6pt;height:688.55pt;z-index:-25165004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" fillcolor="#00b2a9" stroked="f" strokeweight="2pt">
            <w10:wrap anchorx="page" anchory="page"/>
            <w10:anchorlock/>
          </v:rect>
        </w:pict>
      </w:r>
    </w:p>
    <w:p w:rsidR="00D73B6C" w:rsidRDefault="00D73B6C"/>
    <w:tbl>
      <w:tblPr>
        <w:tblpPr w:leftFromText="181" w:rightFromText="181" w:vertAnchor="page" w:horzAnchor="margin" w:tblpXSpec="right" w:tblpY="681"/>
        <w:tblOverlap w:val="never"/>
        <w:tblW w:w="7370" w:type="dxa"/>
        <w:tblLayout w:type="fixed"/>
        <w:tblCellMar>
          <w:left w:w="0" w:type="dxa"/>
          <w:right w:w="0" w:type="dxa"/>
        </w:tblCellMar>
        <w:tblLook w:val="0600" w:firstRow="0" w:lastRow="0" w:firstColumn="0" w:lastColumn="0" w:noHBand="1" w:noVBand="1"/>
      </w:tblPr>
      <w:tblGrid>
        <w:gridCol w:w="7370"/>
      </w:tblGrid>
      <w:tr w:rsidR="00D73B6C" w:rsidRPr="00E92951" w:rsidTr="00E92951">
        <w:trPr>
          <w:trHeight w:hRule="exact" w:val="2948"/>
        </w:trPr>
        <w:tc>
          <w:tcPr>
            <w:tcW w:w="7370" w:type="dxa"/>
            <w:shd w:val="clear" w:color="auto" w:fill="auto"/>
            <w:vAlign w:val="center"/>
          </w:tcPr>
          <w:p w:rsidR="001E437D" w:rsidRPr="00E92951" w:rsidRDefault="001E437D" w:rsidP="00E92951">
            <w:pPr>
              <w:pStyle w:val="Title"/>
            </w:pPr>
            <w:r w:rsidRPr="00E92951">
              <w:t>Biodiversity 2037</w:t>
            </w:r>
            <w:r w:rsidRPr="00E92951">
              <w:br/>
              <w:t>Implementation Framework</w:t>
            </w:r>
          </w:p>
          <w:p w:rsidR="001E437D" w:rsidRPr="00E92951" w:rsidRDefault="001E437D" w:rsidP="00E92951">
            <w:pPr>
              <w:pStyle w:val="Subtitle"/>
            </w:pPr>
            <w:bookmarkStart w:id="0" w:name="myBookmark"/>
            <w:r w:rsidRPr="00E92951">
              <w:t>February 2018</w:t>
            </w:r>
            <w:bookmarkEnd w:id="0"/>
          </w:p>
          <w:p w:rsidR="00512DFB" w:rsidRPr="00E92951" w:rsidRDefault="00512DFB" w:rsidP="00E92951">
            <w:pPr>
              <w:pStyle w:val="Subtitle"/>
            </w:pPr>
          </w:p>
        </w:tc>
      </w:tr>
    </w:tbl>
    <w:p w:rsidR="00D73B6C" w:rsidRDefault="00D73B6C"/>
    <w:p w:rsidR="00D73B6C" w:rsidRPr="00D55628" w:rsidRDefault="00D73B6C"/>
    <w:p w:rsidR="00D73B6C" w:rsidRPr="00D55628" w:rsidRDefault="00D73B6C">
      <w:pPr>
        <w:sectPr w:rsidR="00D73B6C" w:rsidRPr="00D55628" w:rsidSect="005E59CF">
          <w:pgSz w:w="11907" w:h="16840" w:code="9"/>
          <w:pgMar w:top="2268" w:right="1134" w:bottom="1134" w:left="1134" w:header="284" w:footer="284" w:gutter="0"/>
          <w:cols w:space="708"/>
          <w:titlePg/>
          <w:docGrid w:linePitch="360"/>
        </w:sectPr>
      </w:pPr>
    </w:p>
    <w:p w:rsidR="003C4209" w:rsidRPr="006D0741" w:rsidRDefault="006D0741" w:rsidP="006D0741">
      <w:pPr>
        <w:rPr>
          <w:sz w:val="12"/>
          <w:szCs w:val="12"/>
        </w:rPr>
      </w:pPr>
      <w:r w:rsidRPr="006D0741">
        <w:rPr>
          <w:sz w:val="12"/>
          <w:szCs w:val="12"/>
        </w:rPr>
        <w:lastRenderedPageBreak/>
        <w:t xml:space="preserve">  </w:t>
      </w:r>
    </w:p>
    <w:p w:rsidR="004561E6" w:rsidRPr="00D55628" w:rsidRDefault="00AB780B" w:rsidP="006D0741">
      <w:pPr>
        <w:pStyle w:val="SmallHeading"/>
        <w:spacing w:before="0"/>
      </w:pPr>
      <w:r w:rsidRPr="00D55628">
        <w:t>Acknowledgements</w:t>
      </w:r>
    </w:p>
    <w:p w:rsidR="00AB780B" w:rsidRDefault="005F2243" w:rsidP="00810C40">
      <w:pPr>
        <w:pStyle w:val="SmallBodyText"/>
      </w:pPr>
      <w:r>
        <w:t>The Victorian Government proudly acknowledges Victoria’s Aboriginal community and their rich culture and pays respect to their Elders past and present.</w:t>
      </w:r>
    </w:p>
    <w:p w:rsidR="005F2243" w:rsidRDefault="005F2243" w:rsidP="00810C40">
      <w:pPr>
        <w:pStyle w:val="SmallBodyText"/>
      </w:pPr>
    </w:p>
    <w:p w:rsidR="005F2243" w:rsidRPr="00810C40" w:rsidRDefault="005F2243" w:rsidP="00810C40">
      <w:pPr>
        <w:pStyle w:val="SmallBodyText"/>
      </w:pPr>
      <w:r>
        <w:t>We acknowledge Aboriginal people as Australia’s first people’s and communities to Victorian life and how this enriches us. We embrace the spirit of reconciliation, working towards the equality of outcomes and ensuring an equal voice.</w:t>
      </w:r>
    </w:p>
    <w:p w:rsidR="00AB780B" w:rsidRDefault="00AB780B" w:rsidP="00446920">
      <w:pPr>
        <w:pStyle w:val="SmallHeading"/>
      </w:pPr>
      <w:r>
        <w:t>Author</w:t>
      </w:r>
    </w:p>
    <w:p w:rsidR="00BF162E" w:rsidRDefault="005F2243" w:rsidP="00446920">
      <w:pPr>
        <w:pStyle w:val="SmallBodyText"/>
      </w:pPr>
      <w:r>
        <w:t>Department of Environment, Land, Water and Planning</w:t>
      </w:r>
    </w:p>
    <w:p w:rsidR="00AB780B" w:rsidRDefault="00AB780B" w:rsidP="00446920">
      <w:pPr>
        <w:pStyle w:val="SmallHeading"/>
      </w:pPr>
      <w:r>
        <w:t>Photo credit</w:t>
      </w:r>
    </w:p>
    <w:p w:rsidR="00BF162E" w:rsidRDefault="005F2243" w:rsidP="00446920">
      <w:pPr>
        <w:pStyle w:val="SmallBodyText"/>
      </w:pPr>
      <w:r>
        <w:t>Broderick Street</w:t>
      </w:r>
    </w:p>
    <w:tbl>
      <w:tblPr>
        <w:tblpPr w:leftFromText="181" w:rightFromText="181" w:horzAnchor="margin" w:tblpYSpec="bottom"/>
        <w:tblOverlap w:val="never"/>
        <w:tblW w:w="5000" w:type="pct"/>
        <w:tblCellMar>
          <w:left w:w="0" w:type="dxa"/>
          <w:right w:w="57" w:type="dxa"/>
        </w:tblCellMar>
        <w:tblLook w:val="0600" w:firstRow="0" w:lastRow="0" w:firstColumn="0" w:lastColumn="0" w:noHBand="1" w:noVBand="1"/>
      </w:tblPr>
      <w:tblGrid>
        <w:gridCol w:w="9696"/>
      </w:tblGrid>
      <w:tr w:rsidR="00C30D8E" w:rsidRPr="00E92951" w:rsidTr="00E92951">
        <w:tc>
          <w:tcPr>
            <w:tcW w:w="5000" w:type="pct"/>
            <w:shd w:val="clear" w:color="auto" w:fill="auto"/>
            <w:vAlign w:val="bottom"/>
          </w:tcPr>
          <w:p w:rsidR="009E7150" w:rsidRPr="00E92951" w:rsidRDefault="009E7150" w:rsidP="00E92951">
            <w:pPr>
              <w:pStyle w:val="xDisclaimertext3"/>
            </w:pPr>
            <w:r w:rsidRPr="00E92951">
              <w:t>© The State of Victoria Department of Enviro</w:t>
            </w:r>
            <w:r w:rsidR="005F2243" w:rsidRPr="00E92951">
              <w:t>nment, Land, Water and Planning</w:t>
            </w:r>
            <w:r w:rsidRPr="00E92951">
              <w:t xml:space="preserve"> </w:t>
            </w:r>
            <w:r w:rsidR="004164EE" w:rsidRPr="00E92951">
              <w:t>2018</w:t>
            </w:r>
          </w:p>
          <w:p w:rsidR="009E7150" w:rsidRPr="00E92951" w:rsidRDefault="00F37340" w:rsidP="00E92951">
            <w:pPr>
              <w:pStyle w:val="xDisclaimertext3"/>
            </w:pPr>
            <w:bookmarkStart w:id="1" w:name="_CreativeCommonsMarker"/>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CLogo" o:spid="_x0000_s1272" type="#_x0000_t75" alt="Title: Logo" style="position:absolute;margin-left:0;margin-top:0;width:51.85pt;height:18.7pt;z-index:251671552;visibility:visib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">
                  <v:imagedata r:id="rId8" o:title=""/>
                  <w10:wrap type="square"/>
                  <w10:anchorlock/>
                </v:shape>
              </w:pict>
            </w:r>
            <w:r w:rsidR="009E7150" w:rsidRPr="00E92951">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9" w:history="1">
              <w:r w:rsidR="009E7150" w:rsidRPr="00E92951">
                <w:t>http://creativecommons.org/licenses/by/4.0/</w:t>
              </w:r>
            </w:hyperlink>
            <w:r w:rsidR="009E7150" w:rsidRPr="00E92951">
              <w:t xml:space="preserve"> </w:t>
            </w:r>
          </w:p>
          <w:p w:rsidR="009E7150" w:rsidRPr="00E92951" w:rsidRDefault="009E7150" w:rsidP="00E92951">
            <w:pPr>
              <w:pStyle w:val="xDisclaimerText"/>
            </w:pPr>
            <w:r w:rsidRPr="00E92951">
              <w:t xml:space="preserve">ISBN </w:t>
            </w:r>
            <w:r w:rsidR="005F2243" w:rsidRPr="00E92951">
              <w:t>978-1-76047-881-0</w:t>
            </w:r>
            <w:r w:rsidRPr="00E92951">
              <w:t xml:space="preserve"> (pdf</w:t>
            </w:r>
            <w:r w:rsidR="005F2243" w:rsidRPr="00E92951">
              <w:t>/online</w:t>
            </w:r>
            <w:r w:rsidRPr="00E92951">
              <w:t>)</w:t>
            </w:r>
          </w:p>
          <w:p w:rsidR="009E7150" w:rsidRPr="00E92951" w:rsidRDefault="009E7150" w:rsidP="00E92951">
            <w:pPr>
              <w:pStyle w:val="xDisclaimerHeading"/>
            </w:pPr>
            <w:r w:rsidRPr="00E92951">
              <w:t>Disclaimer</w:t>
            </w:r>
          </w:p>
          <w:p w:rsidR="009E7150" w:rsidRPr="00E92951" w:rsidRDefault="009E7150" w:rsidP="00E92951">
            <w:pPr>
              <w:pStyle w:val="xDisclaimerText"/>
            </w:pPr>
            <w:r w:rsidRPr="00E92951">
              <w:t xml:space="preserve">This publication may be of assistance to you but the State of Victoria and its employees do not guarantee that the publication is without flaw of any kind or is wholly appropriate for your </w:t>
            </w:r>
            <w:proofErr w:type="gramStart"/>
            <w:r w:rsidRPr="00E92951">
              <w:t>particular purposes</w:t>
            </w:r>
            <w:proofErr w:type="gramEnd"/>
            <w:r w:rsidRPr="00E92951">
              <w:t xml:space="preserve"> and therefore disclaims all liability for any error, loss or other consequence which may arise from you relying on any information in this publication.</w:t>
            </w:r>
          </w:p>
          <w:p w:rsidR="009E7150" w:rsidRPr="00E92951" w:rsidRDefault="009E7150" w:rsidP="00E92951">
            <w:pPr>
              <w:pStyle w:val="xAccessibilityHeading"/>
            </w:pPr>
            <w:r w:rsidRPr="00E92951">
              <w:t>Accessibility</w:t>
            </w:r>
          </w:p>
          <w:p w:rsidR="004D2591" w:rsidRPr="00E92951" w:rsidRDefault="009E7150" w:rsidP="00E92951">
            <w:pPr>
              <w:pStyle w:val="xAccessibilityText"/>
            </w:pPr>
            <w:r w:rsidRPr="00E92951">
              <w:t>If you would like to receive this publication in an alternative format, please telephone the DELWP Customer Service Centre on 136186, email </w:t>
            </w:r>
            <w:hyperlink r:id="rId10" w:history="1">
              <w:r w:rsidRPr="00E92951">
                <w:t>customer.service@delwp.vic.gov.au</w:t>
              </w:r>
            </w:hyperlink>
            <w:r w:rsidR="005F2243" w:rsidRPr="00E92951">
              <w:t>,</w:t>
            </w:r>
            <w:r w:rsidRPr="00E92951">
              <w:t xml:space="preserve"> or via the National Relay Service on 133 677 </w:t>
            </w:r>
            <w:hyperlink r:id="rId11" w:history="1">
              <w:r w:rsidRPr="00E92951">
                <w:t>www.relayservice.com.au</w:t>
              </w:r>
            </w:hyperlink>
            <w:r w:rsidRPr="00E92951">
              <w:t xml:space="preserve">. This document is also available on the internet at </w:t>
            </w:r>
            <w:hyperlink r:id="rId12" w:history="1">
              <w:r w:rsidRPr="00E92951">
                <w:t>www.delwp.vic.gov.au</w:t>
              </w:r>
            </w:hyperlink>
            <w:r w:rsidRPr="00E92951">
              <w:t>.</w:t>
            </w:r>
            <w:r w:rsidR="00DE2ECD" w:rsidRPr="00E92951">
              <w:t xml:space="preserve"> </w:t>
            </w:r>
          </w:p>
        </w:tc>
      </w:tr>
    </w:tbl>
    <w:p w:rsidR="004561E6" w:rsidRDefault="004561E6">
      <w:pPr>
        <w:sectPr w:rsidR="004561E6" w:rsidSect="005E59CF">
          <w:headerReference w:type="even" r:id="rId13"/>
          <w:footerReference w:type="even" r:id="rId14"/>
          <w:headerReference w:type="first" r:id="rId15"/>
          <w:footerReference w:type="first" r:id="rId16"/>
          <w:pgSz w:w="11907" w:h="16840" w:code="9"/>
          <w:pgMar w:top="2268" w:right="1134" w:bottom="1134" w:left="1134" w:header="284" w:footer="284" w:gutter="0"/>
          <w:cols w:space="708"/>
          <w:titlePg/>
          <w:docGrid w:linePitch="360"/>
        </w:sectPr>
      </w:pPr>
    </w:p>
    <w:p w:rsidR="00093A5C" w:rsidRPr="00AC4E39" w:rsidRDefault="00093A5C" w:rsidP="00093A5C">
      <w:pPr>
        <w:pStyle w:val="Heading1TopofPage"/>
        <w:framePr w:w="11906" w:hSpace="11339" w:wrap="around" w:x="37" w:y="1"/>
        <w:spacing w:after="440"/>
      </w:pPr>
      <w:bookmarkStart w:id="2" w:name="_Toc505846440"/>
      <w:r w:rsidRPr="00AC4E39">
        <w:lastRenderedPageBreak/>
        <w:t>Biodiversity 2037 Implementation Framework</w:t>
      </w:r>
      <w:bookmarkEnd w:id="2"/>
    </w:p>
    <w:p w:rsidR="003636EA" w:rsidRDefault="003636EA" w:rsidP="00756F57">
      <w:pPr>
        <w:pStyle w:val="BodyText"/>
      </w:pPr>
    </w:p>
    <w:p w:rsidR="004164EE" w:rsidRPr="00AC4E39" w:rsidRDefault="004164EE" w:rsidP="004164EE">
      <w:pPr>
        <w:pStyle w:val="Heading2"/>
        <w:numPr>
          <w:ilvl w:val="1"/>
          <w:numId w:val="45"/>
        </w:numPr>
      </w:pPr>
      <w:bookmarkStart w:id="3" w:name="PasteHere"/>
      <w:bookmarkStart w:id="4" w:name="SectionBreakEndHere"/>
      <w:bookmarkStart w:id="5" w:name="_Toc504551195"/>
      <w:bookmarkStart w:id="6" w:name="_Toc504551953"/>
      <w:bookmarkStart w:id="7" w:name="_Toc505348557"/>
      <w:bookmarkStart w:id="8" w:name="_Toc505846441"/>
      <w:bookmarkEnd w:id="3"/>
      <w:bookmarkEnd w:id="4"/>
      <w:r w:rsidRPr="00AC4E39">
        <w:t>Biodiversity 2037</w:t>
      </w:r>
      <w:bookmarkEnd w:id="5"/>
      <w:bookmarkEnd w:id="6"/>
      <w:bookmarkEnd w:id="7"/>
      <w:bookmarkEnd w:id="8"/>
    </w:p>
    <w:p w:rsidR="004164EE" w:rsidRPr="00AC4E39" w:rsidRDefault="004164EE" w:rsidP="004164EE">
      <w:pPr>
        <w:pStyle w:val="BodyText"/>
      </w:pPr>
      <w:r w:rsidRPr="00AC4E39">
        <w:rPr>
          <w:i/>
        </w:rPr>
        <w:t>Protecting Victoria’s Environment – Biodiversity 2037</w:t>
      </w:r>
      <w:r w:rsidRPr="00AC4E39">
        <w:t xml:space="preserve"> (Biodiversity 2037) is the Victorian Government’s ambitious plan to stop the decline of our biodiversity and achieve overall biodiversity improvement over the next 20 years.</w:t>
      </w:r>
    </w:p>
    <w:p w:rsidR="004164EE" w:rsidRPr="00AC4E39" w:rsidRDefault="004164EE" w:rsidP="004164EE">
      <w:pPr>
        <w:pStyle w:val="BodyText"/>
      </w:pPr>
      <w:r w:rsidRPr="00AC4E39">
        <w:t>It makes the case for increase effort and defines a modern approach to managing our biodiversity.</w:t>
      </w:r>
    </w:p>
    <w:p w:rsidR="004164EE" w:rsidRPr="00AC4E39" w:rsidRDefault="004164EE" w:rsidP="004164EE">
      <w:pPr>
        <w:pStyle w:val="BodyText"/>
      </w:pPr>
      <w:r w:rsidRPr="00AC4E39">
        <w:t>It is underpinned by ground-breaking science that for the first time allows us to get upstream of the problem of Victoria’s biodiversity decline.</w:t>
      </w:r>
    </w:p>
    <w:p w:rsidR="004164EE" w:rsidRPr="00AC4E39" w:rsidRDefault="004164EE" w:rsidP="004164EE">
      <w:pPr>
        <w:pStyle w:val="Heading2"/>
        <w:numPr>
          <w:ilvl w:val="1"/>
          <w:numId w:val="45"/>
        </w:numPr>
      </w:pPr>
      <w:bookmarkStart w:id="9" w:name="_Toc504551196"/>
      <w:bookmarkStart w:id="10" w:name="_Toc504551954"/>
      <w:bookmarkStart w:id="11" w:name="_Toc505348558"/>
      <w:bookmarkStart w:id="12" w:name="_Toc505846442"/>
      <w:r w:rsidRPr="00AC4E39">
        <w:t>Turning the plan into action</w:t>
      </w:r>
      <w:bookmarkEnd w:id="9"/>
      <w:bookmarkEnd w:id="10"/>
      <w:bookmarkEnd w:id="11"/>
      <w:bookmarkEnd w:id="12"/>
    </w:p>
    <w:p w:rsidR="004164EE" w:rsidRPr="00AC4E39" w:rsidRDefault="004164EE" w:rsidP="004164EE">
      <w:pPr>
        <w:pStyle w:val="BodyText"/>
      </w:pPr>
      <w:r w:rsidRPr="00AC4E39">
        <w:t>This Implementation Framework is a comprehensive action plan that will deliver on the Victorian Government’s ambitious environmental agenda to prioritise the care and protection of our natural environment.</w:t>
      </w:r>
    </w:p>
    <w:p w:rsidR="004164EE" w:rsidRPr="00AC4E39" w:rsidRDefault="004164EE" w:rsidP="004164EE">
      <w:pPr>
        <w:pStyle w:val="BodyText"/>
      </w:pPr>
      <w:r w:rsidRPr="00AC4E39">
        <w:t>The framework highlights key Victorian Government actions that will help implement the priorities of the Biodiversity 2037 over the next four years.</w:t>
      </w:r>
    </w:p>
    <w:p w:rsidR="004164EE" w:rsidRPr="00AC4E39" w:rsidRDefault="004164EE" w:rsidP="004164EE">
      <w:pPr>
        <w:pStyle w:val="BodyText"/>
      </w:pPr>
      <w:r w:rsidRPr="00AC4E39">
        <w:t>The Framework is arranged by 20 priorities of Biodiversity 2037 and contains 89 enabling actions that will make biodiversity protection in Victoria more efficient and effective. For each action there is a timeframe, status, related Biodiversity 2037 goal, lead delivery organisation and partner organisations.</w:t>
      </w:r>
    </w:p>
    <w:p w:rsidR="004164EE" w:rsidRPr="00AC4E39" w:rsidRDefault="004164EE" w:rsidP="004164EE">
      <w:pPr>
        <w:pStyle w:val="BodyText"/>
      </w:pPr>
      <w:r w:rsidRPr="00AC4E39">
        <w:t xml:space="preserve"> </w:t>
      </w:r>
    </w:p>
    <w:p w:rsidR="004164EE" w:rsidRPr="00AC4E39" w:rsidRDefault="004164EE" w:rsidP="004164EE">
      <w:pPr>
        <w:pStyle w:val="Heading2"/>
        <w:numPr>
          <w:ilvl w:val="1"/>
          <w:numId w:val="45"/>
        </w:numPr>
      </w:pPr>
      <w:bookmarkStart w:id="13" w:name="_Toc504551197"/>
      <w:bookmarkStart w:id="14" w:name="_Toc504551955"/>
      <w:bookmarkStart w:id="15" w:name="_Toc505348559"/>
      <w:bookmarkStart w:id="16" w:name="_Toc505846443"/>
      <w:r w:rsidRPr="00AC4E39">
        <w:t>Reporting on progress</w:t>
      </w:r>
      <w:bookmarkEnd w:id="13"/>
      <w:bookmarkEnd w:id="14"/>
      <w:bookmarkEnd w:id="15"/>
      <w:bookmarkEnd w:id="16"/>
    </w:p>
    <w:p w:rsidR="004164EE" w:rsidRPr="00AC4E39" w:rsidRDefault="004164EE" w:rsidP="004164EE">
      <w:pPr>
        <w:pStyle w:val="BodyText"/>
      </w:pPr>
      <w:r w:rsidRPr="00AC4E39">
        <w:t>The Victorian Government is committed to keeping the community informed about work to implement the Biodiversity Plan.</w:t>
      </w:r>
    </w:p>
    <w:p w:rsidR="004164EE" w:rsidRPr="00AC4E39" w:rsidRDefault="004164EE" w:rsidP="004164EE">
      <w:pPr>
        <w:pStyle w:val="BodyText"/>
      </w:pPr>
      <w:r w:rsidRPr="00AC4E39">
        <w:t>The Department of Environment, Land, Water and Planning will undertake annual monitoring and reporting in consultation with other relevant departments and agencies.</w:t>
      </w:r>
    </w:p>
    <w:p w:rsidR="004164EE" w:rsidRPr="00AC4E39" w:rsidRDefault="004164EE" w:rsidP="004164EE">
      <w:pPr>
        <w:pStyle w:val="BodyText"/>
      </w:pPr>
      <w:r w:rsidRPr="00AC4E39">
        <w:t>Annual reporting will include updates to the status of actions and their implementation arrangements. New actions that deliver on Biodiversity 2037 priorities may be added as part of the annual update, as approved by the Minister for Energy, Environment and Climate Change or other relevant ministers.</w:t>
      </w:r>
    </w:p>
    <w:p w:rsidR="004164EE" w:rsidRPr="00AC4E39" w:rsidRDefault="004164EE" w:rsidP="004164EE">
      <w:pPr>
        <w:pStyle w:val="BodyText"/>
      </w:pPr>
      <w:r w:rsidRPr="00AC4E39">
        <w:t xml:space="preserve">The </w:t>
      </w:r>
      <w:r w:rsidRPr="00C84287">
        <w:rPr>
          <w:i/>
        </w:rPr>
        <w:t>Biodiversity 2037 Monitoring, Evaluation and Reporting Framework</w:t>
      </w:r>
      <w:r w:rsidRPr="00AC4E39">
        <w:t xml:space="preserve"> will track progress against the goals and targets of Biodiversity 2037.</w:t>
      </w:r>
    </w:p>
    <w:p w:rsidR="004164EE" w:rsidRPr="00AC4E39" w:rsidRDefault="004164EE" w:rsidP="004164EE">
      <w:pPr>
        <w:pStyle w:val="Heading2"/>
        <w:numPr>
          <w:ilvl w:val="1"/>
          <w:numId w:val="45"/>
        </w:numPr>
      </w:pPr>
      <w:bookmarkStart w:id="17" w:name="_Toc504551198"/>
      <w:bookmarkStart w:id="18" w:name="_Toc504551956"/>
      <w:bookmarkStart w:id="19" w:name="_Toc505348560"/>
      <w:bookmarkStart w:id="20" w:name="_Toc505846444"/>
      <w:r w:rsidRPr="00AC4E39">
        <w:t>Stay up to date</w:t>
      </w:r>
      <w:bookmarkEnd w:id="17"/>
      <w:bookmarkEnd w:id="18"/>
      <w:bookmarkEnd w:id="19"/>
      <w:bookmarkEnd w:id="20"/>
    </w:p>
    <w:p w:rsidR="004164EE" w:rsidRPr="00AC4E39" w:rsidRDefault="004164EE" w:rsidP="004164EE">
      <w:pPr>
        <w:pStyle w:val="BodyText"/>
      </w:pPr>
      <w:r w:rsidRPr="00AC4E39">
        <w:t>Check www.environment.vic.gov.au to stay up to date with news about Biodiversity 2037 and progress on the Implementation Framework.</w:t>
      </w:r>
    </w:p>
    <w:p w:rsidR="004164EE" w:rsidRPr="00AC4E39" w:rsidRDefault="004164EE" w:rsidP="004164EE">
      <w:pPr>
        <w:pStyle w:val="BodyText"/>
        <w:sectPr w:rsidR="004164EE" w:rsidRPr="00AC4E39" w:rsidSect="001E437D">
          <w:headerReference w:type="even" r:id="rId17"/>
          <w:headerReference w:type="default" r:id="rId18"/>
          <w:footerReference w:type="even" r:id="rId19"/>
          <w:footerReference w:type="default" r:id="rId20"/>
          <w:headerReference w:type="first" r:id="rId21"/>
          <w:footerReference w:type="first" r:id="rId22"/>
          <w:pgSz w:w="11907" w:h="16840" w:code="9"/>
          <w:pgMar w:top="2268" w:right="1134" w:bottom="1134" w:left="1134" w:header="284" w:footer="284" w:gutter="0"/>
          <w:pgNumType w:start="1"/>
          <w:cols w:space="720"/>
          <w:docGrid w:linePitch="360"/>
        </w:sectPr>
      </w:pPr>
    </w:p>
    <w:p w:rsidR="004164EE" w:rsidRPr="00AC4E39" w:rsidRDefault="004164EE" w:rsidP="004164EE">
      <w:pPr>
        <w:pStyle w:val="Heading1TopofPage"/>
        <w:framePr w:w="11906" w:hSpace="11339" w:wrap="around" w:x="1" w:y="1"/>
        <w:numPr>
          <w:ilvl w:val="0"/>
          <w:numId w:val="45"/>
        </w:numPr>
        <w:spacing w:after="440"/>
        <w:ind w:left="1134"/>
      </w:pPr>
      <w:bookmarkStart w:id="21" w:name="_Toc505846445"/>
      <w:r w:rsidRPr="00AC4E39">
        <w:lastRenderedPageBreak/>
        <w:t>Navigating this Framework</w:t>
      </w:r>
      <w:bookmarkEnd w:id="21"/>
    </w:p>
    <w:p w:rsidR="004164EE" w:rsidRPr="00AC4E39" w:rsidRDefault="004164EE" w:rsidP="004164EE">
      <w:pPr>
        <w:pStyle w:val="BodyText"/>
      </w:pPr>
      <w:bookmarkStart w:id="22" w:name="ReturnHere"/>
      <w:bookmarkEnd w:id="22"/>
      <w:r w:rsidRPr="00AC4E39">
        <w:t>This Implementation Framework identifies the key implementation actions for each of the 20 priorities of Biodiversity 2037.</w:t>
      </w:r>
    </w:p>
    <w:p w:rsidR="004164EE" w:rsidRPr="00AC4E39" w:rsidRDefault="004164EE" w:rsidP="004164EE">
      <w:pPr>
        <w:pStyle w:val="BodyText"/>
      </w:pPr>
    </w:p>
    <w:p w:rsidR="004164EE" w:rsidRPr="00AC4E39" w:rsidRDefault="004164EE" w:rsidP="004164EE">
      <w:pPr>
        <w:pStyle w:val="Heading2"/>
        <w:numPr>
          <w:ilvl w:val="1"/>
          <w:numId w:val="45"/>
        </w:numPr>
        <w:rPr>
          <w:i/>
        </w:rPr>
      </w:pPr>
      <w:bookmarkStart w:id="23" w:name="_Toc504551200"/>
      <w:bookmarkStart w:id="24" w:name="_Toc504551958"/>
      <w:bookmarkStart w:id="25" w:name="_Toc505348562"/>
      <w:bookmarkStart w:id="26" w:name="_Toc505846446"/>
      <w:r w:rsidRPr="00AC4E39">
        <w:t>Example layout</w:t>
      </w:r>
      <w:r w:rsidRPr="00AC4E39">
        <w:rPr>
          <w:i/>
        </w:rPr>
        <w:t>:</w:t>
      </w:r>
      <w:bookmarkEnd w:id="23"/>
      <w:bookmarkEnd w:id="24"/>
      <w:bookmarkEnd w:id="25"/>
      <w:bookmarkEnd w:id="26"/>
    </w:p>
    <w:p w:rsidR="004164EE" w:rsidRPr="00AC4E39" w:rsidRDefault="004164EE" w:rsidP="004164EE">
      <w:pPr>
        <w:pStyle w:val="BodyText"/>
        <w:rPr>
          <w:b/>
        </w:rPr>
      </w:pPr>
      <w:r w:rsidRPr="00AC4E39">
        <w:rPr>
          <w:b/>
        </w:rPr>
        <w:t>Priority 4 – Increase opportunities for all Victorians to have daily connections with nature</w:t>
      </w:r>
    </w:p>
    <w:p w:rsidR="004164EE" w:rsidRPr="00AC4E39" w:rsidRDefault="00F37340" w:rsidP="004164EE">
      <w:pPr>
        <w:pStyle w:val="BodyText"/>
        <w:rPr>
          <w:b/>
        </w:rPr>
      </w:pPr>
      <w:r>
        <w:rPr>
          <w:noProof/>
        </w:rPr>
        <w:pict>
          <v:group id="Group 56" o:spid="_x0000_s1269" style="position:absolute;margin-left:249.45pt;margin-top:17.05pt;width:254.5pt;height:32.7pt;z-index:251609088" coordsize="32318,4152" wrapcoords="3504 -491 3504 7364 -64 10309 -64 11782 3504 15218 3504 21600 21664 21600 21664 -491 3504 -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">
            <v:line id="Straight Connector 44" o:spid="_x0000_s1270" style="position:absolute;flip:y;visibility:visible" from="0,2146" to="5583,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" strokecolor="#201547" strokeweight="1.5pt"/>
            <v:shape id="Text Box 2" o:spid="_x0000_s1271" type="#_x0000_t202" style="position:absolute;left:5565;width:26753;height:4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" strokecolor="#201547" strokeweight="1.5pt">
              <v:textbox style="mso-fit-shape-to-text:t">
                <w:txbxContent>
                  <w:p w:rsidR="00C84287" w:rsidRDefault="00C84287" w:rsidP="004164EE">
                    <w:r>
                      <w:t>The implementation action description and reference number</w:t>
                    </w:r>
                  </w:p>
                </w:txbxContent>
              </v:textbox>
            </v:shape>
            <w10:wrap type="tight"/>
          </v:group>
        </w:pict>
      </w:r>
      <w:r>
        <w:rPr>
          <w:noProof/>
        </w:rPr>
        <w:pict>
          <v:group id="Group 50" o:spid="_x0000_s1266" style="position:absolute;margin-left:247.65pt;margin-top:67.7pt;width:255.25pt;height:32.7pt;z-index:251636736" coordsize="32417,4152" wrapcoords="3558 -491 3558 7364 -64 9327 -64 10800 3558 15218 3558 21600 21664 21600 21664 -491 3558 -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">
            <v:line id="Straight Connector 51" o:spid="_x0000_s1267" style="position:absolute;flip:y;visibility:visible" from="0,1987" to="5556,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" strokecolor="#a6a1b5" strokeweight="1.5pt"/>
            <v:shape id="Text Box 2" o:spid="_x0000_s1268" type="#_x0000_t202" style="position:absolute;left:5645;width:26772;height:4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" strokecolor="#a6a1b5" strokeweight="1.5pt">
              <v:textbox style="mso-fit-shape-to-text:t">
                <w:txbxContent>
                  <w:p w:rsidR="00C84287" w:rsidRDefault="00C84287" w:rsidP="004164EE">
                    <w:r>
                      <w:t>The goal(s) of Biodiversity 2037 relevant to the implementation action supports</w:t>
                    </w:r>
                  </w:p>
                </w:txbxContent>
              </v:textbox>
            </v:shape>
            <w10:wrap type="tight"/>
          </v:group>
        </w:pict>
      </w:r>
      <w:r>
        <w:rPr>
          <w:noProof/>
        </w:rPr>
        <w:pict>
          <v:group id="Group 48" o:spid="_x0000_s1263" style="position:absolute;margin-left:250.15pt;margin-top:114.05pt;width:253.9pt;height:32.7pt;z-index:251668480" coordsize="32245,4152" wrapcoords="3377 -491 3377 7364 -64 9327 -64 10800 3377 15218 3377 21600 21664 21600 21664 -491 3377 -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">
            <v:line id="Straight Connector 54" o:spid="_x0000_s1264" style="position:absolute;flip:y;visibility:visible" from="0,1908" to="5378,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" strokecolor="#201547" strokeweight="1.5pt"/>
            <v:shape id="Text Box 2" o:spid="_x0000_s1265" type="#_x0000_t202" style="position:absolute;left:5327;width:26918;height:4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" strokecolor="#201547" strokeweight="1.5pt">
              <v:textbox style="mso-fit-shape-to-text:t">
                <w:txbxContent>
                  <w:p w:rsidR="00C84287" w:rsidRDefault="00C84287" w:rsidP="004164EE">
                    <w:r>
                      <w:t>The implementation theme that the action supports</w:t>
                    </w:r>
                  </w:p>
                </w:txbxContent>
              </v:textbox>
            </v:shape>
            <w10:wrap type="tight"/>
          </v:group>
        </w:pict>
      </w:r>
      <w:r>
        <w:rPr>
          <w:noProof/>
        </w:rPr>
        <w:pict>
          <v:group id="Group 46" o:spid="_x0000_s1260" style="position:absolute;margin-left:250.05pt;margin-top:159.15pt;width:253.95pt;height:32.7pt;z-index:251761664" coordsize="32254,4152" wrapcoords="3441 -491 3441 7364 -64 10800 -64 12273 3441 15218 3441 21600 21664 21600 21664 -491 3441 -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">
            <v:line id="Straight Connector 57" o:spid="_x0000_s1261" style="position:absolute;flip:y;visibility:visible" from="0,2226" to="5340,2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" strokecolor="#a6a1b5" strokeweight="1.5pt"/>
            <v:shape id="Text Box 2" o:spid="_x0000_s1262" type="#_x0000_t202" style="position:absolute;left:5406;width:26848;height:4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" strokecolor="#a6a1b5" strokeweight="1.5pt">
              <v:textbox style="mso-fit-shape-to-text:t">
                <w:txbxContent>
                  <w:p w:rsidR="00C84287" w:rsidRDefault="00C84287" w:rsidP="004164EE">
                    <w:r>
                      <w:t xml:space="preserve">The lead agencies responsible for delivering the implementation action </w:t>
                    </w:r>
                  </w:p>
                </w:txbxContent>
              </v:textbox>
            </v:shape>
            <w10:wrap type="tight"/>
          </v:group>
        </w:pict>
      </w:r>
      <w:r>
        <w:rPr>
          <w:noProof/>
        </w:rPr>
        <w:pict>
          <v:group id="Group 45" o:spid="_x0000_s1257" style="position:absolute;margin-left:250.1pt;margin-top:203.6pt;width:253.1pt;height:32.7pt;z-index:251767808" coordsize="32146,4152" wrapcoords="3461 -491 3461 7364 -64 8836 -64 10309 3461 15218 3461 21600 21664 21600 21664 -491 3461 -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">
            <v:line id="Straight Connector 61" o:spid="_x0000_s1258" style="position:absolute;flip:y;visibility:visible" from="0,1908" to="5410,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" strokecolor="#201547" strokeweight="1.5pt"/>
            <v:shape id="Text Box 2" o:spid="_x0000_s1259" type="#_x0000_t202" style="position:absolute;left:5406;width:26740;height:4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" strokecolor="#201547" strokeweight="1.5pt">
              <v:textbox style="mso-fit-shape-to-text:t">
                <w:txbxContent>
                  <w:p w:rsidR="00C84287" w:rsidRDefault="00C84287" w:rsidP="004164EE">
                    <w:r>
                      <w:t>The partner agencies or groups that will support the implementation action</w:t>
                    </w:r>
                  </w:p>
                </w:txbxContent>
              </v:textbox>
            </v:shape>
            <w10:wrap type="tight"/>
          </v:group>
        </w:pict>
      </w:r>
      <w:r>
        <w:rPr>
          <w:noProof/>
        </w:rPr>
        <w:pict>
          <v:group id="Group 42" o:spid="_x0000_s1254" style="position:absolute;margin-left:250pt;margin-top:254.3pt;width:252.5pt;height:83.85pt;z-index:251768832" coordsize="32067,10646" wrapcoords="-64 -193 -64 386 2948 9064 3397 12150 3397 21600 21664 21600 21664 386 192 -193 -64 -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">
            <v:line id="Straight Connector 63" o:spid="_x0000_s1255" style="position:absolute;visibility:visible" from="0,0" to="5359,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" strokecolor="#a6a1b5" strokeweight="1.5pt"/>
            <v:shape id="Text Box 2" o:spid="_x0000_s1256" type="#_x0000_t202" style="position:absolute;left:5327;top:397;width:26740;height:102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" strokecolor="#a6a1b5" strokeweight="1.5pt">
              <v:textbox style="mso-fit-shape-to-text:t">
                <w:txbxContent>
                  <w:p w:rsidR="00C84287" w:rsidRDefault="00C84287" w:rsidP="004164EE">
                    <w:r>
                      <w:t xml:space="preserve">The timeframe for the delivery of the action. </w:t>
                    </w:r>
                  </w:p>
                  <w:p w:rsidR="00C84287" w:rsidRDefault="00C84287" w:rsidP="00093A5C">
                    <w:pPr>
                      <w:pStyle w:val="ListBullet"/>
                    </w:pPr>
                    <w:r>
                      <w:t xml:space="preserve">Short (1-2 years), </w:t>
                    </w:r>
                  </w:p>
                  <w:p w:rsidR="00C84287" w:rsidRDefault="00C84287" w:rsidP="00093A5C">
                    <w:pPr>
                      <w:pStyle w:val="ListBullet"/>
                    </w:pPr>
                    <w:r>
                      <w:t>Medium (2-4 years), or</w:t>
                    </w:r>
                  </w:p>
                  <w:p w:rsidR="00C84287" w:rsidRDefault="00C84287" w:rsidP="00093A5C">
                    <w:pPr>
                      <w:pStyle w:val="ListBullet"/>
                    </w:pPr>
                    <w:r>
                      <w:t>Long (4+ years).</w:t>
                    </w:r>
                  </w:p>
                </w:txbxContent>
              </v:textbox>
            </v:shape>
            <w10:wrap type="tight"/>
          </v:group>
        </w:pict>
      </w:r>
      <w:r>
        <w:rPr>
          <w:noProof/>
        </w:rPr>
        <w:pict>
          <v:group id="Group 38" o:spid="_x0000_s1251" style="position:absolute;margin-left:247.55pt;margin-top:298.7pt;width:252.15pt;height:140.3pt;z-index:251769856" coordsize="32025,17815" wrapcoords="-64 -116 -64 347 3343 14670 3343 21600 21664 21600 21664 9356 2443 9125 129 -116 -64 -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">
            <v:line id="Straight Connector 195" o:spid="_x0000_s1252" style="position:absolute;visibility:visible" from="0,0" to="5334,1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" strokecolor="#201547" strokeweight="1.5pt"/>
            <v:shape id="Text Box 2" o:spid="_x0000_s1253" type="#_x0000_t202" style="position:absolute;left:5247;top:7871;width:26778;height:9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" strokecolor="#201547" strokeweight="1.5pt">
              <v:textbox>
                <w:txbxContent>
                  <w:p w:rsidR="00C84287" w:rsidRDefault="00C84287" w:rsidP="004164EE">
                    <w:r>
                      <w:t>The indication of implementation progress.</w:t>
                    </w:r>
                  </w:p>
                  <w:p w:rsidR="00C84287" w:rsidRDefault="00C84287" w:rsidP="00093A5C">
                    <w:pPr>
                      <w:pStyle w:val="ListBullet"/>
                    </w:pPr>
                    <w:r>
                      <w:t>Planned,</w:t>
                    </w:r>
                  </w:p>
                  <w:p w:rsidR="00C84287" w:rsidRDefault="00C84287" w:rsidP="00093A5C">
                    <w:pPr>
                      <w:pStyle w:val="ListBullet"/>
                    </w:pPr>
                    <w:r>
                      <w:t>Commenced, or</w:t>
                    </w:r>
                  </w:p>
                  <w:p w:rsidR="00C84287" w:rsidRDefault="00C84287" w:rsidP="00093A5C">
                    <w:pPr>
                      <w:pStyle w:val="ListBullet"/>
                    </w:pPr>
                    <w:r>
                      <w:t>Completed,</w:t>
                    </w:r>
                  </w:p>
                </w:txbxContent>
              </v:textbox>
            </v:shape>
            <w10:wrap type="tight"/>
          </v:group>
        </w:pict>
      </w: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1560"/>
        <w:gridCol w:w="3118"/>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4.4 – Implement the Victorian Memorandum for Health and Nature through projects that enable more Victorians to connect with and be active in the natural environment</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198" o:spid="_x0000_s1250" type="#_x0000_t75" style="position:absolute;left:0;text-align:left;margin-left:40.5pt;margin-top:6.15pt;width:34pt;height:34pt;z-index:251770880;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C94075" w:rsidRPr="00E92951" w:rsidRDefault="00C94075" w:rsidP="00C94075">
            <w:pPr>
              <w:pStyle w:val="TableTextLeft"/>
              <w:rPr>
                <w:rFonts w:cs="Times New Roman"/>
              </w:rPr>
            </w:pPr>
          </w:p>
          <w:p w:rsidR="004164EE" w:rsidRPr="00E92951" w:rsidRDefault="004164EE"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197" o:spid="_x0000_s1249" type="#_x0000_t75" style="position:absolute;left:0;text-align:left;margin-left:40.65pt;margin-top:7.3pt;width:34pt;height:34pt;z-index:251771904;visibility:visible;mso-position-horizontal-relative:page;mso-position-vertical-relative:page">
                  <v:imagedata r:id="rId24" o:title="NatureIsGoodMedicine_PMS297"/>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 is Good Medicine</w:t>
            </w:r>
          </w:p>
          <w:p w:rsidR="00C94075" w:rsidRPr="00E92951" w:rsidRDefault="00C94075" w:rsidP="00C94075">
            <w:pPr>
              <w:pStyle w:val="TableTextLeft"/>
              <w:rPr>
                <w:rFonts w:cs="Times New Roman"/>
              </w:rPr>
            </w:pPr>
          </w:p>
          <w:p w:rsidR="004164EE" w:rsidRPr="00E92951" w:rsidRDefault="004164EE"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 Department of Health and Human Services, 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Royal Botanic Gardens Victoria, Local Government</w:t>
            </w:r>
          </w:p>
        </w:tc>
      </w:tr>
      <w:tr w:rsidR="004164EE" w:rsidRPr="00E92951" w:rsidTr="00E92951">
        <w:tc>
          <w:tcPr>
            <w:tcW w:w="1667" w:type="pct"/>
            <w:shd w:val="clear" w:color="auto" w:fill="auto"/>
          </w:tcPr>
          <w:p w:rsidR="004164EE" w:rsidRPr="00E92951" w:rsidRDefault="00C94075" w:rsidP="00C94075">
            <w:pPr>
              <w:pStyle w:val="TableTextLeft"/>
              <w:rPr>
                <w:rFonts w:cs="Times New Roman"/>
              </w:rPr>
            </w:pPr>
            <w:r w:rsidRPr="00E92951">
              <w:rPr>
                <w:rFonts w:cs="Times New Roman"/>
              </w:rPr>
              <w:t>T</w:t>
            </w:r>
            <w:r w:rsidR="004164EE" w:rsidRPr="00E92951">
              <w:rPr>
                <w:rFonts w:cs="Times New Roman"/>
              </w:rPr>
              <w: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p w:rsidR="004164EE" w:rsidRPr="00E92951" w:rsidRDefault="004164EE"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p w:rsidR="004164EE" w:rsidRPr="00E92951" w:rsidRDefault="004164EE" w:rsidP="00C94075">
            <w:pPr>
              <w:pStyle w:val="TableTextLeft"/>
              <w:rPr>
                <w:rFonts w:cs="Times New Roman"/>
              </w:rPr>
            </w:pPr>
          </w:p>
        </w:tc>
      </w:tr>
    </w:tbl>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F37340" w:rsidP="004164EE">
      <w:pPr>
        <w:pStyle w:val="BodyText"/>
        <w:sectPr w:rsidR="004164EE" w:rsidRPr="00AC4E39" w:rsidSect="00C94075">
          <w:pgSz w:w="11907" w:h="16840" w:code="9"/>
          <w:pgMar w:top="2268" w:right="1134" w:bottom="1134" w:left="1134" w:header="284" w:footer="284" w:gutter="0"/>
          <w:cols w:num="2" w:space="283"/>
          <w:docGrid w:linePitch="360"/>
        </w:sectPr>
      </w:pPr>
      <w:r>
        <w:rPr>
          <w:noProof/>
        </w:rPr>
        <w:pict>
          <v:group id="Group 60" o:spid="_x0000_s1246" style="position:absolute;margin-left:-.45pt;margin-top:8.05pt;width:252.85pt;height:32.7pt;z-index:251772928" coordsize="32111,4152" wrapcoords="3397 -491 3397 7364 -64 7855 -64 9327 3397 15218 3397 21600 21664 21600 21664 -491 3397 -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">
            <v:shape id="Text Box 2" o:spid="_x0000_s1247" type="#_x0000_t202" style="position:absolute;left:5327;width:26784;height:4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" strokecolor="#a6a1b5" strokeweight="1.5pt">
              <v:textbox style="mso-fit-shape-to-text:t">
                <w:txbxContent>
                  <w:p w:rsidR="00C84287" w:rsidRDefault="00C84287" w:rsidP="004164EE">
                    <w:r>
                      <w:t xml:space="preserve">The relevant </w:t>
                    </w:r>
                    <w:r>
                      <w:rPr>
                        <w:i/>
                      </w:rPr>
                      <w:t xml:space="preserve">Protecting Victoria’s Environment – Biodiversity 2037 </w:t>
                    </w:r>
                    <w:r>
                      <w:t>priority.</w:t>
                    </w:r>
                  </w:p>
                </w:txbxContent>
              </v:textbox>
            </v:shape>
            <v:line id="Straight Connector 39" o:spid="_x0000_s1248" style="position:absolute;flip:y;visibility:visible" from="0,1669" to="5340,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" strokecolor="#a6a1b5" strokeweight="1.5pt"/>
            <w10:wrap type="tight"/>
          </v:group>
        </w:pict>
      </w:r>
    </w:p>
    <w:p w:rsidR="00E64D87" w:rsidRPr="00AC4E39" w:rsidRDefault="00E64D87" w:rsidP="00E64D87">
      <w:pPr>
        <w:pStyle w:val="TOCHeading"/>
        <w:framePr w:h="2017" w:wrap="around" w:x="15"/>
      </w:pPr>
      <w:r w:rsidRPr="00AC4E39">
        <w:lastRenderedPageBreak/>
        <w:t>Table of Contents</w:t>
      </w:r>
      <w:bookmarkStart w:id="27" w:name="_TOCMarker"/>
      <w:bookmarkEnd w:id="27"/>
    </w:p>
    <w:p w:rsidR="00C84287" w:rsidRPr="00E92951" w:rsidRDefault="004164EE">
      <w:pPr>
        <w:pStyle w:val="TOC1"/>
        <w:rPr>
          <w:rFonts w:eastAsia="PMingLiU" w:cs="Times New Roman"/>
          <w:b w:val="0"/>
          <w:color w:val="auto"/>
          <w:sz w:val="22"/>
          <w:szCs w:val="22"/>
        </w:rPr>
      </w:pPr>
      <w:r w:rsidRPr="00C84287">
        <w:rPr>
          <w:b w:val="0"/>
          <w:noProof w:val="0"/>
        </w:rPr>
        <w:fldChar w:fldCharType="begin"/>
      </w:r>
      <w:r w:rsidRPr="00C84287">
        <w:rPr>
          <w:b w:val="0"/>
          <w:noProof w:val="0"/>
        </w:rPr>
        <w:instrText xml:space="preserve"> TOC \o "1-3" \h \z \u </w:instrText>
      </w:r>
      <w:r w:rsidRPr="00C84287">
        <w:rPr>
          <w:b w:val="0"/>
          <w:noProof w:val="0"/>
        </w:rPr>
        <w:fldChar w:fldCharType="separate"/>
      </w:r>
      <w:hyperlink w:anchor="_Toc505846440" w:history="1">
        <w:r w:rsidR="00C84287" w:rsidRPr="00C84287">
          <w:rPr>
            <w:rStyle w:val="Hyperlink"/>
            <w:b w:val="0"/>
          </w:rPr>
          <w:t>Biodiversity 2037 Implementation Framework</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_Toc505846440 \h </w:instrText>
        </w:r>
        <w:r w:rsidR="00C84287" w:rsidRPr="00C84287">
          <w:rPr>
            <w:b w:val="0"/>
            <w:webHidden/>
          </w:rPr>
        </w:r>
        <w:r w:rsidR="00C84287" w:rsidRPr="00C84287">
          <w:rPr>
            <w:b w:val="0"/>
            <w:webHidden/>
          </w:rPr>
          <w:fldChar w:fldCharType="separate"/>
        </w:r>
        <w:r w:rsidR="006D7E1E">
          <w:rPr>
            <w:b w:val="0"/>
            <w:webHidden/>
          </w:rPr>
          <w:t>1</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41" w:history="1">
        <w:r w:rsidR="00C84287" w:rsidRPr="00C84287">
          <w:rPr>
            <w:rStyle w:val="Hyperlink"/>
            <w:b w:val="0"/>
          </w:rPr>
          <w:t>Biodiversity 2037</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_Toc505846441 \h </w:instrText>
        </w:r>
        <w:r w:rsidR="00C84287" w:rsidRPr="00C84287">
          <w:rPr>
            <w:b w:val="0"/>
            <w:webHidden/>
          </w:rPr>
        </w:r>
        <w:r w:rsidR="00C84287" w:rsidRPr="00C84287">
          <w:rPr>
            <w:b w:val="0"/>
            <w:webHidden/>
          </w:rPr>
          <w:fldChar w:fldCharType="separate"/>
        </w:r>
        <w:r w:rsidR="006D7E1E">
          <w:rPr>
            <w:b w:val="0"/>
            <w:webHidden/>
          </w:rPr>
          <w:t>1</w:t>
        </w:r>
        <w:r w:rsidR="00C84287" w:rsidRPr="00C84287">
          <w:rPr>
            <w:b w:val="0"/>
            <w:webHidden/>
          </w:rPr>
          <w:fldChar w:fldCharType="end"/>
        </w:r>
      </w:hyperlink>
    </w:p>
    <w:p w:rsidR="00C84287" w:rsidRPr="00E92951" w:rsidRDefault="00F37340">
      <w:pPr>
        <w:pStyle w:val="TOC2"/>
        <w:rPr>
          <w:rFonts w:eastAsia="PMingLiU" w:cs="Times New Roman"/>
          <w:b w:val="0"/>
          <w:color w:val="auto"/>
          <w:szCs w:val="20"/>
        </w:rPr>
      </w:pPr>
      <w:hyperlink w:anchor="_Toc505846442" w:history="1">
        <w:r w:rsidR="00C84287" w:rsidRPr="00C84287">
          <w:rPr>
            <w:rStyle w:val="Hyperlink"/>
            <w:b w:val="0"/>
          </w:rPr>
          <w:t>Turning the plan into action</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_Toc505846442 \h </w:instrText>
        </w:r>
        <w:r w:rsidR="00C84287" w:rsidRPr="00C84287">
          <w:rPr>
            <w:b w:val="0"/>
            <w:webHidden/>
          </w:rPr>
        </w:r>
        <w:r w:rsidR="00C84287" w:rsidRPr="00C84287">
          <w:rPr>
            <w:b w:val="0"/>
            <w:webHidden/>
          </w:rPr>
          <w:fldChar w:fldCharType="separate"/>
        </w:r>
        <w:r w:rsidR="006D7E1E">
          <w:rPr>
            <w:b w:val="0"/>
            <w:webHidden/>
          </w:rPr>
          <w:t>1</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43" w:history="1">
        <w:r w:rsidR="00C84287" w:rsidRPr="00C84287">
          <w:rPr>
            <w:rStyle w:val="Hyperlink"/>
            <w:b w:val="0"/>
          </w:rPr>
          <w:t>Reporting on progress</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_Toc505846443 \h </w:instrText>
        </w:r>
        <w:r w:rsidR="00C84287" w:rsidRPr="00C84287">
          <w:rPr>
            <w:b w:val="0"/>
            <w:webHidden/>
          </w:rPr>
        </w:r>
        <w:r w:rsidR="00C84287" w:rsidRPr="00C84287">
          <w:rPr>
            <w:b w:val="0"/>
            <w:webHidden/>
          </w:rPr>
          <w:fldChar w:fldCharType="separate"/>
        </w:r>
        <w:r w:rsidR="006D7E1E">
          <w:rPr>
            <w:b w:val="0"/>
            <w:webHidden/>
          </w:rPr>
          <w:t>1</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44" w:history="1">
        <w:r w:rsidR="00C84287" w:rsidRPr="00C84287">
          <w:rPr>
            <w:rStyle w:val="Hyperlink"/>
            <w:b w:val="0"/>
          </w:rPr>
          <w:t>Stay up to date</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_Toc505846444 \h </w:instrText>
        </w:r>
        <w:r w:rsidR="00C84287" w:rsidRPr="00C84287">
          <w:rPr>
            <w:b w:val="0"/>
            <w:webHidden/>
          </w:rPr>
        </w:r>
        <w:r w:rsidR="00C84287" w:rsidRPr="00C84287">
          <w:rPr>
            <w:b w:val="0"/>
            <w:webHidden/>
          </w:rPr>
          <w:fldChar w:fldCharType="separate"/>
        </w:r>
        <w:r w:rsidR="006D7E1E">
          <w:rPr>
            <w:b w:val="0"/>
            <w:webHidden/>
          </w:rPr>
          <w:t>1</w:t>
        </w:r>
        <w:r w:rsidR="00C84287" w:rsidRPr="00C84287">
          <w:rPr>
            <w:b w:val="0"/>
            <w:webHidden/>
          </w:rPr>
          <w:fldChar w:fldCharType="end"/>
        </w:r>
      </w:hyperlink>
    </w:p>
    <w:p w:rsidR="00C84287" w:rsidRPr="00E92951" w:rsidRDefault="00F37340">
      <w:pPr>
        <w:pStyle w:val="TOC1"/>
        <w:rPr>
          <w:rFonts w:eastAsia="PMingLiU" w:cs="Times New Roman"/>
          <w:b w:val="0"/>
          <w:color w:val="auto"/>
          <w:sz w:val="22"/>
          <w:szCs w:val="22"/>
        </w:rPr>
      </w:pPr>
      <w:hyperlink w:anchor="_Toc505846445" w:history="1">
        <w:r w:rsidR="00C84287" w:rsidRPr="00C84287">
          <w:rPr>
            <w:rStyle w:val="Hyperlink"/>
            <w:b w:val="0"/>
          </w:rPr>
          <w:t>Navigating this Framework</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_Toc505846445 \h </w:instrText>
        </w:r>
        <w:r w:rsidR="00C84287" w:rsidRPr="00C84287">
          <w:rPr>
            <w:b w:val="0"/>
            <w:webHidden/>
          </w:rPr>
        </w:r>
        <w:r w:rsidR="00C84287" w:rsidRPr="00C84287">
          <w:rPr>
            <w:b w:val="0"/>
            <w:webHidden/>
          </w:rPr>
          <w:fldChar w:fldCharType="separate"/>
        </w:r>
        <w:r w:rsidR="006D7E1E">
          <w:rPr>
            <w:b w:val="0"/>
            <w:webHidden/>
          </w:rPr>
          <w:t>2</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46" w:history="1">
        <w:r w:rsidR="00C84287" w:rsidRPr="00C84287">
          <w:rPr>
            <w:rStyle w:val="Hyperlink"/>
            <w:b w:val="0"/>
          </w:rPr>
          <w:t>Example layout:</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_Toc505846446 \h </w:instrText>
        </w:r>
        <w:r w:rsidR="00C84287" w:rsidRPr="00C84287">
          <w:rPr>
            <w:b w:val="0"/>
            <w:webHidden/>
          </w:rPr>
        </w:r>
        <w:r w:rsidR="00C84287" w:rsidRPr="00C84287">
          <w:rPr>
            <w:b w:val="0"/>
            <w:webHidden/>
          </w:rPr>
          <w:fldChar w:fldCharType="separate"/>
        </w:r>
        <w:r w:rsidR="006D7E1E">
          <w:rPr>
            <w:b w:val="0"/>
            <w:webHidden/>
          </w:rPr>
          <w:t>2</w:t>
        </w:r>
        <w:r w:rsidR="00C84287" w:rsidRPr="00C84287">
          <w:rPr>
            <w:b w:val="0"/>
            <w:webHidden/>
          </w:rPr>
          <w:fldChar w:fldCharType="end"/>
        </w:r>
      </w:hyperlink>
    </w:p>
    <w:p w:rsidR="00C84287" w:rsidRPr="00E92951" w:rsidRDefault="00F37340">
      <w:pPr>
        <w:pStyle w:val="TOC1"/>
        <w:rPr>
          <w:rFonts w:eastAsia="PMingLiU" w:cs="Times New Roman"/>
          <w:b w:val="0"/>
          <w:color w:val="auto"/>
          <w:sz w:val="22"/>
          <w:szCs w:val="22"/>
        </w:rPr>
      </w:pPr>
      <w:hyperlink w:anchor="_Toc505846447" w:history="1">
        <w:r w:rsidR="00C84287" w:rsidRPr="00C84287">
          <w:rPr>
            <w:rStyle w:val="Hyperlink"/>
            <w:b w:val="0"/>
          </w:rPr>
          <w:t>Implementation Actions</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_Toc505846447 \h </w:instrText>
        </w:r>
        <w:r w:rsidR="00C84287" w:rsidRPr="00C84287">
          <w:rPr>
            <w:b w:val="0"/>
            <w:webHidden/>
          </w:rPr>
        </w:r>
        <w:r w:rsidR="00C84287" w:rsidRPr="00C84287">
          <w:rPr>
            <w:b w:val="0"/>
            <w:webHidden/>
          </w:rPr>
          <w:fldChar w:fldCharType="separate"/>
        </w:r>
        <w:r w:rsidR="006D7E1E">
          <w:rPr>
            <w:b w:val="0"/>
            <w:webHidden/>
          </w:rPr>
          <w:t>4</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48" w:history="1">
        <w:r w:rsidR="00C84287" w:rsidRPr="00C84287">
          <w:rPr>
            <w:rStyle w:val="Hyperlink"/>
            <w:b w:val="0"/>
          </w:rPr>
          <w:t>Priority 1 – Deliver cost-effective results utilising decision-support tools in biodiversity planning processes to help achieve and measure against the targets</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_Toc505846448 \h </w:instrText>
        </w:r>
        <w:r w:rsidR="00C84287" w:rsidRPr="00C84287">
          <w:rPr>
            <w:b w:val="0"/>
            <w:webHidden/>
          </w:rPr>
        </w:r>
        <w:r w:rsidR="00C84287" w:rsidRPr="00C84287">
          <w:rPr>
            <w:b w:val="0"/>
            <w:webHidden/>
          </w:rPr>
          <w:fldChar w:fldCharType="separate"/>
        </w:r>
        <w:r w:rsidR="006D7E1E">
          <w:rPr>
            <w:b w:val="0"/>
            <w:webHidden/>
          </w:rPr>
          <w:t>4</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49" w:history="1">
        <w:r w:rsidR="00C84287" w:rsidRPr="00C84287">
          <w:rPr>
            <w:rStyle w:val="Hyperlink"/>
            <w:b w:val="0"/>
          </w:rPr>
          <w:t>Priority 2 – Increase the collection of targeted data for evidence-based decision making and make all data more accessible.</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_Toc505846449 \h </w:instrText>
        </w:r>
        <w:r w:rsidR="00C84287" w:rsidRPr="00C84287">
          <w:rPr>
            <w:b w:val="0"/>
            <w:webHidden/>
          </w:rPr>
        </w:r>
        <w:r w:rsidR="00C84287" w:rsidRPr="00C84287">
          <w:rPr>
            <w:b w:val="0"/>
            <w:webHidden/>
          </w:rPr>
          <w:fldChar w:fldCharType="separate"/>
        </w:r>
        <w:r w:rsidR="006D7E1E">
          <w:rPr>
            <w:b w:val="0"/>
            <w:webHidden/>
          </w:rPr>
          <w:t>7</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50" w:history="1">
        <w:r w:rsidR="00C84287" w:rsidRPr="00C84287">
          <w:rPr>
            <w:rStyle w:val="Hyperlink"/>
            <w:b w:val="0"/>
          </w:rPr>
          <w:t>Priority 3 – Raise the awareness of all Victorians about the importance of the state’s natural environment</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_Toc505846450 \h </w:instrText>
        </w:r>
        <w:r w:rsidR="00C84287" w:rsidRPr="00C84287">
          <w:rPr>
            <w:b w:val="0"/>
            <w:webHidden/>
          </w:rPr>
        </w:r>
        <w:r w:rsidR="00C84287" w:rsidRPr="00C84287">
          <w:rPr>
            <w:b w:val="0"/>
            <w:webHidden/>
          </w:rPr>
          <w:fldChar w:fldCharType="separate"/>
        </w:r>
        <w:r w:rsidR="006D7E1E">
          <w:rPr>
            <w:b w:val="0"/>
            <w:webHidden/>
          </w:rPr>
          <w:t>10</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51" w:history="1">
        <w:r w:rsidR="00C84287" w:rsidRPr="00C84287">
          <w:rPr>
            <w:rStyle w:val="Hyperlink"/>
            <w:b w:val="0"/>
          </w:rPr>
          <w:t>Priority 4 – Increase opportunities for all Victorians to have daily connections with nature</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_Toc505846451 \h </w:instrText>
        </w:r>
        <w:r w:rsidR="00C84287" w:rsidRPr="00C84287">
          <w:rPr>
            <w:b w:val="0"/>
            <w:webHidden/>
          </w:rPr>
        </w:r>
        <w:r w:rsidR="00C84287" w:rsidRPr="00C84287">
          <w:rPr>
            <w:b w:val="0"/>
            <w:webHidden/>
          </w:rPr>
          <w:fldChar w:fldCharType="separate"/>
        </w:r>
        <w:r w:rsidR="006D7E1E">
          <w:rPr>
            <w:b w:val="0"/>
            <w:webHidden/>
          </w:rPr>
          <w:t>12</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52" w:history="1">
        <w:r w:rsidR="00C84287" w:rsidRPr="00C84287">
          <w:rPr>
            <w:rStyle w:val="Hyperlink"/>
            <w:b w:val="0"/>
          </w:rPr>
          <w:t>Priority 5 – Increase opportunities for all Victorians to act to protect biodiversity</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_Toc505846452 \h </w:instrText>
        </w:r>
        <w:r w:rsidR="00C84287" w:rsidRPr="00C84287">
          <w:rPr>
            <w:b w:val="0"/>
            <w:webHidden/>
          </w:rPr>
        </w:r>
        <w:r w:rsidR="00C84287" w:rsidRPr="00C84287">
          <w:rPr>
            <w:b w:val="0"/>
            <w:webHidden/>
          </w:rPr>
          <w:fldChar w:fldCharType="separate"/>
        </w:r>
        <w:r w:rsidR="006D7E1E">
          <w:rPr>
            <w:b w:val="0"/>
            <w:webHidden/>
          </w:rPr>
          <w:t>16</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53" w:history="1">
        <w:r w:rsidR="00C84287" w:rsidRPr="00C84287">
          <w:rPr>
            <w:rStyle w:val="Hyperlink"/>
            <w:b w:val="0"/>
          </w:rPr>
          <w:t>Priority 6 – Embed consideration of natural capital into decision making across the whole of government, and support industries to do the same</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_Toc505846453 \h </w:instrText>
        </w:r>
        <w:r w:rsidR="00C84287" w:rsidRPr="00C84287">
          <w:rPr>
            <w:b w:val="0"/>
            <w:webHidden/>
          </w:rPr>
        </w:r>
        <w:r w:rsidR="00C84287" w:rsidRPr="00C84287">
          <w:rPr>
            <w:b w:val="0"/>
            <w:webHidden/>
          </w:rPr>
          <w:fldChar w:fldCharType="separate"/>
        </w:r>
        <w:r w:rsidR="006D7E1E">
          <w:rPr>
            <w:b w:val="0"/>
            <w:webHidden/>
          </w:rPr>
          <w:t>19</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54" w:history="1">
        <w:r w:rsidR="00C84287" w:rsidRPr="00C84287">
          <w:rPr>
            <w:rStyle w:val="Hyperlink"/>
            <w:b w:val="0"/>
          </w:rPr>
          <w:t>Priority 7 – Help to create more liveable and climate-adapted communities</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_Toc505846454 \h </w:instrText>
        </w:r>
        <w:r w:rsidR="00C84287" w:rsidRPr="00C84287">
          <w:rPr>
            <w:b w:val="0"/>
            <w:webHidden/>
          </w:rPr>
        </w:r>
        <w:r w:rsidR="00C84287" w:rsidRPr="00C84287">
          <w:rPr>
            <w:b w:val="0"/>
            <w:webHidden/>
          </w:rPr>
          <w:fldChar w:fldCharType="separate"/>
        </w:r>
        <w:r w:rsidR="006D7E1E">
          <w:rPr>
            <w:b w:val="0"/>
            <w:webHidden/>
          </w:rPr>
          <w:t>21</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55" w:history="1">
        <w:r w:rsidR="00C84287" w:rsidRPr="00C84287">
          <w:rPr>
            <w:rStyle w:val="Hyperlink"/>
            <w:b w:val="0"/>
          </w:rPr>
          <w:t>Priority 8 – Better care for and showcase Victoria’s environmental assets as world class natural and cultural tourism attractions</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_Toc505846455 \h </w:instrText>
        </w:r>
        <w:r w:rsidR="00C84287" w:rsidRPr="00C84287">
          <w:rPr>
            <w:b w:val="0"/>
            <w:webHidden/>
          </w:rPr>
        </w:r>
        <w:r w:rsidR="00C84287" w:rsidRPr="00C84287">
          <w:rPr>
            <w:b w:val="0"/>
            <w:webHidden/>
          </w:rPr>
          <w:fldChar w:fldCharType="separate"/>
        </w:r>
        <w:r w:rsidR="006D7E1E">
          <w:rPr>
            <w:b w:val="0"/>
            <w:webHidden/>
          </w:rPr>
          <w:t>24</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56" w:history="1">
        <w:r w:rsidR="00C84287" w:rsidRPr="00C84287">
          <w:rPr>
            <w:rStyle w:val="Hyperlink"/>
            <w:b w:val="0"/>
          </w:rPr>
          <w:t>Priority 9 – Establish sustained funding for biodiversity</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_Toc505846456 \h </w:instrText>
        </w:r>
        <w:r w:rsidR="00C84287" w:rsidRPr="00C84287">
          <w:rPr>
            <w:b w:val="0"/>
            <w:webHidden/>
          </w:rPr>
        </w:r>
        <w:r w:rsidR="00C84287" w:rsidRPr="00C84287">
          <w:rPr>
            <w:b w:val="0"/>
            <w:webHidden/>
          </w:rPr>
          <w:fldChar w:fldCharType="separate"/>
        </w:r>
        <w:r w:rsidR="006D7E1E">
          <w:rPr>
            <w:b w:val="0"/>
            <w:webHidden/>
          </w:rPr>
          <w:t>28</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57" w:history="1">
        <w:r w:rsidR="00C84287" w:rsidRPr="00C84287">
          <w:rPr>
            <w:rStyle w:val="Hyperlink"/>
            <w:b w:val="0"/>
          </w:rPr>
          <w:t>Priority 10 – Publish an Investment Prospectus to communicate to prospective investment partners the funded, unfunded and partially-funded projects that are needed to meet the targets</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_Toc505846457 \h </w:instrText>
        </w:r>
        <w:r w:rsidR="00C84287" w:rsidRPr="00C84287">
          <w:rPr>
            <w:b w:val="0"/>
            <w:webHidden/>
          </w:rPr>
        </w:r>
        <w:r w:rsidR="00C84287" w:rsidRPr="00C84287">
          <w:rPr>
            <w:b w:val="0"/>
            <w:webHidden/>
          </w:rPr>
          <w:fldChar w:fldCharType="separate"/>
        </w:r>
        <w:r w:rsidR="006D7E1E">
          <w:rPr>
            <w:b w:val="0"/>
            <w:webHidden/>
          </w:rPr>
          <w:t>29</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58" w:history="1">
        <w:r w:rsidR="00C84287" w:rsidRPr="00C84287">
          <w:rPr>
            <w:rStyle w:val="Hyperlink"/>
            <w:b w:val="0"/>
          </w:rPr>
          <w:t>Priority 11 – Increase incentives and explore market opportunities for private landholders to conserve biodiversity</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_Toc505846458 \h </w:instrText>
        </w:r>
        <w:r w:rsidR="00C84287" w:rsidRPr="00C84287">
          <w:rPr>
            <w:b w:val="0"/>
            <w:webHidden/>
          </w:rPr>
        </w:r>
        <w:r w:rsidR="00C84287" w:rsidRPr="00C84287">
          <w:rPr>
            <w:b w:val="0"/>
            <w:webHidden/>
          </w:rPr>
          <w:fldChar w:fldCharType="separate"/>
        </w:r>
        <w:r w:rsidR="006D7E1E">
          <w:rPr>
            <w:b w:val="0"/>
            <w:webHidden/>
          </w:rPr>
          <w:t>30</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59" w:history="1">
        <w:r w:rsidR="00C84287" w:rsidRPr="00C84287">
          <w:rPr>
            <w:rStyle w:val="Hyperlink"/>
            <w:b w:val="0"/>
          </w:rPr>
          <w:t>Priority 12 – Adopt a collaborative biodiversity response planning approach to drive accountability and measurable improvement</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_Toc505846459 \h </w:instrText>
        </w:r>
        <w:r w:rsidR="00C84287" w:rsidRPr="00C84287">
          <w:rPr>
            <w:b w:val="0"/>
            <w:webHidden/>
          </w:rPr>
        </w:r>
        <w:r w:rsidR="00C84287" w:rsidRPr="00C84287">
          <w:rPr>
            <w:b w:val="0"/>
            <w:webHidden/>
          </w:rPr>
          <w:fldChar w:fldCharType="separate"/>
        </w:r>
        <w:r w:rsidR="006D7E1E">
          <w:rPr>
            <w:b w:val="0"/>
            <w:webHidden/>
          </w:rPr>
          <w:t>32</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60" w:history="1">
        <w:r w:rsidR="00C84287" w:rsidRPr="00C84287">
          <w:rPr>
            <w:rStyle w:val="Hyperlink"/>
            <w:b w:val="0"/>
          </w:rPr>
          <w:t>Priority 13 – Support and enable community groups, Traditional Owners, non-government organisations and sections of government to participate in biodiversity response planning</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_Toc505846460 \h </w:instrText>
        </w:r>
        <w:r w:rsidR="00C84287" w:rsidRPr="00C84287">
          <w:rPr>
            <w:b w:val="0"/>
            <w:webHidden/>
          </w:rPr>
        </w:r>
        <w:r w:rsidR="00C84287" w:rsidRPr="00C84287">
          <w:rPr>
            <w:b w:val="0"/>
            <w:webHidden/>
          </w:rPr>
          <w:fldChar w:fldCharType="separate"/>
        </w:r>
        <w:r w:rsidR="006D7E1E">
          <w:rPr>
            <w:b w:val="0"/>
            <w:webHidden/>
          </w:rPr>
          <w:t>34</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61" w:history="1">
        <w:r w:rsidR="00C84287" w:rsidRPr="00C84287">
          <w:rPr>
            <w:rStyle w:val="Hyperlink"/>
            <w:b w:val="0"/>
          </w:rPr>
          <w:t>Priority 14 – Engage with Traditional Owners to include Aboriginal values and traditional ecological knowledge in biodiversity planning and management</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_Toc505846461 \h </w:instrText>
        </w:r>
        <w:r w:rsidR="00C84287" w:rsidRPr="00C84287">
          <w:rPr>
            <w:b w:val="0"/>
            <w:webHidden/>
          </w:rPr>
        </w:r>
        <w:r w:rsidR="00C84287" w:rsidRPr="00C84287">
          <w:rPr>
            <w:b w:val="0"/>
            <w:webHidden/>
          </w:rPr>
          <w:fldChar w:fldCharType="separate"/>
        </w:r>
        <w:r w:rsidR="006D7E1E">
          <w:rPr>
            <w:b w:val="0"/>
            <w:webHidden/>
          </w:rPr>
          <w:t>35</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62" w:history="1">
        <w:r w:rsidR="00C84287" w:rsidRPr="00C84287">
          <w:rPr>
            <w:rStyle w:val="Hyperlink"/>
            <w:b w:val="0"/>
          </w:rPr>
          <w:t>Priority 15 – Support Aboriginal access to biodiversity for economic development</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_Toc505846462 \h </w:instrText>
        </w:r>
        <w:r w:rsidR="00C84287" w:rsidRPr="00C84287">
          <w:rPr>
            <w:b w:val="0"/>
            <w:webHidden/>
          </w:rPr>
        </w:r>
        <w:r w:rsidR="00C84287" w:rsidRPr="00C84287">
          <w:rPr>
            <w:b w:val="0"/>
            <w:webHidden/>
          </w:rPr>
          <w:fldChar w:fldCharType="separate"/>
        </w:r>
        <w:r w:rsidR="006D7E1E">
          <w:rPr>
            <w:b w:val="0"/>
            <w:webHidden/>
          </w:rPr>
          <w:t>37</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63" w:history="1">
        <w:r w:rsidR="00C84287" w:rsidRPr="00C84287">
          <w:rPr>
            <w:rStyle w:val="Hyperlink"/>
            <w:b w:val="0"/>
          </w:rPr>
          <w:t>Priority 16 – Build capacity to increase Aboriginal participation in biodiversity management</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_Toc505846463 \h </w:instrText>
        </w:r>
        <w:r w:rsidR="00C84287" w:rsidRPr="00C84287">
          <w:rPr>
            <w:b w:val="0"/>
            <w:webHidden/>
          </w:rPr>
        </w:r>
        <w:r w:rsidR="00C84287" w:rsidRPr="00C84287">
          <w:rPr>
            <w:b w:val="0"/>
            <w:webHidden/>
          </w:rPr>
          <w:fldChar w:fldCharType="separate"/>
        </w:r>
        <w:r w:rsidR="006D7E1E">
          <w:rPr>
            <w:b w:val="0"/>
            <w:webHidden/>
          </w:rPr>
          <w:t>38</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64" w:history="1">
        <w:r w:rsidR="00C84287" w:rsidRPr="00C84287">
          <w:rPr>
            <w:rStyle w:val="Hyperlink"/>
            <w:b w:val="0"/>
          </w:rPr>
          <w:t>Priority 17 – Deliver excellence in management of all public land and waters</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_Toc505846464 \h </w:instrText>
        </w:r>
        <w:r w:rsidR="00C84287" w:rsidRPr="00C84287">
          <w:rPr>
            <w:b w:val="0"/>
            <w:webHidden/>
          </w:rPr>
        </w:r>
        <w:r w:rsidR="00C84287" w:rsidRPr="00C84287">
          <w:rPr>
            <w:b w:val="0"/>
            <w:webHidden/>
          </w:rPr>
          <w:fldChar w:fldCharType="separate"/>
        </w:r>
        <w:r w:rsidR="006D7E1E">
          <w:rPr>
            <w:b w:val="0"/>
            <w:webHidden/>
          </w:rPr>
          <w:t>39</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65" w:history="1">
        <w:r w:rsidR="00C84287" w:rsidRPr="00C84287">
          <w:rPr>
            <w:rStyle w:val="Hyperlink"/>
            <w:b w:val="0"/>
          </w:rPr>
          <w:t>Priority 18 – Maintain and enhance a world-class system of protected areas</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_Toc505846465 \h </w:instrText>
        </w:r>
        <w:r w:rsidR="00C84287" w:rsidRPr="00C84287">
          <w:rPr>
            <w:b w:val="0"/>
            <w:webHidden/>
          </w:rPr>
        </w:r>
        <w:r w:rsidR="00C84287" w:rsidRPr="00C84287">
          <w:rPr>
            <w:b w:val="0"/>
            <w:webHidden/>
          </w:rPr>
          <w:fldChar w:fldCharType="separate"/>
        </w:r>
        <w:r w:rsidR="006D7E1E">
          <w:rPr>
            <w:b w:val="0"/>
            <w:webHidden/>
          </w:rPr>
          <w:t>43</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66" w:history="1">
        <w:r w:rsidR="00C84287" w:rsidRPr="00C84287">
          <w:rPr>
            <w:rStyle w:val="Hyperlink"/>
            <w:b w:val="0"/>
          </w:rPr>
          <w:t>Priority 19 – Adopt a whole-of-government approach to implementing this Plan</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_Toc505846466 \h </w:instrText>
        </w:r>
        <w:r w:rsidR="00C84287" w:rsidRPr="00C84287">
          <w:rPr>
            <w:b w:val="0"/>
            <w:webHidden/>
          </w:rPr>
        </w:r>
        <w:r w:rsidR="00C84287" w:rsidRPr="00C84287">
          <w:rPr>
            <w:b w:val="0"/>
            <w:webHidden/>
          </w:rPr>
          <w:fldChar w:fldCharType="separate"/>
        </w:r>
        <w:r w:rsidR="006D7E1E">
          <w:rPr>
            <w:b w:val="0"/>
            <w:webHidden/>
          </w:rPr>
          <w:t>44</w:t>
        </w:r>
        <w:r w:rsidR="00C84287" w:rsidRPr="00C84287">
          <w:rPr>
            <w:b w:val="0"/>
            <w:webHidden/>
          </w:rPr>
          <w:fldChar w:fldCharType="end"/>
        </w:r>
      </w:hyperlink>
    </w:p>
    <w:p w:rsidR="00C84287" w:rsidRPr="00E92951" w:rsidRDefault="00F37340">
      <w:pPr>
        <w:pStyle w:val="TOC2"/>
        <w:rPr>
          <w:rFonts w:eastAsia="PMingLiU" w:cs="Times New Roman"/>
          <w:b w:val="0"/>
          <w:color w:val="auto"/>
          <w:sz w:val="22"/>
          <w:szCs w:val="22"/>
        </w:rPr>
      </w:pPr>
      <w:hyperlink w:anchor="_Toc505846467" w:history="1">
        <w:r w:rsidR="00C84287" w:rsidRPr="00C84287">
          <w:rPr>
            <w:rStyle w:val="Hyperlink"/>
            <w:b w:val="0"/>
          </w:rPr>
          <w:t>Priority 20 – Establish a transparent evaluation process to report on progress towards delivering the Plan</w:t>
        </w:r>
        <w:r w:rsidR="00C84287" w:rsidRPr="00C84287">
          <w:rPr>
            <w:b w:val="0"/>
            <w:webHidden/>
          </w:rPr>
          <w:tab/>
        </w:r>
        <w:r w:rsidR="00C84287" w:rsidRPr="00C84287">
          <w:rPr>
            <w:b w:val="0"/>
            <w:webHidden/>
          </w:rPr>
          <w:fldChar w:fldCharType="begin"/>
        </w:r>
        <w:r w:rsidR="00C84287" w:rsidRPr="00C84287">
          <w:rPr>
            <w:b w:val="0"/>
            <w:webHidden/>
          </w:rPr>
          <w:instrText xml:space="preserve"> PAGEREF _Toc505846467 \h </w:instrText>
        </w:r>
        <w:r w:rsidR="00C84287" w:rsidRPr="00C84287">
          <w:rPr>
            <w:b w:val="0"/>
            <w:webHidden/>
          </w:rPr>
        </w:r>
        <w:r w:rsidR="00C84287" w:rsidRPr="00C84287">
          <w:rPr>
            <w:b w:val="0"/>
            <w:webHidden/>
          </w:rPr>
          <w:fldChar w:fldCharType="separate"/>
        </w:r>
        <w:r w:rsidR="006D7E1E">
          <w:rPr>
            <w:b w:val="0"/>
            <w:webHidden/>
          </w:rPr>
          <w:t>47</w:t>
        </w:r>
        <w:r w:rsidR="00C84287" w:rsidRPr="00C84287">
          <w:rPr>
            <w:b w:val="0"/>
            <w:webHidden/>
          </w:rPr>
          <w:fldChar w:fldCharType="end"/>
        </w:r>
      </w:hyperlink>
    </w:p>
    <w:p w:rsidR="004164EE" w:rsidRPr="00C84287" w:rsidRDefault="004164EE" w:rsidP="004164EE">
      <w:pPr>
        <w:pStyle w:val="BodyText"/>
      </w:pPr>
      <w:r w:rsidRPr="00C84287">
        <w:lastRenderedPageBreak/>
        <w:fldChar w:fldCharType="end"/>
      </w:r>
    </w:p>
    <w:p w:rsidR="004164EE" w:rsidRPr="00AC4E39" w:rsidRDefault="004164EE" w:rsidP="004164EE">
      <w:pPr>
        <w:pStyle w:val="Heading1"/>
        <w:numPr>
          <w:ilvl w:val="0"/>
          <w:numId w:val="45"/>
        </w:numPr>
      </w:pPr>
      <w:bookmarkStart w:id="28" w:name="_Toc505846447"/>
      <w:r w:rsidRPr="00AC4E39">
        <w:t>Implementation Actions</w:t>
      </w:r>
      <w:bookmarkEnd w:id="28"/>
    </w:p>
    <w:p w:rsidR="004164EE" w:rsidRPr="00AC4E39" w:rsidRDefault="004164EE" w:rsidP="004164EE">
      <w:pPr>
        <w:pStyle w:val="Heading2"/>
        <w:numPr>
          <w:ilvl w:val="1"/>
          <w:numId w:val="45"/>
        </w:numPr>
      </w:pPr>
      <w:bookmarkStart w:id="29" w:name="_Toc505846448"/>
      <w:r w:rsidRPr="00AC4E39">
        <w:t>Priority 1 – Deliver cost-effective results utilising decision-support tools in biodiversity planning processes to help achieve and measure against the targets</w:t>
      </w:r>
      <w:bookmarkEnd w:id="29"/>
    </w:p>
    <w:p w:rsidR="004164EE" w:rsidRDefault="004164EE"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1.1 – Launch Strategic Management Prospects to guide biodiversity decision-making. The tool will be supported by training materials and continuously improved with the incorporation of new data and user feedback</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00" o:spid="_x0000_s1245" type="#_x0000_t75" style="position:absolute;left:0;text-align:left;margin-left:120pt;margin-top:5.1pt;width:33.7pt;height:33.7pt;z-index:251646976;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01" o:spid="_x0000_s1244" type="#_x0000_t75" style="position:absolute;left:0;text-align:left;margin-left:120.15pt;margin-top:5.95pt;width:33.7pt;height:33.7pt;z-index:251648000;visibility:visible;mso-position-horizontal-relative:page;mso-position-vertical-relative:page">
                  <v:imagedata r:id="rId26" o:title="NatureTech_PMS260"/>
                  <w10:wrap anchorx="page" anchory="page"/>
                </v:shape>
              </w:pict>
            </w:r>
            <w:r w:rsidR="004164EE" w:rsidRPr="00E92951">
              <w:rPr>
                <w:rFonts w:cs="Times New Roman"/>
              </w:rPr>
              <w:t xml:space="preserve">Theme </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Nature-tech</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 Museums Victoria, Royal Botanic Gardens Victoria, Phillip Island Nature Parks, Zoos Victoria, Trust for Nature, Catchment Management Authorities, Local Government, Interested Victorian Traditional Owner Groups, NGO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Default="004164EE"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 xml:space="preserve">1.2 – Assist community groups to upload historic biodiversity survey data into the Victorian databases such as the Victorian Biodiversity </w:t>
            </w:r>
            <w:r w:rsidR="00E64D87" w:rsidRPr="00E92951">
              <w:rPr>
                <w:rFonts w:cs="Times New Roman"/>
              </w:rPr>
              <w:t>Atlas, to help improve decision-</w:t>
            </w:r>
            <w:r w:rsidRPr="00E92951">
              <w:rPr>
                <w:rFonts w:cs="Times New Roman"/>
              </w:rPr>
              <w:t>making tools such as Strategic Management Prospects</w:t>
            </w:r>
            <w:r w:rsidR="00E64D87" w:rsidRPr="00E92951">
              <w:rPr>
                <w:rFonts w:cs="Times New Roman"/>
              </w:rPr>
              <w:t>.</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18" o:spid="_x0000_s1243" type="#_x0000_t75" style="position:absolute;left:0;text-align:left;margin-left:120.4pt;margin-top:5.7pt;width:33.7pt;height:33.7pt;z-index:251649024;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19" o:spid="_x0000_s1242" type="#_x0000_t75" style="position:absolute;left:0;text-align:left;margin-left:120.35pt;margin-top:4.95pt;width:33.7pt;height:33.7pt;z-index:251650048;visibility:visible;mso-position-horizontal-relative:page;mso-position-vertical-relative:page">
                  <v:imagedata r:id="rId26" o:title="NatureTech_PMS260"/>
                  <w10:wrap anchorx="page" anchory="page"/>
                </v:shape>
              </w:pict>
            </w:r>
            <w:r w:rsidR="004164EE" w:rsidRPr="00E92951">
              <w:rPr>
                <w:rFonts w:cs="Times New Roman"/>
              </w:rPr>
              <w:t xml:space="preserve">Theme </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Nature-tech</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All interested natural resource management partners including Interested Victorian Traditional Owner Groups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p w:rsidR="004164EE" w:rsidRDefault="004164EE" w:rsidP="004164EE">
      <w:pPr>
        <w:pStyle w:val="BodyText"/>
      </w:pPr>
    </w:p>
    <w:p w:rsidR="009721B1" w:rsidRDefault="009721B1" w:rsidP="004164EE">
      <w:pPr>
        <w:pStyle w:val="BodyText"/>
      </w:pPr>
    </w:p>
    <w:p w:rsidR="009721B1" w:rsidRDefault="009721B1" w:rsidP="004164EE">
      <w:pPr>
        <w:pStyle w:val="BodyText"/>
      </w:pPr>
    </w:p>
    <w:p w:rsidR="00E64D87" w:rsidRDefault="00E64D87"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1.3 – Develop a cost-benefit framework to identify the most realistic conservation options for our most endangered species, in the context of threats such as climate change</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20" o:spid="_x0000_s1241" type="#_x0000_t75" style="position:absolute;left:0;text-align:left;margin-left:113.55pt;margin-top:6.45pt;width:33.7pt;height:33.7pt;z-index:251651072;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21" o:spid="_x0000_s1240" type="#_x0000_t75" style="position:absolute;left:0;text-align:left;margin-left:112.6pt;margin-top:3.45pt;width:33.7pt;height:33.7pt;z-index:251654144;visibility:visible;mso-position-horizontal-relative:page;mso-position-vertical-relative:page">
                  <v:imagedata r:id="rId27" o:title=""/>
                  <w10:wrap anchorx="page" anchory="page"/>
                </v:shape>
              </w:pict>
            </w:r>
            <w:r w:rsidR="004164EE" w:rsidRPr="00E92951">
              <w:rPr>
                <w:rFonts w:cs="Times New Roman"/>
              </w:rPr>
              <w:t xml:space="preserve">Theme </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Mobilising our Ecosystem Engineers</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Zoos Victoria, Trust for Nature, Royal Botanic Gardens Victoria, Museums Victoria and Parks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Default="004164EE"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1.4 – Review the availability of existing digital engagement tools that help Victorians connect with or act to protect nature and identify opportunities to enhance or integrate these systems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24" o:spid="_x0000_s1239" type="#_x0000_t75" style="position:absolute;left:0;text-align:left;margin-left:116.6pt;margin-top:4.1pt;width:34pt;height:34pt;z-index:251655168;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25" o:spid="_x0000_s1238" type="#_x0000_t75" style="position:absolute;left:0;text-align:left;margin-left:116.75pt;margin-top:4.5pt;width:34pt;height:34pt;z-index:251656192;visibility:visible;mso-position-horizontal-relative:page;mso-position-vertical-relative:page">
                  <v:imagedata r:id="rId26"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Nature-tech</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 Government Departments and agencies, Department of Education and Training, Interested Victorian Traditional Owner Groups and the NGO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Default="004164EE"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1.5 – Establish a multi-agency natural resource management climate adaptation network that links research, planning and action across partner organisations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26" o:spid="_x0000_s1237" type="#_x0000_t75" style="position:absolute;left:0;text-align:left;margin-left:112.35pt;margin-top:4.45pt;width:33.7pt;height:33.7pt;z-index:251657216;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27" o:spid="_x0000_s1236" type="#_x0000_t75" style="position:absolute;left:0;text-align:left;margin-left:112.2pt;margin-top:4.5pt;width:33.7pt;height:33.7pt;z-index:251658240;visibility:visible;mso-position-horizontal-relative:page;mso-position-vertical-relative:page">
                  <v:imagedata r:id="rId28"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Climate-ready Ecosystems</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Catchment Management Authorities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 Government Departments and agencies, Academic Research Sector, Victorian Traditional Owners and the NGO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1.6 – Use the best available climate science to better understand the likely impacts of climate change on key species and ecosystems, and trial management actions that will maximise their adaptive capacity</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32" o:spid="_x0000_s1235" type="#_x0000_t75" style="position:absolute;left:0;text-align:left;margin-left:112pt;margin-top:5.15pt;width:33.7pt;height:33.7pt;z-index:251661312;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33" o:spid="_x0000_s1234" type="#_x0000_t75" style="position:absolute;left:0;text-align:left;margin-left:111.8pt;margin-top:5pt;width:33.7pt;height:33.7pt;z-index:251662336;visibility:visible;mso-position-horizontal-relative:page;mso-position-vertical-relative:page">
                  <v:imagedata r:id="rId28"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Climate-ready Ecosystems</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Zoos Victoria, Parks Victoria, Royal Botanic Gardens Victoria, Catchment Management Authorities, Phillip Island Nature Parks, Museums Victoria, Academic Research Sector, Interested Victorian Traditional Owners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Default="004164EE"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1.7 – Implement adaptive management and planning for key Victorian environmental assets through:</w:t>
            </w:r>
          </w:p>
          <w:p w:rsidR="004164EE" w:rsidRPr="00E92951" w:rsidRDefault="004164EE" w:rsidP="004164EE">
            <w:pPr>
              <w:pStyle w:val="TableHeadingLeft"/>
              <w:rPr>
                <w:rFonts w:cs="Times New Roman"/>
              </w:rPr>
            </w:pPr>
            <w:r w:rsidRPr="00E92951">
              <w:rPr>
                <w:rFonts w:cs="Times New Roman"/>
              </w:rPr>
              <w:t>The final Port Phillip Bay Environmental Management Plan</w:t>
            </w:r>
          </w:p>
          <w:p w:rsidR="004164EE" w:rsidRPr="00E92951" w:rsidRDefault="004164EE" w:rsidP="004164EE">
            <w:pPr>
              <w:pStyle w:val="TableHeadingLeft"/>
              <w:rPr>
                <w:rFonts w:cs="Times New Roman"/>
              </w:rPr>
            </w:pPr>
            <w:r w:rsidRPr="00E92951">
              <w:rPr>
                <w:rFonts w:cs="Times New Roman"/>
              </w:rPr>
              <w:t>Conservation Action Plans for the Parks Victoria estate</w:t>
            </w:r>
          </w:p>
          <w:p w:rsidR="004164EE" w:rsidRPr="00E92951" w:rsidRDefault="004164EE" w:rsidP="004164EE">
            <w:pPr>
              <w:pStyle w:val="TableHeadingLeft"/>
              <w:rPr>
                <w:rFonts w:cs="Times New Roman"/>
              </w:rPr>
            </w:pPr>
            <w:r w:rsidRPr="00E92951">
              <w:rPr>
                <w:rFonts w:cs="Times New Roman"/>
              </w:rPr>
              <w:t>Conservation Planning for Trust for Nature priority areas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30" o:spid="_x0000_s1233" type="#_x0000_t75" style="position:absolute;left:0;text-align:left;margin-left:111.95pt;margin-top:2.8pt;width:33.7pt;height:33.7pt;z-index:251659264;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31" o:spid="_x0000_s1232" type="#_x0000_t75" style="position:absolute;left:0;text-align:left;margin-left:111.3pt;margin-top:4.4pt;width:33.7pt;height:33.7pt;z-index:251660288;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 Trust for Nature, Catchment Management Authorities, 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Economic Development, Jobs, Transport and Resources and other interested natural resource management partners including Victorian Traditional Owners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p w:rsidR="004164EE" w:rsidRPr="00AC4E39" w:rsidRDefault="00F37340" w:rsidP="004164EE">
      <w:pPr>
        <w:pStyle w:val="BodyText"/>
        <w:rPr>
          <w:b/>
        </w:rPr>
      </w:pPr>
      <w:r>
        <w:rPr>
          <w:noProof/>
        </w:rPr>
        <w:pict>
          <v:shape id="Picture 40" o:spid="_x0000_i1025" type="#_x0000_t75" style="width:266.25pt;height:154.5pt;visibility:visible">
            <v:imagedata r:id="rId30" o:title=""/>
          </v:shape>
        </w:pict>
      </w:r>
      <w:r w:rsidR="004164EE" w:rsidRPr="00AC4E39">
        <w:br w:type="page"/>
      </w:r>
    </w:p>
    <w:p w:rsidR="004164EE" w:rsidRPr="00AC4E39" w:rsidRDefault="004164EE" w:rsidP="004164EE">
      <w:pPr>
        <w:pStyle w:val="Heading2"/>
        <w:numPr>
          <w:ilvl w:val="1"/>
          <w:numId w:val="45"/>
        </w:numPr>
      </w:pPr>
      <w:bookmarkStart w:id="30" w:name="_Toc505846449"/>
      <w:r w:rsidRPr="00AC4E39">
        <w:t>Priority 2 – Increase the collection of targeted data for evidence-based decision making and make all data more accessible.</w:t>
      </w:r>
      <w:bookmarkEnd w:id="30"/>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2.1 – Fill critical biodiversity knowledge gaps by funding and coordinating research and long-term monitoring programs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34" o:spid="_x0000_s1231" type="#_x0000_t75" style="position:absolute;left:0;text-align:left;margin-left:105.45pt;margin-top:3.7pt;width:33.7pt;height:33.7pt;z-index:251663360;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35" o:spid="_x0000_s1230" type="#_x0000_t75" style="position:absolute;left:0;text-align:left;margin-left:104.6pt;margin-top:5.2pt;width:33.7pt;height:33.7pt;z-index:251664384;visibility:visible;mso-position-horizontal-relative:page;mso-position-vertical-relative:page">
                  <v:imagedata r:id="rId26" o:title="NatureTech_PMS260"/>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Nature-tech</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 Parks Victoria, Zoos Victoria, Royal Botanic Gardens Victoria, Museums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Zoos Victoria, Office of the Commissioner for Environmental Sustainability, Academic Research Sector, Department of Economic Development, Jobs, Transport and Resources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Default="004164EE"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2.2 – Conduct targeted data collection and monitoring of threatened species interventions</w:t>
            </w:r>
          </w:p>
          <w:p w:rsidR="004164EE" w:rsidRPr="00E92951" w:rsidRDefault="004164EE" w:rsidP="004164EE">
            <w:pPr>
              <w:pStyle w:val="TableHeading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40" o:spid="_x0000_s1229" type="#_x0000_t75" style="position:absolute;left:0;text-align:left;margin-left:104.8pt;margin-top:2.35pt;width:33.7pt;height:33.7pt;z-index:251674624;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41" o:spid="_x0000_s1228" type="#_x0000_t75" style="position:absolute;left:0;text-align:left;margin-left:105.5pt;margin-top:4.55pt;width:33.7pt;height:33.7pt;z-index:251675648;visibility:visible;mso-position-horizontal-relative:page;mso-position-vertical-relative:page">
                  <v:imagedata r:id="rId26" o:title="NatureTech_PMS260"/>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Nature-tech</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Zoos, Victoria, Department of Environment, Land, Water and Planning, Parks Victoria, Royal Botanic Gardens Victoria, Museum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 Parks Victoria, Zoos Victoria, Royal Botanic Gardens Victoria. Academic Research Sector, Interested Victorian Traditional Owner Groups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Default="004164EE" w:rsidP="004164EE">
      <w:pPr>
        <w:pStyle w:val="BodyText"/>
      </w:pPr>
    </w:p>
    <w:p w:rsidR="009721B1" w:rsidRDefault="009721B1" w:rsidP="004164EE">
      <w:pPr>
        <w:pStyle w:val="BodyText"/>
      </w:pPr>
    </w:p>
    <w:p w:rsidR="009721B1" w:rsidRDefault="009721B1"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9721B1" w:rsidRPr="00AC4E39" w:rsidRDefault="009721B1"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2.3 – Develop VBA GO, a mobile-enabled Victorian Biodiversity Atlas to allow rapid, real-time entry of species records on a mobile device and provide for more engaged citizen science</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39" o:spid="_x0000_s1227" type="#_x0000_t75" style="position:absolute;left:0;text-align:left;margin-left:65.55pt;margin-top:10.45pt;width:33.7pt;height:33.7pt;z-index:251669504;visibility:visible;mso-position-horizontal-relative:page;mso-position-vertical-relative:page">
                  <v:imagedata r:id="rId23" o:title="VictoriansValueNature_PMS326"/>
                  <w10:wrap anchorx="page" anchory="page"/>
                </v:shape>
              </w:pict>
            </w:r>
            <w:r>
              <w:rPr>
                <w:noProof/>
              </w:rPr>
              <w:pict>
                <v:shape id="Picture 236" o:spid="_x0000_s1226" type="#_x0000_t75" style="position:absolute;left:0;text-align:left;margin-left:109.4pt;margin-top:9.75pt;width:33.7pt;height:33.7pt;z-index:251665408;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37" o:spid="_x0000_s1225" type="#_x0000_t75" style="position:absolute;left:0;text-align:left;margin-left:109.85pt;margin-top:4.85pt;width:33.7pt;height:33.7pt;z-index:251667456;visibility:visible;mso-position-horizontal-relative:page;mso-position-vertical-relative:page">
                  <v:imagedata r:id="rId26" o:title="NatureTech_PMS260"/>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Nature-tech</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All interested natural resource management partners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 year with continuous improvement)</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2.4 – Develop a new Marine Biodiversity Policy and establish a Marine and Coastal Knowledge Framework to guide the collection, management and use of marine biodiversity data to maximise the effectiveness of targeted actions to manage marine biodiversity</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44" o:spid="_x0000_s1224" type="#_x0000_t75" style="position:absolute;left:0;text-align:left;margin-left:110.4pt;margin-top:5.25pt;width:33.7pt;height:33.7pt;z-index:251678720;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45" o:spid="_x0000_s1223" type="#_x0000_t75" style="position:absolute;left:0;text-align:left;margin-left:111.05pt;margin-top:6pt;width:33.7pt;height:33.7pt;z-index:251679744;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 Department of Economic Development, Jobs, Transport and Resources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 Zoos Victoria, Office of the Commissioner for Environmental Sustainability, Museums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 xml:space="preserve">2.5 – Launch a new </w:t>
            </w:r>
            <w:proofErr w:type="spellStart"/>
            <w:r w:rsidRPr="00E92951">
              <w:rPr>
                <w:rFonts w:cs="Times New Roman"/>
              </w:rPr>
              <w:t>NatureKit</w:t>
            </w:r>
            <w:proofErr w:type="spellEnd"/>
            <w:r w:rsidRPr="00E92951">
              <w:rPr>
                <w:rFonts w:cs="Times New Roman"/>
              </w:rPr>
              <w:t xml:space="preserve"> web mapping and reporting tool to make Victorian biodiversity data and information products more accessible to all Victorians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46" o:spid="_x0000_s1222" type="#_x0000_t75" style="position:absolute;left:0;text-align:left;margin-left:60.1pt;margin-top:9.75pt;width:33.7pt;height:33.7pt;z-index:251546624;visibility:visible;mso-position-horizontal-relative:page;mso-position-vertical-relative:page">
                  <v:imagedata r:id="rId23" o:title="VictoriansValueNature_PMS326"/>
                  <w10:wrap anchorx="page" anchory="page"/>
                </v:shape>
              </w:pict>
            </w:r>
            <w:r>
              <w:rPr>
                <w:noProof/>
              </w:rPr>
              <w:pict>
                <v:shape id="Picture 247" o:spid="_x0000_s1221" type="#_x0000_t75" style="position:absolute;left:0;text-align:left;margin-left:108.05pt;margin-top:9.75pt;width:33.7pt;height:33.7pt;z-index:251544576;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48" o:spid="_x0000_s1220" type="#_x0000_t75" style="position:absolute;left:0;text-align:left;margin-left:109.2pt;margin-top:4.7pt;width:33.7pt;height:33.7pt;z-index:251680768;visibility:visible;mso-position-horizontal-relative:page;mso-position-vertical-relative:page">
                  <v:imagedata r:id="rId26" o:title="NatureTech_PMS260"/>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Nature-tech</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 year with continuous improvement)</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Completed</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Update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NatureKit</w:t>
            </w:r>
            <w:proofErr w:type="spellEnd"/>
            <w:r w:rsidRPr="00E92951">
              <w:rPr>
                <w:rFonts w:cs="Times New Roman"/>
              </w:rPr>
              <w:t xml:space="preserve"> was launched on 30 June 2017 as a new platform for supporting</w:t>
            </w:r>
          </w:p>
          <w:p w:rsidR="004164EE" w:rsidRPr="00E92951" w:rsidRDefault="004164EE" w:rsidP="00C94075">
            <w:pPr>
              <w:pStyle w:val="TableTextLeft"/>
              <w:rPr>
                <w:rFonts w:cs="Times New Roman"/>
              </w:rPr>
            </w:pPr>
            <w:r w:rsidRPr="00E92951">
              <w:rPr>
                <w:rFonts w:cs="Times New Roman"/>
              </w:rPr>
              <w:t>biodiversity decisions.</w:t>
            </w:r>
          </w:p>
          <w:p w:rsidR="004164EE" w:rsidRPr="00E92951" w:rsidRDefault="004164EE" w:rsidP="00C94075">
            <w:pPr>
              <w:pStyle w:val="TableTextLeft"/>
              <w:rPr>
                <w:rFonts w:cs="Times New Roman"/>
              </w:rPr>
            </w:pPr>
            <w:r w:rsidRPr="00E92951">
              <w:rPr>
                <w:rFonts w:cs="Times New Roman"/>
              </w:rPr>
              <w:t>This map-based website provides access to species records, vegetation</w:t>
            </w:r>
          </w:p>
          <w:p w:rsidR="004164EE" w:rsidRPr="00E92951" w:rsidRDefault="004164EE" w:rsidP="00C94075">
            <w:pPr>
              <w:pStyle w:val="TableTextLeft"/>
              <w:rPr>
                <w:rFonts w:cs="Times New Roman"/>
              </w:rPr>
            </w:pPr>
            <w:r w:rsidRPr="00E92951">
              <w:rPr>
                <w:rFonts w:cs="Times New Roman"/>
              </w:rPr>
              <w:t>mapping, strategic biodiversity values, strategic management prospects, and</w:t>
            </w:r>
          </w:p>
          <w:p w:rsidR="004164EE" w:rsidRPr="00E92951" w:rsidRDefault="004164EE" w:rsidP="00C94075">
            <w:pPr>
              <w:pStyle w:val="TableTextLeft"/>
              <w:rPr>
                <w:rFonts w:cs="Times New Roman"/>
              </w:rPr>
            </w:pPr>
            <w:r w:rsidRPr="00E92951">
              <w:rPr>
                <w:rFonts w:cs="Times New Roman"/>
              </w:rPr>
              <w:t xml:space="preserve">marine bathymetry and habitat. </w:t>
            </w:r>
            <w:proofErr w:type="spellStart"/>
            <w:r w:rsidRPr="00E92951">
              <w:rPr>
                <w:rFonts w:cs="Times New Roman"/>
              </w:rPr>
              <w:t>NatureKit</w:t>
            </w:r>
            <w:proofErr w:type="spellEnd"/>
            <w:r w:rsidRPr="00E92951">
              <w:rPr>
                <w:rFonts w:cs="Times New Roman"/>
              </w:rPr>
              <w:t xml:space="preserve"> has been accessed by over 7,000</w:t>
            </w:r>
          </w:p>
          <w:p w:rsidR="004164EE" w:rsidRPr="00E92951" w:rsidRDefault="004164EE" w:rsidP="00C94075">
            <w:pPr>
              <w:pStyle w:val="TableTextLeft"/>
              <w:rPr>
                <w:rFonts w:cs="Times New Roman"/>
              </w:rPr>
            </w:pPr>
            <w:r w:rsidRPr="00E92951">
              <w:rPr>
                <w:rFonts w:cs="Times New Roman"/>
              </w:rPr>
              <w:t>users since its release.</w:t>
            </w:r>
          </w:p>
          <w:p w:rsidR="004164EE" w:rsidRPr="00E92951" w:rsidRDefault="004164EE" w:rsidP="00C94075">
            <w:pPr>
              <w:pStyle w:val="TableTextLeft"/>
              <w:rPr>
                <w:rFonts w:cs="Times New Roman"/>
              </w:rPr>
            </w:pPr>
            <w:r w:rsidRPr="00E92951">
              <w:rPr>
                <w:rFonts w:cs="Times New Roman"/>
              </w:rPr>
              <w:t xml:space="preserve">Find out more about </w:t>
            </w:r>
            <w:proofErr w:type="spellStart"/>
            <w:r w:rsidRPr="00E92951">
              <w:rPr>
                <w:rFonts w:cs="Times New Roman"/>
              </w:rPr>
              <w:t>NatureKit</w:t>
            </w:r>
            <w:proofErr w:type="spellEnd"/>
            <w:r w:rsidRPr="00E92951">
              <w:rPr>
                <w:rFonts w:cs="Times New Roman"/>
              </w:rPr>
              <w:t xml:space="preserve"> here: </w:t>
            </w:r>
            <w:hyperlink r:id="rId31" w:history="1">
              <w:r w:rsidRPr="00E92951">
                <w:rPr>
                  <w:rStyle w:val="Hyperlink"/>
                  <w:rFonts w:cs="Times New Roman"/>
                </w:rPr>
                <w:t>http://naturekit.biodiversity.vic.gov.au</w:t>
              </w:r>
            </w:hyperlink>
          </w:p>
        </w:tc>
      </w:tr>
    </w:tbl>
    <w:p w:rsidR="000414CF" w:rsidRDefault="000414CF" w:rsidP="004164EE">
      <w:pPr>
        <w:pStyle w:val="BodyText"/>
      </w:pPr>
    </w:p>
    <w:p w:rsidR="000414CF" w:rsidRDefault="000414CF" w:rsidP="004164EE">
      <w:pPr>
        <w:pStyle w:val="BodyText"/>
      </w:pPr>
    </w:p>
    <w:p w:rsidR="004164EE" w:rsidRPr="00AC4E39" w:rsidRDefault="00F37340" w:rsidP="004164EE">
      <w:pPr>
        <w:pStyle w:val="BodyText"/>
        <w:rPr>
          <w:b/>
        </w:rPr>
      </w:pPr>
      <w:r>
        <w:rPr>
          <w:noProof/>
        </w:rPr>
        <w:pict>
          <v:shape id="Picture 53" o:spid="_x0000_i1026" type="#_x0000_t75" style="width:454.5pt;height:229.5pt;visibility:visible">
            <v:imagedata r:id="rId32" o:title=""/>
          </v:shape>
        </w:pict>
      </w:r>
      <w:r w:rsidR="004164EE" w:rsidRPr="00AC4E39">
        <w:br w:type="page"/>
      </w:r>
    </w:p>
    <w:p w:rsidR="004164EE" w:rsidRPr="00AC4E39" w:rsidRDefault="004164EE" w:rsidP="004164EE">
      <w:pPr>
        <w:pStyle w:val="Heading2"/>
        <w:numPr>
          <w:ilvl w:val="1"/>
          <w:numId w:val="45"/>
        </w:numPr>
      </w:pPr>
      <w:bookmarkStart w:id="31" w:name="_Toc505846450"/>
      <w:r w:rsidRPr="00AC4E39">
        <w:t>Priority 3 – Raise the awareness of all Victorians about the importance of the state’s natural environment</w:t>
      </w:r>
      <w:bookmarkEnd w:id="31"/>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3.1 – Develop and publish a theoretical model that describes the pathway to action, from Victorians connecting with nature, to valuing it and acting to improve biodiversity</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49" o:spid="_x0000_s1219" type="#_x0000_t75" style="position:absolute;left:0;text-align:left;margin-left:108.9pt;margin-top:5.6pt;width:33.7pt;height:33.7pt;z-index:251547648;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50" o:spid="_x0000_s1218" type="#_x0000_t75" style="position:absolute;left:0;text-align:left;margin-left:108.7pt;margin-top:4.75pt;width:34pt;height:34pt;z-index:251681792;visibility:visible;mso-position-horizontal-relative:page;mso-position-vertical-relative:page">
                  <v:imagedata r:id="rId33" o:title="VicEnvironments_PMS2945"/>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Royal Botanic Gardens Victoria, Zoos Victoria, Parks Victoria, Museums Victoria, Interested Victorian Traditional Owner Groups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 year with continuous improvement)</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3.2 – Establish a brand that identifies current and future projects that contribute to Biodiversity 2037 to help promote biodiversity objectives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51" o:spid="_x0000_s1217" type="#_x0000_t75" style="position:absolute;left:0;text-align:left;margin-left:106.85pt;margin-top:5.6pt;width:33.7pt;height:33.7pt;z-index:251549696;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52" o:spid="_x0000_s1216" type="#_x0000_t75" style="position:absolute;left:0;text-align:left;margin-left:106.65pt;margin-top:4.75pt;width:34pt;height:34pt;z-index:251652096;visibility:visible;mso-position-horizontal-relative:page;mso-position-vertical-relative:page">
                  <v:imagedata r:id="rId33" o:title="VicEnvironments_PMS2945"/>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All interested natural resource management partners including Victorian Traditional Owners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 year with continuous improvement)</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0414CF" w:rsidRDefault="000414CF"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Default="00E64D87"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3.3 – Engage Victorians with key biodiversity objectives and actions, by showcasing Victoria’s rich biodiversity through ongoing public, science and education programs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53" o:spid="_x0000_s1215" type="#_x0000_t75" style="position:absolute;left:0;text-align:left;margin-left:109.7pt;margin-top:6.95pt;width:33.7pt;height:33.7pt;z-index:251550720;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54" o:spid="_x0000_s1214" type="#_x0000_t75" style="position:absolute;left:0;text-align:left;margin-left:110.05pt;margin-top:6.1pt;width:34pt;height:34pt;z-index:251653120;visibility:visible;mso-position-horizontal-relative:page;mso-position-vertical-relative:page">
                  <v:imagedata r:id="rId33" o:title="VicEnvironments_PMS2945"/>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 Museums Victoria, Royal Botanic Gardens Victoria, Phillip Island Nature Parks, Zoos Victoria, Trust for Nature, Catchment Management Authorities, 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NGO Sector, Interested Victorian Traditional Owner Groups, Local Government</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p w:rsidR="004164EE" w:rsidRPr="00AC4E39" w:rsidRDefault="00F37340" w:rsidP="004164EE">
      <w:pPr>
        <w:pStyle w:val="BodyText"/>
      </w:pPr>
      <w:r>
        <w:rPr>
          <w:noProof/>
        </w:rPr>
        <w:pict>
          <v:shape id="Picture 210" o:spid="_x0000_i1027" type="#_x0000_t75" style="width:489pt;height:228.75pt;visibility:visible">
            <v:imagedata r:id="rId34" o:title=""/>
          </v:shape>
        </w:pict>
      </w:r>
    </w:p>
    <w:p w:rsidR="004164EE" w:rsidRPr="00AC4E39" w:rsidRDefault="004164EE" w:rsidP="004164EE">
      <w:pPr>
        <w:pStyle w:val="BodyText"/>
      </w:pPr>
    </w:p>
    <w:p w:rsidR="004164EE" w:rsidRPr="00AC4E39" w:rsidRDefault="004164EE" w:rsidP="004164EE">
      <w:pPr>
        <w:pStyle w:val="BodyText"/>
        <w:rPr>
          <w:b/>
        </w:rPr>
      </w:pPr>
      <w:r w:rsidRPr="00AC4E39">
        <w:br w:type="page"/>
      </w:r>
    </w:p>
    <w:p w:rsidR="004164EE" w:rsidRPr="00AC4E39" w:rsidRDefault="004164EE" w:rsidP="004164EE">
      <w:pPr>
        <w:pStyle w:val="Heading2"/>
        <w:numPr>
          <w:ilvl w:val="1"/>
          <w:numId w:val="45"/>
        </w:numPr>
      </w:pPr>
      <w:bookmarkStart w:id="32" w:name="_Toc505846451"/>
      <w:r w:rsidRPr="00AC4E39">
        <w:t>Priority 4 – Increase opportunities for all Victorians to have daily connections with nature</w:t>
      </w:r>
      <w:bookmarkEnd w:id="32"/>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4.1 – Establish a framework for researching how Victorians value nature. A first step will be working with peak bodies and community groups to establish this baseline information about how Victorians connect to nature and act to protect it</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55" o:spid="_x0000_s1213" type="#_x0000_t75" style="position:absolute;left:0;text-align:left;margin-left:111.45pt;margin-top:5.7pt;width:33.7pt;height:33.7pt;z-index:251552768;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56" o:spid="_x0000_s1212" type="#_x0000_t75" style="position:absolute;left:0;text-align:left;margin-left:111.4pt;margin-top:6.35pt;width:34pt;height:34pt;z-index:251553792;visibility:visible;mso-position-horizontal-relative:page;mso-position-vertical-relative:page">
                  <v:imagedata r:id="rId33" o:title="VicEnvironments_PMS2945"/>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 Museums Victoria, Royal Botanic Gardens Victoria, Phillip Island Nature Parks, Zoos Victoria, Trust for Nature, Catchment Management Authorities, Local Government, NGO Sector, Academic Sector, Interested Victorian Traditional Owner Groups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4.2 – Support Victorians who experience barriers to connecting with nature to take their first steps into nature through skills-based events in parks such as learn to camp programs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71" o:spid="_x0000_s1211" type="#_x0000_t75" style="position:absolute;left:0;text-align:left;margin-left:110.05pt;margin-top:3.6pt;width:34pt;height:34pt;z-index:251558912;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72" o:spid="_x0000_s1210" type="#_x0000_t75" style="position:absolute;left:0;text-align:left;margin-left:110.35pt;margin-top:5.55pt;width:34pt;height:34pt;z-index:251689984;visibility:visible;mso-position-horizontal-relative:page;mso-position-vertical-relative:page">
                  <v:imagedata r:id="rId35"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Steps into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 Department of Health and Human Services, 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Interested Victorian Traditional Owner Groups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Default="004164EE"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E64D87" w:rsidRDefault="00E64D87" w:rsidP="004164EE">
      <w:pPr>
        <w:pStyle w:val="BodyText"/>
      </w:pPr>
    </w:p>
    <w:p w:rsidR="00E64D87" w:rsidRDefault="00E64D87" w:rsidP="004164EE">
      <w:pPr>
        <w:pStyle w:val="BodyText"/>
      </w:pPr>
    </w:p>
    <w:p w:rsidR="000414CF" w:rsidRPr="00AC4E39" w:rsidRDefault="000414CF" w:rsidP="004164EE">
      <w:pPr>
        <w:pStyle w:val="BodyText"/>
      </w:pPr>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 xml:space="preserve">4.3 – Support the Nature Play, Bush </w:t>
            </w:r>
            <w:proofErr w:type="spellStart"/>
            <w:r w:rsidRPr="00E92951">
              <w:rPr>
                <w:rFonts w:cs="Times New Roman"/>
              </w:rPr>
              <w:t>Kinders</w:t>
            </w:r>
            <w:proofErr w:type="spellEnd"/>
            <w:r w:rsidRPr="00E92951">
              <w:rPr>
                <w:rFonts w:cs="Times New Roman"/>
              </w:rPr>
              <w:t xml:space="preserve"> and Outdoor Learning to enable kids to connect with nature</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73" o:spid="_x0000_s1209" type="#_x0000_t75" style="position:absolute;left:0;text-align:left;margin-left:112.2pt;margin-top:5.5pt;width:34pt;height:34pt;z-index:251559936;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74" o:spid="_x0000_s1208" type="#_x0000_t75" style="position:absolute;left:0;text-align:left;margin-left:112.4pt;margin-top:5.4pt;width:34pt;height:34pt;z-index:251560960;visibility:visible;mso-position-horizontal-relative:page;mso-position-vertical-relative:page">
                  <v:imagedata r:id="rId35"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Steps into nature</w:t>
            </w:r>
          </w:p>
          <w:p w:rsidR="00C94075" w:rsidRPr="00E92951" w:rsidRDefault="00C94075" w:rsidP="00C94075">
            <w:pPr>
              <w:pStyle w:val="TableTextLeft"/>
              <w:rPr>
                <w:rFonts w:cs="Times New Roman"/>
              </w:rPr>
            </w:pPr>
          </w:p>
          <w:p w:rsidR="004164EE" w:rsidRPr="00E92951" w:rsidRDefault="004164EE"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Health and Human Services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Education and Training, NGO Sector, Parks Victoria, Royal Botanic Gardens Victoria, Museums Victoria, Zoos Victoria, 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4.4 – Implement the Victorian Memorandum for Health and Nature through projects that enable more Victorians to connect with and be active in the natural environment</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61" o:spid="_x0000_s1207" type="#_x0000_t75" style="position:absolute;left:0;text-align:left;margin-left:114.5pt;margin-top:3.6pt;width:34pt;height:34pt;z-index:251554816;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62" o:spid="_x0000_s1206" type="#_x0000_t75" style="position:absolute;left:0;text-align:left;margin-left:114.65pt;margin-top:4.55pt;width:34pt;height:34pt;z-index:251682816;visibility:visible;mso-position-horizontal-relative:page;mso-position-vertical-relative:page">
                  <v:imagedata r:id="rId24" o:title="NatureIsGoodMedicine_PMS297"/>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 is Good Medicine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 Department of Health and Human Services, 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Royal Botanic Gardens Victoria, Local Government</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4.5 – Activate community health in nature programs, such as Park Prescriptions, Forest Bathing, Bush Therapy and Therapeutic Horticulture</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63" o:spid="_x0000_s1205" type="#_x0000_t75" style="position:absolute;left:0;text-align:left;margin-left:114.5pt;margin-top:3.9pt;width:34pt;height:34pt;z-index:251555840;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64" o:spid="_x0000_s1204" type="#_x0000_t75" style="position:absolute;left:0;text-align:left;margin-left:114.65pt;margin-top:4.8pt;width:34pt;height:34pt;z-index:251684864;visibility:visible;mso-position-horizontal-relative:page;mso-position-vertical-relative:page">
                  <v:imagedata r:id="rId24" o:title="NatureIsGoodMedicine_PMS297"/>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 is Good Medicine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 Department of Health and Human Services, 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Local Government</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0414CF" w:rsidRDefault="000414CF"/>
    <w:p w:rsidR="000414CF" w:rsidRDefault="000414CF"/>
    <w:p w:rsidR="000414CF" w:rsidRDefault="000414CF"/>
    <w:p w:rsidR="00E64D87" w:rsidRDefault="00E64D87"/>
    <w:p w:rsidR="00E64D87" w:rsidRDefault="00E64D87"/>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c>
          <w:tcPr>
            <w:tcW w:w="5000" w:type="pct"/>
            <w:gridSpan w:val="2"/>
            <w:shd w:val="clear" w:color="auto" w:fill="CDDC29"/>
            <w:vAlign w:val="center"/>
          </w:tcPr>
          <w:p w:rsidR="004164EE" w:rsidRPr="00E92951" w:rsidRDefault="004164EE" w:rsidP="00C94075">
            <w:pPr>
              <w:pStyle w:val="TableTextLeft"/>
              <w:rPr>
                <w:rFonts w:cs="Times New Roman"/>
                <w:b/>
              </w:rPr>
            </w:pPr>
            <w:r w:rsidRPr="00E92951">
              <w:rPr>
                <w:rFonts w:cs="Times New Roman"/>
                <w:b/>
              </w:rPr>
              <w:t xml:space="preserve">4.6 – Grow the range of </w:t>
            </w:r>
            <w:proofErr w:type="spellStart"/>
            <w:r w:rsidRPr="00E92951">
              <w:rPr>
                <w:rFonts w:cs="Times New Roman"/>
                <w:b/>
              </w:rPr>
              <w:t>YouthNatureConnect</w:t>
            </w:r>
            <w:proofErr w:type="spellEnd"/>
            <w:r w:rsidRPr="00E92951">
              <w:rPr>
                <w:rFonts w:cs="Times New Roman"/>
                <w:b/>
              </w:rPr>
              <w:t xml:space="preserve"> programs that help teens develop outdoor skills, get fit, connect with their peers, build emotional resilience and enjoy nature</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65" o:spid="_x0000_s1203" type="#_x0000_t75" style="position:absolute;left:0;text-align:left;margin-left:115.85pt;margin-top:3.75pt;width:34pt;height:34pt;z-index:251759616;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66" o:spid="_x0000_s1202" type="#_x0000_t75" style="position:absolute;left:0;text-align:left;margin-left:116pt;margin-top:5.6pt;width:34pt;height:34pt;z-index:251762688;visibility:visible;mso-position-horizontal-relative:page;mso-position-vertical-relative:page">
                  <v:imagedata r:id="rId24" o:title="NatureIsGoodMedicine_PMS297"/>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 is Good Medicine</w:t>
            </w:r>
          </w:p>
          <w:p w:rsidR="004164EE" w:rsidRPr="00E92951" w:rsidRDefault="004164EE" w:rsidP="00C94075">
            <w:pPr>
              <w:pStyle w:val="TableTextLeft"/>
              <w:rPr>
                <w:rFonts w:cs="Times New Roman"/>
              </w:rPr>
            </w:pPr>
          </w:p>
          <w:p w:rsidR="000414CF" w:rsidRPr="00E92951" w:rsidRDefault="000414CF"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Education and Training, NGO Sector, Interested Victorian Traditional Owner Groups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4.7 – Develop Spring into Nature events to promote the benefits of getting into nature and protecting it for the health and wellbeing of current and future generations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67" o:spid="_x0000_s1201" type="#_x0000_t75" style="position:absolute;left:0;text-align:left;margin-left:117.25pt;margin-top:5.2pt;width:34pt;height:34pt;z-index:251556864;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68" o:spid="_x0000_s1200" type="#_x0000_t75" style="position:absolute;left:0;text-align:left;margin-left:116.7pt;margin-top:4.3pt;width:34pt;height:34pt;z-index:251686912;visibility:visible;mso-position-horizontal-relative:page;mso-position-vertical-relative:page">
                  <v:imagedata r:id="rId24" o:title="NatureIsGoodMedicine_PMS297"/>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 is Good Medicine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Trust for Nature</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 Parks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4.8 – Improve monitoring and reporting of Victoria’s environment, health and liveability outcomes to ensure Victorians are well informed about the state of their environment</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69" o:spid="_x0000_s1199" type="#_x0000_t75" style="position:absolute;left:0;text-align:left;margin-left:113.8pt;margin-top:4.4pt;width:34pt;height:34pt;z-index:251557888;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70" o:spid="_x0000_s1198" type="#_x0000_t75" style="position:absolute;left:0;text-align:left;margin-left:113.75pt;margin-top:3.3pt;width:34pt;height:34pt;z-index:251687936;visibility:visible;mso-position-horizontal-relative:page;mso-position-vertical-relative:page">
                  <v:imagedata r:id="rId24" o:title="NatureIsGoodMedicine_PMS297"/>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 is Good Medicine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Environment Protection Authority Victoria, Victorian Government Departments and agencies, Office of the Commissioner for Environmental Sustainability</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Default="004164EE"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lastRenderedPageBreak/>
              <w:t>4.9 – Through the Recreational Values Program, provide better information to the community about the opportunities to enjoy and limitations on recreational use of waterways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75" o:spid="_x0000_s1197" type="#_x0000_t75" style="position:absolute;left:0;text-align:left;margin-left:114.5pt;margin-top:3.5pt;width:34pt;height:34pt;z-index:251561984;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76" o:spid="_x0000_s1196" type="#_x0000_t75" style="position:absolute;left:0;text-align:left;margin-left:115.1pt;margin-top:4.75pt;width:34pt;height:34pt;z-index:251692032;visibility:visible;mso-position-horizontal-relative:page;mso-position-vertical-relative:page">
                  <v:imagedata r:id="rId35"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Steps into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Rural Water Corporations, Catchment Management Authorities and the Victorian Environmental Water Holder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4.10 – Develop programs, in partnership with Traditional Owner and Aboriginal Groups, to enable children, youth and elders to reconnect to Country for cultural, spiritual, and health and wellbeing benefits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77" o:spid="_x0000_s1195" type="#_x0000_t75" style="position:absolute;left:0;text-align:left;margin-left:114.35pt;margin-top:4.05pt;width:34pt;height:34pt;z-index:251563008;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78" o:spid="_x0000_s1194" type="#_x0000_t75" style="position:absolute;left:0;text-align:left;margin-left:114.4pt;margin-top:4.1pt;width:34pt;height:34pt;z-index:251694080;visibility:visible;mso-position-horizontal-relative:page;mso-position-vertical-relative:page">
                  <v:imagedata r:id="rId36"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Caring for Biodiversity on Country</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Interested Victorian Traditional Owner Groups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p w:rsidR="004164EE" w:rsidRPr="00AC4E39" w:rsidRDefault="004164EE" w:rsidP="004164EE">
      <w:pPr>
        <w:pStyle w:val="BodyText"/>
        <w:rPr>
          <w:b/>
        </w:rPr>
      </w:pPr>
      <w:r w:rsidRPr="00AC4E39">
        <w:br w:type="page"/>
      </w:r>
    </w:p>
    <w:p w:rsidR="004164EE" w:rsidRPr="00AC4E39" w:rsidRDefault="004164EE" w:rsidP="004164EE">
      <w:pPr>
        <w:pStyle w:val="Heading2"/>
        <w:numPr>
          <w:ilvl w:val="1"/>
          <w:numId w:val="45"/>
        </w:numPr>
      </w:pPr>
      <w:bookmarkStart w:id="33" w:name="_Toc505846452"/>
      <w:r w:rsidRPr="00AC4E39">
        <w:t>Priority 5 – Increase opportunities for all Victorians to act to protect biodiversity</w:t>
      </w:r>
      <w:bookmarkEnd w:id="33"/>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5.1 – Develop new community conservation campaigns at Phillip Island Nature Parks that encourage Victorians to protect wildlife and their habitat in both marine and terrestrial environments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79" o:spid="_x0000_s1193" type="#_x0000_t75" style="position:absolute;left:0;text-align:left;margin-left:113.8pt;margin-top:4.75pt;width:33.7pt;height:33.7pt;z-index:251564032;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80" o:spid="_x0000_s1192" type="#_x0000_t75" style="position:absolute;left:0;text-align:left;margin-left:114.45pt;margin-top:4.65pt;width:33.7pt;height:33.7pt;z-index:251695104;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Phillip Island Nature Parks, Local Government</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5.2 – Raise awareness across the Victorian community about protecting wildlife, by continuing to involve Victorians in successful community conservation campaigns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81" o:spid="_x0000_s1191" type="#_x0000_t75" style="position:absolute;left:0;text-align:left;margin-left:113.8pt;margin-top:4.75pt;width:33.7pt;height:33.7pt;z-index:251565056;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82" o:spid="_x0000_s1190" type="#_x0000_t75" style="position:absolute;left:0;text-align:left;margin-left:113.1pt;margin-top:3.95pt;width:33.7pt;height:33.7pt;z-index:251696128;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Zoos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Phillip Island Nature Parks, Local Government, Museums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(ongoing)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p w:rsidR="004164EE" w:rsidRPr="00AC4E39" w:rsidRDefault="004164EE" w:rsidP="004164EE">
      <w:pPr>
        <w:pStyle w:val="BodyText"/>
      </w:pPr>
    </w:p>
    <w:p w:rsidR="004164EE" w:rsidRPr="00AC4E39" w:rsidRDefault="00F37340" w:rsidP="004164EE">
      <w:pPr>
        <w:pStyle w:val="BodyText"/>
      </w:pPr>
      <w:r>
        <w:rPr>
          <w:noProof/>
        </w:rPr>
        <w:pict>
          <v:shape id="Picture 211" o:spid="_x0000_i1028" type="#_x0000_t75" style="width:307.5pt;height:155.25pt;visibility:visible">
            <v:imagedata r:id="rId37" o:title=""/>
          </v:shape>
        </w:pict>
      </w:r>
    </w:p>
    <w:p w:rsidR="004164EE" w:rsidRDefault="004164EE" w:rsidP="004164EE">
      <w:pPr>
        <w:pStyle w:val="BodyText"/>
      </w:pPr>
    </w:p>
    <w:p w:rsidR="00E64D87" w:rsidRDefault="00E64D87" w:rsidP="004164EE">
      <w:pPr>
        <w:pStyle w:val="BodyText"/>
      </w:pPr>
    </w:p>
    <w:p w:rsidR="00E64D87" w:rsidRDefault="00E64D87"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5.3 – Support more Victorians to be citizen scientists through programs that engage the community on environmental issues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84" o:spid="_x0000_s1189" type="#_x0000_t75" style="position:absolute;left:0;text-align:left;margin-left:111.4pt;margin-top:4.3pt;width:33.7pt;height:33.7pt;z-index:251566080;visibility:visible;mso-position-horizontal-relative:page;mso-position-vertical-relative:page">
                  <v:imagedata r:id="rId25" o:title="VictoriasNaturalEnvironmentIsHealthy_PMS2765"/>
                  <w10:wrap anchorx="page" anchory="page"/>
                </v:shape>
              </w:pict>
            </w:r>
            <w:r>
              <w:rPr>
                <w:noProof/>
              </w:rPr>
              <w:pict>
                <v:shape id="Picture 283" o:spid="_x0000_s1188" type="#_x0000_t75" style="position:absolute;left:0;text-align:left;margin-left:63.5pt;margin-top:5pt;width:33.7pt;height:33.7pt;z-index:251567104;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 and 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85" o:spid="_x0000_s1187" type="#_x0000_t75" style="position:absolute;left:0;text-align:left;margin-left:110.25pt;margin-top:4.65pt;width:33.7pt;height:33.7pt;z-index:251698176;visibility:visible;mso-position-horizontal-relative:page;mso-position-vertical-relative:page">
                  <v:imagedata r:id="rId33"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Phillip Island Nature Parks, Local Government, Royal Botanic Gardens Victoria, Museums Victoria, Parks Victoria, NGO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5.4 – Work with Victorian education providers to strengthen existing programs within the curriculum to increase the availability of nature-based learning and outdoor learning opportunities. This will be supported by initiatives such as Resource Smart Schools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86" o:spid="_x0000_s1186" type="#_x0000_t75" style="position:absolute;left:0;text-align:left;margin-left:114.5pt;margin-top:5.5pt;width:34pt;height:34pt;z-index:251568128;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87" o:spid="_x0000_s1185" type="#_x0000_t75" style="position:absolute;left:0;text-align:left;margin-left:113.75pt;margin-top:5.4pt;width:34pt;height:34pt;z-index:251699200;visibility:visible;mso-position-horizontal-relative:page;mso-position-vertical-relative:page">
                  <v:imagedata r:id="rId35"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Steps into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Sustainability Victoria, Department of Education and Training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 Trust for Nature</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 xml:space="preserve">5.5 – Support Victoria's conservation volunteer groups such as Landcare, </w:t>
            </w:r>
            <w:proofErr w:type="spellStart"/>
            <w:r w:rsidRPr="00E92951">
              <w:rPr>
                <w:rFonts w:cs="Times New Roman"/>
              </w:rPr>
              <w:t>Coastcare</w:t>
            </w:r>
            <w:proofErr w:type="spellEnd"/>
            <w:r w:rsidRPr="00E92951">
              <w:rPr>
                <w:rFonts w:cs="Times New Roman"/>
              </w:rPr>
              <w:t xml:space="preserve"> and Friends Groups to continue building environmental and community resilience</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89" o:spid="_x0000_s1184" type="#_x0000_t75" style="position:absolute;left:0;text-align:left;margin-left:114.4pt;margin-top:4.85pt;width:33.7pt;height:33.7pt;z-index:251570176;visibility:visible;mso-position-horizontal-relative:page;mso-position-vertical-relative:page">
                  <v:imagedata r:id="rId25" o:title="VictoriasNaturalEnvironmentIsHealthy_PMS2765"/>
                  <w10:wrap anchorx="page" anchory="page"/>
                </v:shape>
              </w:pict>
            </w:r>
            <w:r>
              <w:rPr>
                <w:noProof/>
              </w:rPr>
              <w:pict>
                <v:shape id="Picture 288" o:spid="_x0000_s1183" type="#_x0000_t75" style="position:absolute;left:0;text-align:left;margin-left:68.9pt;margin-top:5.5pt;width:33.7pt;height:33.7pt;z-index:251571200;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 and 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90" o:spid="_x0000_s1182" type="#_x0000_t75" style="position:absolute;left:0;text-align:left;margin-left:114.8pt;margin-top:6.65pt;width:33.7pt;height:33.7pt;z-index:251700224;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NGO Sector, Parks Victoria, Catchment Management Authorities, Trust for Nature</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 year)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lastRenderedPageBreak/>
              <w:t>5.6 – Significantly grow and diversify volunteering opportunities in parks through programs such as Friends Groups, Campground Host and Volunteer Track Rangers both in and around Melbourne as well as Regional Victoria</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91" o:spid="_x0000_s1181" type="#_x0000_t75" style="position:absolute;left:0;text-align:left;margin-left:70.25pt;margin-top:4.55pt;width:33.7pt;height:33.7pt;z-index:251573248;visibility:visible;mso-position-horizontal-relative:page;mso-position-vertical-relative:page">
                  <v:imagedata r:id="rId23" o:title="VictoriansValueNature_PMS326"/>
                  <w10:wrap anchorx="page" anchory="page"/>
                </v:shape>
              </w:pict>
            </w:r>
            <w:r>
              <w:rPr>
                <w:noProof/>
              </w:rPr>
              <w:pict>
                <v:shape id="Picture 292" o:spid="_x0000_s1180" type="#_x0000_t75" style="position:absolute;left:0;text-align:left;margin-left:114.8pt;margin-top:4.55pt;width:33.7pt;height:33.7pt;z-index:251572224;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 and 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93" o:spid="_x0000_s1179" type="#_x0000_t75" style="position:absolute;left:0;text-align:left;margin-left:115.15pt;margin-top:5.85pt;width:33.7pt;height:33.7pt;z-index:251701248;visibility:visible;mso-position-horizontal-relative:page;mso-position-vertical-relative:page">
                  <v:imagedata r:id="rId35"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Steps into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 NGO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(Ongoing)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rPr>
          <w:b/>
        </w:rPr>
      </w:pPr>
      <w:r w:rsidRPr="00AC4E39">
        <w:br w:type="page"/>
      </w:r>
    </w:p>
    <w:p w:rsidR="004164EE" w:rsidRPr="00AC4E39" w:rsidRDefault="004164EE" w:rsidP="004164EE">
      <w:pPr>
        <w:pStyle w:val="Heading2"/>
        <w:numPr>
          <w:ilvl w:val="1"/>
          <w:numId w:val="45"/>
        </w:numPr>
      </w:pPr>
      <w:bookmarkStart w:id="34" w:name="_Toc505846453"/>
      <w:r w:rsidRPr="00AC4E39">
        <w:t>Priority 6 – Embed consideration of natural capital into decision making across the whole of government, and support industries to do the same</w:t>
      </w:r>
      <w:bookmarkEnd w:id="34"/>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6.1 – Utilise the UN System of Environmental Economic Accounting (UN SEEA) to support statutory reporting in the environment portfolio and develop capabilities to inform policy</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94" o:spid="_x0000_s1178" type="#_x0000_t75" style="position:absolute;left:0;text-align:left;margin-left:67.55pt;margin-top:5.25pt;width:33.7pt;height:33.7pt;z-index:251575296;visibility:visible;mso-position-horizontal-relative:page;mso-position-vertical-relative:page">
                  <v:imagedata r:id="rId23" o:title="VictoriansValueNature_PMS326"/>
                  <w10:wrap anchorx="page" anchory="page"/>
                </v:shape>
              </w:pict>
            </w:r>
            <w:r>
              <w:rPr>
                <w:noProof/>
              </w:rPr>
              <w:pict>
                <v:shape id="Picture 295" o:spid="_x0000_s1177" type="#_x0000_t75" style="position:absolute;left:0;text-align:left;margin-left:118.2pt;margin-top:5.95pt;width:33.7pt;height:33.7pt;z-index:251574272;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 and 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96" o:spid="_x0000_s1176" type="#_x0000_t75" style="position:absolute;left:0;text-align:left;margin-left:117.7pt;margin-top:5.6pt;width:33.7pt;height:33.7pt;z-index:251703296;visibility:visible;mso-position-horizontal-relative:page;mso-position-vertical-relative:page">
                  <v:imagedata r:id="rId33"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Parks Victoria, Office of the Commissioner for Environmental Sustainability, Environment Protection Authority Victoria, Department of Economic Development, Jobs, Transport and Resources, </w:t>
            </w:r>
            <w:proofErr w:type="spellStart"/>
            <w:r w:rsidRPr="00E92951">
              <w:rPr>
                <w:rFonts w:cs="Times New Roman"/>
              </w:rPr>
              <w:t>VicForests</w:t>
            </w:r>
            <w:proofErr w:type="spellEnd"/>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6.2 – Work across Australian government, science and business sectors to develop a strategy for a common approach and practical uses for the implementation of the United Nations System for Environmental-Economic Accounting (UN SEEA)</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01" o:spid="_x0000_s1175" type="#_x0000_t75" style="position:absolute;left:0;text-align:left;margin-left:115.2pt;margin-top:4.55pt;width:34pt;height:34pt;z-index:251578368;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00" o:spid="_x0000_s1174" type="#_x0000_t75" style="position:absolute;left:0;text-align:left;margin-left:115.45pt;margin-top:5.15pt;width:34pt;height:34pt;z-index:251705344;visibility:visible;mso-position-horizontal-relative:page;mso-position-vertical-relative:page">
                  <v:imagedata r:id="rId33" o:title="VicEnvironments_PMS2945"/>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Commonwealth Government and 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Australian Bureau of Statistics, and other Australian jurisdictions, Business Sector, Interested Victorian Traditional Owner Groups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 year)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p w:rsidR="004164EE" w:rsidRPr="00AC4E39" w:rsidRDefault="00F37340" w:rsidP="004164EE">
      <w:pPr>
        <w:pStyle w:val="BodyText"/>
      </w:pPr>
      <w:r>
        <w:rPr>
          <w:noProof/>
        </w:rPr>
        <w:pict>
          <v:shape id="Picture 41" o:spid="_x0000_s1173" type="#_x0000_t75" style="position:absolute;margin-left:237.6pt;margin-top:633.1pt;width:317pt;height:156.65pt;z-index:-251614208;visibility:visible;mso-position-horizontal-relative:page;mso-position-vertical-relative:page" wrapcoords="-51 0 -51 21497 21600 21497 21600 0 -51 0">
            <v:imagedata r:id="rId38" o:title=""/>
            <w10:wrap type="tight" anchorx="page" anchory="page"/>
          </v:shape>
        </w:pict>
      </w:r>
    </w:p>
    <w:p w:rsidR="004164EE" w:rsidRPr="00AC4E39" w:rsidRDefault="004164EE" w:rsidP="004164EE">
      <w:pPr>
        <w:pStyle w:val="BodyText"/>
      </w:pPr>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lastRenderedPageBreak/>
              <w:t>6.3 – Establish a whole-of-Victorian Government working group to prioritise and coordinate state level efforts for the Victorian implementation of United Nations System for Environmental-Economic Accounting (UN SEEA)</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97" o:spid="_x0000_s1172" type="#_x0000_t75" style="position:absolute;left:0;text-align:left;margin-left:70.95pt;margin-top:8.4pt;width:33.7pt;height:33.7pt;z-index:251577344;visibility:visible;mso-position-horizontal-relative:page;mso-position-vertical-relative:page">
                  <v:imagedata r:id="rId23" o:title="VictoriansValueNature_PMS326"/>
                  <w10:wrap anchorx="page" anchory="page"/>
                </v:shape>
              </w:pict>
            </w:r>
            <w:r>
              <w:rPr>
                <w:noProof/>
              </w:rPr>
              <w:pict>
                <v:shape id="Picture 298" o:spid="_x0000_s1171" type="#_x0000_t75" style="position:absolute;left:0;text-align:left;margin-left:116.85pt;margin-top:8.4pt;width:33.7pt;height:33.7pt;z-index:251576320;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99" o:spid="_x0000_s1170" type="#_x0000_t75" style="position:absolute;left:0;text-align:left;margin-left:116.8pt;margin-top:6.8pt;width:33.7pt;height:33.7pt;z-index:251704320;visibility:visible;mso-position-horizontal-relative:page;mso-position-vertical-relative:page">
                  <v:imagedata r:id="rId33"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Whole-of-Victorian Government and Interested Victorian Traditional Owner Groups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p w:rsidR="004164EE" w:rsidRPr="00AC4E39" w:rsidRDefault="004164EE" w:rsidP="004164EE">
      <w:pPr>
        <w:pStyle w:val="BodyText"/>
        <w:rPr>
          <w:b/>
        </w:rPr>
      </w:pPr>
      <w:r w:rsidRPr="00AC4E39">
        <w:br w:type="page"/>
      </w:r>
    </w:p>
    <w:p w:rsidR="004164EE" w:rsidRPr="00AC4E39" w:rsidRDefault="004164EE" w:rsidP="004164EE">
      <w:pPr>
        <w:pStyle w:val="Heading2"/>
        <w:numPr>
          <w:ilvl w:val="1"/>
          <w:numId w:val="45"/>
        </w:numPr>
      </w:pPr>
      <w:bookmarkStart w:id="35" w:name="_Toc505846454"/>
      <w:r w:rsidRPr="00AC4E39">
        <w:t>Priority 7 – Help to create more liveable and climate-adapted communities</w:t>
      </w:r>
      <w:bookmarkEnd w:id="35"/>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7.1 – Support the establishment of new green infrastructure to maximise the co-benefits to communities and test new approaches for connecting Victorians to nature in an urban context</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02" o:spid="_x0000_s1169" type="#_x0000_t75" style="position:absolute;left:0;text-align:left;margin-left:116.55pt;margin-top:5.25pt;width:34pt;height:34pt;z-index:251579392;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03" o:spid="_x0000_s1168" type="#_x0000_t75" style="position:absolute;left:0;text-align:left;margin-left:116.2pt;margin-top:5.85pt;width:34pt;height:34pt;z-index:251706368;visibility:visible;mso-position-horizontal-relative:page;mso-position-vertical-relative:page">
                  <v:imagedata r:id="rId35"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Steps into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University of Melbourne, Department of Health and Human Services, Water Corporations, Local Government, Port Phillip and Westernport Catchment Management Authority, Victorian Planning Authority</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7.2 – As part of the Climate Change Adaptation Plan 2017-2020, undertake a state-wide sectoral and regional economic vulnerability assessment that will include an overview of the vulnerability of biodiversity to climate change impacts, including riverine flood and fire</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07" o:spid="_x0000_s1167" type="#_x0000_t75" style="position:absolute;left:0;text-align:left;margin-left:77.75pt;margin-top:10.45pt;width:33.7pt;height:33.7pt;z-index:251581440;visibility:visible;mso-position-horizontal-relative:page;mso-position-vertical-relative:page">
                  <v:imagedata r:id="rId23" o:title="VictoriansValueNature_PMS326"/>
                  <w10:wrap anchorx="page" anchory="page"/>
                </v:shape>
              </w:pict>
            </w:r>
            <w:r>
              <w:rPr>
                <w:noProof/>
              </w:rPr>
              <w:pict>
                <v:shape id="Picture 308" o:spid="_x0000_s1166" type="#_x0000_t75" style="position:absolute;left:0;text-align:left;margin-left:118.9pt;margin-top:10.45pt;width:33.7pt;height:33.7pt;z-index:251580416;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 and</w:t>
            </w:r>
          </w:p>
          <w:p w:rsidR="004164EE" w:rsidRPr="00E92951" w:rsidRDefault="004164EE" w:rsidP="00C94075">
            <w:pPr>
              <w:pStyle w:val="TableTextLeft"/>
              <w:rPr>
                <w:rFonts w:cs="Times New Roman"/>
              </w:rPr>
            </w:pPr>
            <w:r w:rsidRPr="00E92951">
              <w:rPr>
                <w:rFonts w:cs="Times New Roman"/>
              </w:rPr>
              <w:t xml:space="preserve"> 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06" o:spid="_x0000_s1165" type="#_x0000_t75" style="position:absolute;left:0;text-align:left;margin-left:117.95pt;margin-top:5.15pt;width:33.7pt;height:33.7pt;z-index:251707392;visibility:visible;mso-position-horizontal-relative:page;mso-position-vertical-relative:page">
                  <v:imagedata r:id="rId28"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Climate-ready ecosystems</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Academic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Default="004164EE"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E64D87" w:rsidRDefault="00E64D87" w:rsidP="004164EE">
      <w:pPr>
        <w:pStyle w:val="BodyText"/>
      </w:pPr>
    </w:p>
    <w:p w:rsidR="000414CF" w:rsidRPr="00AC4E39" w:rsidRDefault="000414CF" w:rsidP="004164EE">
      <w:pPr>
        <w:pStyle w:val="BodyText"/>
      </w:pPr>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121"/>
        <w:gridCol w:w="6518"/>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lastRenderedPageBreak/>
              <w:t>7.3 – As part of the Climate Change Adaptation Plan 2017-2020, commission new climate projections for Victoria that will provide downscaled information about the impacts of climate change on Victoria. Guidance products will be produced to make this localised climate change data accessible to the community</w:t>
            </w:r>
          </w:p>
        </w:tc>
      </w:tr>
      <w:tr w:rsidR="004164EE" w:rsidRPr="00E92951" w:rsidTr="00E92951">
        <w:tc>
          <w:tcPr>
            <w:tcW w:w="1619" w:type="pct"/>
            <w:shd w:val="clear" w:color="auto" w:fill="auto"/>
          </w:tcPr>
          <w:p w:rsidR="004164EE" w:rsidRPr="00E92951" w:rsidRDefault="00F37340" w:rsidP="00C94075">
            <w:pPr>
              <w:pStyle w:val="TableTextLeft"/>
              <w:rPr>
                <w:rFonts w:cs="Times New Roman"/>
              </w:rPr>
            </w:pPr>
            <w:r>
              <w:rPr>
                <w:noProof/>
              </w:rPr>
              <w:pict>
                <v:shape id="Picture 309" o:spid="_x0000_s1164" type="#_x0000_t75" style="position:absolute;left:0;text-align:left;margin-left:66.9pt;margin-top:7.7pt;width:33.7pt;height:33.7pt;z-index:251583488;visibility:visible;mso-position-horizontal-relative:page;mso-position-vertical-relative:page">
                  <v:imagedata r:id="rId23" o:title="VictoriansValueNature_PMS326"/>
                  <w10:wrap anchorx="page" anchory="page"/>
                </v:shape>
              </w:pict>
            </w:r>
            <w:r>
              <w:rPr>
                <w:noProof/>
              </w:rPr>
              <w:pict>
                <v:shape id="Picture 310" o:spid="_x0000_s1163" type="#_x0000_t75" style="position:absolute;left:0;text-align:left;margin-left:114.8pt;margin-top:7.7pt;width:33.7pt;height:33.7pt;z-index:251582464;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81"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19" w:type="pct"/>
            <w:shd w:val="clear" w:color="auto" w:fill="auto"/>
          </w:tcPr>
          <w:p w:rsidR="004164EE" w:rsidRPr="00E92951" w:rsidRDefault="00F37340" w:rsidP="00C94075">
            <w:pPr>
              <w:pStyle w:val="TableTextLeft"/>
              <w:rPr>
                <w:rFonts w:cs="Times New Roman"/>
              </w:rPr>
            </w:pPr>
            <w:r>
              <w:rPr>
                <w:noProof/>
              </w:rPr>
              <w:pict>
                <v:shape id="Picture 311" o:spid="_x0000_s1162" type="#_x0000_t75" style="position:absolute;left:0;text-align:left;margin-left:115.2pt;margin-top:4.75pt;width:33.7pt;height:33.7pt;z-index:251708416;visibility:visible;mso-position-horizontal-relative:page;mso-position-vertical-relative:page">
                  <v:imagedata r:id="rId28" o:title=""/>
                  <w10:wrap anchorx="page" anchory="page"/>
                </v:shape>
              </w:pict>
            </w:r>
            <w:r w:rsidR="004164EE" w:rsidRPr="00E92951">
              <w:rPr>
                <w:rFonts w:cs="Times New Roman"/>
              </w:rPr>
              <w:t>Theme</w:t>
            </w:r>
          </w:p>
        </w:tc>
        <w:tc>
          <w:tcPr>
            <w:tcW w:w="3381" w:type="pct"/>
            <w:shd w:val="clear" w:color="auto" w:fill="auto"/>
          </w:tcPr>
          <w:p w:rsidR="004164EE" w:rsidRPr="00E92951" w:rsidRDefault="004164EE" w:rsidP="00C94075">
            <w:pPr>
              <w:pStyle w:val="TableTextLeft"/>
              <w:rPr>
                <w:rFonts w:cs="Times New Roman"/>
              </w:rPr>
            </w:pPr>
            <w:r w:rsidRPr="00E92951">
              <w:rPr>
                <w:rFonts w:cs="Times New Roman"/>
              </w:rPr>
              <w:t>Climate-ready ecosystems</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19"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81"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19"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81" w:type="pct"/>
            <w:shd w:val="clear" w:color="auto" w:fill="auto"/>
          </w:tcPr>
          <w:p w:rsidR="004164EE" w:rsidRPr="00E92951" w:rsidRDefault="004164EE" w:rsidP="00C94075">
            <w:pPr>
              <w:pStyle w:val="TableTextLeft"/>
              <w:rPr>
                <w:rFonts w:cs="Times New Roman"/>
              </w:rPr>
            </w:pPr>
            <w:r w:rsidRPr="00E92951">
              <w:rPr>
                <w:rFonts w:cs="Times New Roman"/>
              </w:rPr>
              <w:t>The Commonwealth Scientific and Industrial Research Organisation</w:t>
            </w:r>
          </w:p>
        </w:tc>
      </w:tr>
      <w:tr w:rsidR="004164EE" w:rsidRPr="00E92951" w:rsidTr="00E92951">
        <w:tc>
          <w:tcPr>
            <w:tcW w:w="1619"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81"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19"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81"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7.4 – Through the implementation of Plan Melbourne 2017-2050 support local government to complete and implement green wedge management plans to protect and enhance the agricultural, biodiversity, environmental, natural resource, tourism, landscape and other values of each of Melbourne’s green wedges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12" o:spid="_x0000_s1161" type="#_x0000_t75" style="position:absolute;left:0;text-align:left;margin-left:68.95pt;margin-top:9.75pt;width:33.7pt;height:33.7pt;z-index:251585536;visibility:visible;mso-position-horizontal-relative:page;mso-position-vertical-relative:page">
                  <v:imagedata r:id="rId23" o:title="VictoriansValueNature_PMS326"/>
                  <w10:wrap anchorx="page" anchory="page"/>
                </v:shape>
              </w:pict>
            </w:r>
            <w:r>
              <w:rPr>
                <w:noProof/>
              </w:rPr>
              <w:pict>
                <v:shape id="Picture 313" o:spid="_x0000_s1160" type="#_x0000_t75" style="position:absolute;left:0;text-align:left;margin-left:114.15pt;margin-top:9.75pt;width:33.7pt;height:33.7pt;z-index:251584512;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14" o:spid="_x0000_s1159" type="#_x0000_t75" style="position:absolute;left:0;text-align:left;margin-left:114.35pt;margin-top:7.35pt;width:33.7pt;height:33.7pt;z-index:251710464;visibility:visible;mso-position-horizontal-relative:page;mso-position-vertical-relative:page">
                  <v:imagedata r:id="rId33"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Local Government, Department of Economic Development, Jobs, Transport and Resources, Parks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Default="004164EE"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E64D87" w:rsidRDefault="00E64D87"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lastRenderedPageBreak/>
              <w:t>7.5 – Through the implementation of Plan Melbourne 2017-2050, establish the Great Yarra Parklands from the crown land reserves along the metropolitan Yarra River (from Warrandyte to Port Phillip, excluding reserves for the port) as a state urban parkland</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15" o:spid="_x0000_s1158" type="#_x0000_t75" style="position:absolute;left:0;text-align:left;margin-left:60.8pt;margin-top:9.05pt;width:33.7pt;height:33.7pt;z-index:251587584;visibility:visible;mso-position-horizontal-relative:page;mso-position-vertical-relative:page">
                  <v:imagedata r:id="rId23" o:title="VictoriansValueNature_PMS326"/>
                  <w10:wrap anchorx="page" anchory="page"/>
                </v:shape>
              </w:pict>
            </w:r>
            <w:r>
              <w:rPr>
                <w:noProof/>
              </w:rPr>
              <w:pict>
                <v:shape id="Picture 316" o:spid="_x0000_s1157" type="#_x0000_t75" style="position:absolute;left:0;text-align:left;margin-left:114.15pt;margin-top:9.75pt;width:33.7pt;height:33.7pt;z-index:251586560;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17" o:spid="_x0000_s1156" type="#_x0000_t75" style="position:absolute;left:0;text-align:left;margin-left:114.75pt;margin-top:6.15pt;width:33.7pt;height:33.7pt;z-index:251711488;visibility:visible;mso-position-horizontal-relative:page;mso-position-vertical-relative:page">
                  <v:imagedata r:id="rId33"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Local Government, Department of Economic Development, Jobs, Transport and Resources, Parks Victoria, Melbourne Water and the </w:t>
            </w:r>
            <w:proofErr w:type="spellStart"/>
            <w:r w:rsidRPr="00E92951">
              <w:rPr>
                <w:rFonts w:cs="Times New Roman"/>
              </w:rPr>
              <w:t>Wurunjeri</w:t>
            </w:r>
            <w:proofErr w:type="spellEnd"/>
            <w:r w:rsidRPr="00E92951">
              <w:rPr>
                <w:rFonts w:cs="Times New Roman"/>
              </w:rPr>
              <w:t xml:space="preserve"> Council</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7.6 – Prepare a metropolitan open space strategy that enhances recreation, amenity, health and wellbeing, species diversity, sustainable water management and urban cooling across Melbourne</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18" o:spid="_x0000_s1155" type="#_x0000_t75" style="position:absolute;left:0;text-align:left;margin-left:77.55pt;margin-top:11.2pt;width:33.7pt;height:33.7pt;z-index:251589632;visibility:visible;mso-position-horizontal-relative:page;mso-position-vertical-relative:page">
                  <v:imagedata r:id="rId23" o:title="VictoriansValueNature_PMS326"/>
                  <w10:wrap anchorx="page" anchory="page"/>
                </v:shape>
              </w:pict>
            </w:r>
            <w:r>
              <w:rPr>
                <w:noProof/>
              </w:rPr>
              <w:pict>
                <v:shape id="Picture 319" o:spid="_x0000_s1154" type="#_x0000_t75" style="position:absolute;left:0;text-align:left;margin-left:121.65pt;margin-top:11.25pt;width:33.7pt;height:33.7pt;z-index:251588608;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20" o:spid="_x0000_s1153" type="#_x0000_t75" style="position:absolute;left:0;text-align:left;margin-left:121.85pt;margin-top:5.6pt;width:33.7pt;height:33.7pt;z-index:251713536;visibility:visible;mso-position-horizontal-relative:page;mso-position-vertical-relative:page">
                  <v:imagedata r:id="rId33"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 Planning Authority, Local Government, Port Phillip and Westernport Catchment Management Authority, Department of Health and Human Services, Parks Victoria, Trust for Nature, Royal Botanic Gardens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p w:rsidR="004164EE" w:rsidRPr="00AC4E39" w:rsidRDefault="004164EE" w:rsidP="004164EE">
      <w:pPr>
        <w:pStyle w:val="BodyText"/>
        <w:rPr>
          <w:b/>
        </w:rPr>
      </w:pPr>
      <w:r w:rsidRPr="00AC4E39">
        <w:br w:type="page"/>
      </w:r>
    </w:p>
    <w:p w:rsidR="004164EE" w:rsidRPr="00AC4E39" w:rsidRDefault="004164EE" w:rsidP="004164EE">
      <w:pPr>
        <w:pStyle w:val="Heading2"/>
        <w:numPr>
          <w:ilvl w:val="1"/>
          <w:numId w:val="45"/>
        </w:numPr>
      </w:pPr>
      <w:bookmarkStart w:id="36" w:name="_Toc505846455"/>
      <w:r w:rsidRPr="00AC4E39">
        <w:t>Priority 8 – Better care for and showcase Victoria’s environmental assets as world class natural and cultural tourism attractions</w:t>
      </w:r>
      <w:bookmarkEnd w:id="36"/>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8.1 – Fund on-ground actions that help achieve the Biodiversity 2037 targets in partnership with communities, land managers, Traditional Owners and natural resource management agencies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21" o:spid="_x0000_s1152" type="#_x0000_t75" style="position:absolute;left:0;text-align:left;margin-left:75.75pt;margin-top:9.75pt;width:33.7pt;height:33.7pt;z-index:251591680;visibility:visible;mso-position-horizontal-relative:page;mso-position-vertical-relative:page">
                  <v:imagedata r:id="rId23" o:title="VictoriansValueNature_PMS326"/>
                  <w10:wrap anchorx="page" anchory="page"/>
                </v:shape>
              </w:pict>
            </w:r>
            <w:r>
              <w:rPr>
                <w:noProof/>
              </w:rPr>
              <w:pict>
                <v:shape id="Picture 322" o:spid="_x0000_s1151" type="#_x0000_t75" style="position:absolute;left:0;text-align:left;margin-left:120.25pt;margin-top:9.05pt;width:33.7pt;height:33.7pt;z-index:251590656;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 and</w:t>
            </w:r>
          </w:p>
          <w:p w:rsidR="004164EE" w:rsidRPr="00E92951" w:rsidRDefault="004164EE" w:rsidP="00C94075">
            <w:pPr>
              <w:pStyle w:val="TableTextLeft"/>
              <w:rPr>
                <w:rFonts w:cs="Times New Roman"/>
              </w:rPr>
            </w:pPr>
            <w:r w:rsidRPr="00E92951">
              <w:rPr>
                <w:rFonts w:cs="Times New Roman"/>
              </w:rPr>
              <w:t xml:space="preserve"> 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23" o:spid="_x0000_s1150" type="#_x0000_t75" style="position:absolute;left:0;text-align:left;margin-left:120.45pt;margin-top:6.65pt;width:33.7pt;height:33.7pt;z-index:251715584;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All interested natural resource management partners including Victorian Traditional Owners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8.2 – Protect the environmental values of Melbourne’s coasts, waterways and bays (including the Yarra River, Western Port’s sensitive RAMSAR wetlands)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25" o:spid="_x0000_s1149" type="#_x0000_t75" style="position:absolute;left:0;text-align:left;margin-left:118.9pt;margin-top:10.35pt;width:33.7pt;height:33.7pt;z-index:251592704;visibility:visible;mso-position-horizontal-relative:page;mso-position-vertical-relative:page">
                  <v:imagedata r:id="rId25" o:title="VictoriasNaturalEnvironmentIsHealthy_PMS2765"/>
                  <w10:wrap anchorx="page" anchory="page"/>
                </v:shape>
              </w:pict>
            </w:r>
            <w:r>
              <w:rPr>
                <w:noProof/>
              </w:rPr>
              <w:pict>
                <v:shape id="Picture 324" o:spid="_x0000_s1148" type="#_x0000_t75" style="position:absolute;left:0;text-align:left;margin-left:76.3pt;margin-top:9.65pt;width:33.7pt;height:33.7pt;z-index:251593728;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26" o:spid="_x0000_s1147" type="#_x0000_t75" style="position:absolute;left:0;text-align:left;margin-left:120.4pt;margin-top:4.7pt;width:33.7pt;height:33.7pt;z-index:251716608;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 Catchment Management Authorities, Department of Economic Development, Jobs, Transport and Resources, Trust for Nature, Phillip Island Nature Parks, NGO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p w:rsidR="004164EE" w:rsidRPr="00AC4E39" w:rsidRDefault="00F37340" w:rsidP="004164EE">
      <w:pPr>
        <w:pStyle w:val="BodyText"/>
      </w:pPr>
      <w:r>
        <w:rPr>
          <w:noProof/>
        </w:rPr>
        <w:pict>
          <v:shape id="Picture 59" o:spid="_x0000_i1029" type="#_x0000_t75" style="width:337.5pt;height:144.75pt;visibility:visible">
            <v:imagedata r:id="rId39" o:title=""/>
          </v:shape>
        </w:pict>
      </w:r>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8.3 – Investigate the feasibility of establishing feral predator-free sanctuaries through projects at Wilsons Promontory National Park that have the potential to enable the restoration of vegetation communities and faunal assemblages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28" o:spid="_x0000_s1146" type="#_x0000_t75" style="position:absolute;left:0;text-align:left;margin-left:116.85pt;margin-top:9.05pt;width:33.7pt;height:33.7pt;z-index:251594752;visibility:visible;mso-position-horizontal-relative:page;mso-position-vertical-relative:page">
                  <v:imagedata r:id="rId25" o:title="VictoriasNaturalEnvironmentIsHealthy_PMS2765"/>
                  <w10:wrap anchorx="page" anchory="page"/>
                </v:shape>
              </w:pict>
            </w:r>
            <w:r>
              <w:rPr>
                <w:noProof/>
              </w:rPr>
              <w:pict>
                <v:shape id="Picture 327" o:spid="_x0000_s1145" type="#_x0000_t75" style="position:absolute;left:0;text-align:left;margin-left:72.35pt;margin-top:8.4pt;width:33.7pt;height:33.7pt;z-index:251595776;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29" o:spid="_x0000_s1144" type="#_x0000_t75" style="position:absolute;left:0;text-align:left;margin-left:117.5pt;margin-top:5.05pt;width:33.7pt;height:33.7pt;z-index:251717632;visibility:visible;mso-position-horizontal-relative:page;mso-position-vertical-relative:page">
                  <v:imagedata r:id="rId27"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Mobilising our Ecosystem Engineers </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Zoos Victoria, Department of Environment, Land, Water and Planning, Victorian Traditional Owner </w:t>
            </w:r>
            <w:r w:rsidR="00F37340">
              <w:rPr>
                <w:rFonts w:cs="Times New Roman"/>
              </w:rPr>
              <w:t>Groups</w:t>
            </w:r>
            <w:r w:rsidRPr="00E92951">
              <w:rPr>
                <w:rFonts w:cs="Times New Roman"/>
              </w:rPr>
              <w:t>, NGO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8.4 – Maintain a fox-free environment on Phillip Island into the future and investigate the potential for Phillip Island to introduce appropriate threatened species of wildlife</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30" o:spid="_x0000_s1143" type="#_x0000_t75" style="position:absolute;left:0;text-align:left;margin-left:68.8pt;margin-top:7.65pt;width:33.7pt;height:33.7pt;z-index:251597824;visibility:visible;mso-position-horizontal-relative:page;mso-position-vertical-relative:page">
                  <v:imagedata r:id="rId23" o:title="VictoriansValueNature_PMS326"/>
                  <w10:wrap anchorx="page" anchory="page"/>
                </v:shape>
              </w:pict>
            </w:r>
            <w:r>
              <w:rPr>
                <w:noProof/>
              </w:rPr>
              <w:pict>
                <v:shape id="Picture 331" o:spid="_x0000_s1142" type="#_x0000_t75" style="position:absolute;left:0;text-align:left;margin-left:118.05pt;margin-top:8.35pt;width:33.7pt;height:33.7pt;z-index:251596800;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32" o:spid="_x0000_s1141" type="#_x0000_t75" style="position:absolute;left:0;text-align:left;margin-left:118.85pt;margin-top:5.85pt;width:33.7pt;height:33.7pt;z-index:251598848;visibility:visible;mso-position-horizontal-relative:page;mso-position-vertical-relative:page">
                  <v:imagedata r:id="rId27"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Mobilising our Ecosystem Engineers </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Phillip Island Nature Parks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 Interested Victorian Traditional Owner Groups, NGO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Default="004164EE"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E64D87" w:rsidRDefault="00E64D87" w:rsidP="004164EE">
      <w:pPr>
        <w:pStyle w:val="BodyText"/>
      </w:pPr>
    </w:p>
    <w:p w:rsidR="00E64D87" w:rsidRDefault="00E64D87" w:rsidP="004164EE">
      <w:pPr>
        <w:pStyle w:val="BodyText"/>
      </w:pPr>
    </w:p>
    <w:p w:rsidR="000414CF" w:rsidRDefault="000414CF" w:rsidP="004164EE">
      <w:pPr>
        <w:pStyle w:val="BodyText"/>
      </w:pPr>
    </w:p>
    <w:p w:rsidR="000414CF" w:rsidRPr="00AC4E39" w:rsidRDefault="000414CF"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lastRenderedPageBreak/>
              <w:t>8.5 – Identify natural assets that could be enhanced to provide major tourism, cultural and economic benefits for Victoria in the future, and document these in relevant regional strategies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34" o:spid="_x0000_s1140" type="#_x0000_t75" style="position:absolute;left:0;text-align:left;margin-left:114.1pt;margin-top:9.75pt;width:33.7pt;height:33.7pt;z-index:251599872;visibility:visible;mso-position-horizontal-relative:page;mso-position-vertical-relative:page">
                  <v:imagedata r:id="rId25" o:title="VictoriasNaturalEnvironmentIsHealthy_PMS2765"/>
                  <w10:wrap anchorx="page" anchory="page"/>
                </v:shape>
              </w:pict>
            </w:r>
            <w:r>
              <w:rPr>
                <w:noProof/>
              </w:rPr>
              <w:pict>
                <v:shape id="Picture 333" o:spid="_x0000_s1139" type="#_x0000_t75" style="position:absolute;left:0;text-align:left;margin-left:67.6pt;margin-top:9.05pt;width:33.7pt;height:33.7pt;z-index:251600896;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35" o:spid="_x0000_s1138" type="#_x0000_t75" style="position:absolute;left:0;text-align:left;margin-left:113.65pt;margin-top:4.65pt;width:33.7pt;height:33.7pt;z-index:251719680;visibility:visible;mso-position-horizontal-relative:page;mso-position-vertical-relative:page">
                  <v:imagedata r:id="rId33"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C94075" w:rsidRPr="00E92951" w:rsidRDefault="00C94075"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 Catchment Management Authorities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 Parks Victoria, Catchment Management Authorities, Trust for Nature, NGO Sector, Interested Victorian Traditional Owner Groups, Local Government, Water Corporations, Regional Development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8.6 – Develop a Parks Victoria Visitor Engagement Framework to improve visitor experiences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36" o:spid="_x0000_s1137" type="#_x0000_t75" style="position:absolute;left:0;text-align:left;margin-left:116.95pt;margin-top:6.2pt;width:34pt;height:34pt;z-index:251601920;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37" o:spid="_x0000_s1136" type="#_x0000_t75" style="position:absolute;left:0;text-align:left;margin-left:117.55pt;margin-top:4.75pt;width:34pt;height:34pt;z-index:251720704;visibility:visible;mso-position-horizontal-relative:page;mso-position-vertical-relative:page">
                  <v:imagedata r:id="rId35"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Steps into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8.7 – Develop new programs and site interpretation at Royal Botanic Gardens of Victoria, to help Victorians value and understand biodiversity, and support conservation initiatives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38" o:spid="_x0000_s1135" type="#_x0000_t75" style="position:absolute;left:0;text-align:left;margin-left:113.85pt;margin-top:4.3pt;width:34pt;height:34pt;z-index:251602944;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0414CF" w:rsidRPr="00E92951" w:rsidRDefault="00F37340" w:rsidP="00C94075">
            <w:pPr>
              <w:pStyle w:val="TableTextLeft"/>
              <w:rPr>
                <w:rFonts w:cs="Times New Roman"/>
              </w:rPr>
            </w:pPr>
            <w:r>
              <w:rPr>
                <w:noProof/>
              </w:rPr>
              <w:pict>
                <v:shape id="Picture 339" o:spid="_x0000_s1134" type="#_x0000_t75" style="position:absolute;left:0;text-align:left;margin-left:113.5pt;margin-top:4.15pt;width:34pt;height:34pt;z-index:251721728;visibility:visible;mso-position-horizontal-relative:page;mso-position-vertical-relative:page">
                  <v:imagedata r:id="rId35" o:title=""/>
                  <w10:wrap anchorx="page" anchory="page"/>
                </v:shape>
              </w:pict>
            </w:r>
          </w:p>
          <w:p w:rsidR="004164EE" w:rsidRPr="00E92951" w:rsidRDefault="004164EE" w:rsidP="00C94075">
            <w:pPr>
              <w:pStyle w:val="TableTextLeft"/>
              <w:rPr>
                <w:rFonts w:cs="Times New Roman"/>
              </w:rPr>
            </w:pPr>
            <w:r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Steps into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Royal Botanic Gardens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Business and Philanthropic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Default="004164EE"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lastRenderedPageBreak/>
              <w:t>8.8 – Implement initiatives that increase awareness and activate values and care for priority local species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41" o:spid="_x0000_s1133" type="#_x0000_t75" style="position:absolute;left:0;text-align:left;margin-left:65.5pt;margin-top:10.4pt;width:33.7pt;height:33.7pt;z-index:251604992;visibility:visible;mso-position-horizontal-relative:page;mso-position-vertical-relative:page">
                  <v:imagedata r:id="rId23" o:title="VictoriansValueNature_PMS326"/>
                  <w10:wrap anchorx="page" anchory="page"/>
                </v:shape>
              </w:pict>
            </w:r>
            <w:r>
              <w:rPr>
                <w:noProof/>
              </w:rPr>
              <w:pict>
                <v:shape id="Picture 342" o:spid="_x0000_s1132" type="#_x0000_t75" style="position:absolute;left:0;text-align:left;margin-left:115.45pt;margin-top:10.4pt;width:33.7pt;height:33.7pt;z-index:251603968;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40" o:spid="_x0000_s1131" type="#_x0000_t75" style="position:absolute;left:0;text-align:left;margin-left:116.45pt;margin-top:6.1pt;width:34pt;height:34pt;z-index:251723776;visibility:visible;mso-position-horizontal-relative:page;mso-position-vertical-relative:page">
                  <v:imagedata r:id="rId35"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Steps into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Zoos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 Parks Victoria, Royal Botanic Gardens of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p w:rsidR="004164EE" w:rsidRPr="00AC4E39" w:rsidRDefault="004164EE" w:rsidP="004164EE">
      <w:pPr>
        <w:pStyle w:val="BodyText"/>
        <w:rPr>
          <w:b/>
        </w:rPr>
      </w:pPr>
      <w:r w:rsidRPr="00AC4E39">
        <w:br w:type="page"/>
      </w:r>
    </w:p>
    <w:p w:rsidR="004164EE" w:rsidRPr="00AC4E39" w:rsidRDefault="004164EE" w:rsidP="004164EE">
      <w:pPr>
        <w:pStyle w:val="Heading2"/>
        <w:numPr>
          <w:ilvl w:val="1"/>
          <w:numId w:val="45"/>
        </w:numPr>
      </w:pPr>
      <w:bookmarkStart w:id="37" w:name="_Toc505846456"/>
      <w:r w:rsidRPr="00AC4E39">
        <w:t>Priority 9 – Establish sustained funding for biodiversity</w:t>
      </w:r>
      <w:bookmarkEnd w:id="37"/>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9.1 – Examine, and where appropriate adopt, a variety of approaches to secure sustained funding for biodiversity using established and emerging mechanisms such as matched crowd funding and revolving funds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43" o:spid="_x0000_s1130" type="#_x0000_t75" style="position:absolute;left:0;text-align:left;margin-left:73.7pt;margin-top:9.75pt;width:33.7pt;height:33.7pt;z-index:251607040;visibility:visible;mso-position-horizontal-relative:page;mso-position-vertical-relative:page">
                  <v:imagedata r:id="rId23" o:title="VictoriansValueNature_PMS326"/>
                  <w10:wrap anchorx="page" anchory="page"/>
                </v:shape>
              </w:pict>
            </w:r>
            <w:r>
              <w:rPr>
                <w:noProof/>
              </w:rPr>
              <w:pict>
                <v:shape id="Picture 344" o:spid="_x0000_s1129" type="#_x0000_t75" style="position:absolute;left:0;text-align:left;margin-left:118.9pt;margin-top:9.75pt;width:33.7pt;height:33.7pt;z-index:251606016;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 and</w:t>
            </w:r>
          </w:p>
          <w:p w:rsidR="004164EE" w:rsidRPr="00E92951" w:rsidRDefault="004164EE" w:rsidP="00C94075">
            <w:pPr>
              <w:pStyle w:val="TableTextLeft"/>
              <w:rPr>
                <w:rFonts w:cs="Times New Roman"/>
              </w:rPr>
            </w:pPr>
            <w:r w:rsidRPr="00E92951">
              <w:rPr>
                <w:rFonts w:cs="Times New Roman"/>
              </w:rPr>
              <w:t xml:space="preserve"> 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45" o:spid="_x0000_s1128" type="#_x0000_t75" style="position:absolute;left:0;text-align:left;margin-left:119.1pt;margin-top:5.15pt;width:33.7pt;height:33.7pt;z-index:251724800;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Trust for Nature, 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 Catchment Management Authorities, NGO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F37340" w:rsidP="004164EE">
      <w:pPr>
        <w:pStyle w:val="BodyText"/>
      </w:pPr>
      <w:r>
        <w:rPr>
          <w:noProof/>
        </w:rPr>
        <w:pict>
          <v:shape id="Picture 213" o:spid="_x0000_i1030" type="#_x0000_t75" style="width:359.25pt;height:223.5pt;visibility:visible">
            <v:imagedata r:id="rId40" o:title=""/>
          </v:shape>
        </w:pict>
      </w:r>
    </w:p>
    <w:p w:rsidR="004164EE" w:rsidRPr="00AC4E39" w:rsidRDefault="004164EE" w:rsidP="004164EE">
      <w:pPr>
        <w:pStyle w:val="BodyText"/>
        <w:rPr>
          <w:b/>
        </w:rPr>
      </w:pPr>
      <w:r w:rsidRPr="00AC4E39">
        <w:br w:type="page"/>
      </w:r>
    </w:p>
    <w:p w:rsidR="004164EE" w:rsidRPr="00AC4E39" w:rsidRDefault="004164EE" w:rsidP="004164EE">
      <w:pPr>
        <w:pStyle w:val="Heading2"/>
        <w:numPr>
          <w:ilvl w:val="1"/>
          <w:numId w:val="45"/>
        </w:numPr>
      </w:pPr>
      <w:bookmarkStart w:id="38" w:name="_Toc505846457"/>
      <w:r w:rsidRPr="00AC4E39">
        <w:t>Priority 10 – Publish an Investment Prospectus to communicate to prospective investment partners the funded, unfunded and partially-funded projects that are needed to meet the targets</w:t>
      </w:r>
      <w:bookmarkEnd w:id="38"/>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10.1 – Publish a web-based Biodiversity Investment Prospectus that allows investors to browse prospective projects and partnership opportunities that will further support on-ground investment towards the Plan’s targets. The prospectus will offer a variety of innovative funding mechanisms that link investors to community and Traditional Owner actions for biodiversity</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46" o:spid="_x0000_s1127" type="#_x0000_t75" style="position:absolute;left:0;text-align:left;margin-left:79.8pt;margin-top:9.7pt;width:33.7pt;height:33.7pt;z-index:251610112;visibility:visible;mso-position-horizontal-relative:page;mso-position-vertical-relative:page">
                  <v:imagedata r:id="rId23" o:title="VictoriansValueNature_PMS326"/>
                  <w10:wrap anchorx="page" anchory="page"/>
                </v:shape>
              </w:pict>
            </w:r>
            <w:r>
              <w:rPr>
                <w:noProof/>
              </w:rPr>
              <w:pict>
                <v:shape id="Picture 347" o:spid="_x0000_s1126" type="#_x0000_t75" style="position:absolute;left:0;text-align:left;margin-left:120.95pt;margin-top:9.75pt;width:33.7pt;height:33.7pt;z-index:251608064;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48" o:spid="_x0000_s1125" type="#_x0000_t75" style="position:absolute;left:0;text-align:left;margin-left:120.45pt;margin-top:5pt;width:33.7pt;height:33.7pt;z-index:251725824;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Business and Philanthropic Sector, Zoos Victoria, Museums Victoria, Trust for Nature, Office of the Commissioner for Environmental Sustainability, Royal Botanic Gardens Victoria, and NGO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10.2 – Launch an inaugural biodiversity investment roundtable with key stakeholders including government, business, philanthropy and volunteer representatives to discuss principles and opportunities for good-practice private environmental investment</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49" o:spid="_x0000_s1124" type="#_x0000_t75" style="position:absolute;left:0;text-align:left;margin-left:75.75pt;margin-top:9.05pt;width:33.7pt;height:33.7pt;z-index:251612160;visibility:visible;mso-position-horizontal-relative:page;mso-position-vertical-relative:page">
                  <v:imagedata r:id="rId23" o:title="VictoriansValueNature_PMS326"/>
                  <w10:wrap anchorx="page" anchory="page"/>
                </v:shape>
              </w:pict>
            </w:r>
            <w:r>
              <w:rPr>
                <w:noProof/>
              </w:rPr>
              <w:pict>
                <v:shape id="Picture 350" o:spid="_x0000_s1123" type="#_x0000_t75" style="position:absolute;left:0;text-align:left;margin-left:116.2pt;margin-top:9.05pt;width:33.7pt;height:33.7pt;z-index:251611136;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51" o:spid="_x0000_s1122" type="#_x0000_t75" style="position:absolute;left:0;text-align:left;margin-left:115.7pt;margin-top:5.45pt;width:33.7pt;height:33.7pt;z-index:251726848;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Business and Philanthropic Sector, Catchment Management Authorities, Parks Victoria, Zoos Victoria, Museums Victoria, Trust for Nature, Office of the Commissioner for Environmental Sustainability and   Royal Botanic Gardens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p w:rsidR="004164EE" w:rsidRPr="00AC4E39" w:rsidRDefault="004164EE" w:rsidP="004164EE">
      <w:pPr>
        <w:pStyle w:val="BodyText"/>
        <w:rPr>
          <w:b/>
        </w:rPr>
      </w:pPr>
      <w:r w:rsidRPr="00AC4E39">
        <w:br w:type="page"/>
      </w:r>
    </w:p>
    <w:p w:rsidR="004164EE" w:rsidRPr="00AC4E39" w:rsidRDefault="004164EE" w:rsidP="004164EE">
      <w:pPr>
        <w:pStyle w:val="Heading2"/>
        <w:numPr>
          <w:ilvl w:val="1"/>
          <w:numId w:val="45"/>
        </w:numPr>
      </w:pPr>
      <w:bookmarkStart w:id="39" w:name="_Toc505846458"/>
      <w:r w:rsidRPr="00AC4E39">
        <w:t>Priority 11 – Increase incentives and explore market opportunities for private landholders to conserve biodiversity</w:t>
      </w:r>
      <w:bookmarkEnd w:id="39"/>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11.1 – Examine the suite of Victorian private land conservation mechanisms and programs to assess their complementarity and investigate the pathways with the highest potential to increase landholder participation in biodiversity protection</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52" o:spid="_x0000_s1121" type="#_x0000_t75" style="position:absolute;left:0;text-align:left;margin-left:73.45pt;margin-top:9.05pt;width:33.7pt;height:33.7pt;z-index:251545600;visibility:visible;mso-position-horizontal-relative:page;mso-position-vertical-relative:page">
                  <v:imagedata r:id="rId23" o:title="VictoriansValueNature_PMS326"/>
                  <w10:wrap anchorx="page" anchory="page"/>
                </v:shape>
              </w:pict>
            </w:r>
            <w:r>
              <w:rPr>
                <w:noProof/>
              </w:rPr>
              <w:pict>
                <v:shape id="Picture 353" o:spid="_x0000_s1120" type="#_x0000_t75" style="position:absolute;left:0;text-align:left;margin-left:113.45pt;margin-top:9.05pt;width:33.7pt;height:33.7pt;z-index:251543552;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54" o:spid="_x0000_s1119" type="#_x0000_t75" style="position:absolute;left:0;text-align:left;margin-left:112.95pt;margin-top:4.75pt;width:33.7pt;height:33.7pt;z-index:251673600;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Trust for Nature, Department of Environment, Land, Water and Planning, Catchment Management Authorities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Private landholders, Victorian Traditional Owner </w:t>
            </w:r>
            <w:r w:rsidR="00F37340">
              <w:rPr>
                <w:rFonts w:cs="Times New Roman"/>
              </w:rPr>
              <w:t>Groups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11.2 – Undertake a co-design process with key stakeholders to review and update voluntary biodiversity management standards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56" o:spid="_x0000_s1118" type="#_x0000_t75" style="position:absolute;left:0;text-align:left;margin-left:119.55pt;margin-top:9.65pt;width:33.7pt;height:33.7pt;z-index:251548672;visibility:visible;mso-position-horizontal-relative:page;mso-position-vertical-relative:page">
                  <v:imagedata r:id="rId25" o:title="VictoriasNaturalEnvironmentIsHealthy_PMS2765"/>
                  <w10:wrap anchorx="page" anchory="page"/>
                </v:shape>
              </w:pict>
            </w:r>
            <w:r>
              <w:rPr>
                <w:noProof/>
              </w:rPr>
              <w:pict>
                <v:shape id="Picture 355" o:spid="_x0000_s1117" type="#_x0000_t75" style="position:absolute;left:0;text-align:left;margin-left:75.75pt;margin-top:9.75pt;width:33.7pt;height:33.7pt;z-index:251551744;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57" o:spid="_x0000_s1116" type="#_x0000_t75" style="position:absolute;left:0;text-align:left;margin-left:119.1pt;margin-top:4.75pt;width:33.7pt;height:33.7pt;z-index:251676672;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Private landholders, Trust for Nature, Department of Economic Development, Jobs, Transport and Resources, Catchment Management Authorities and other partners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p w:rsidR="004164EE" w:rsidRDefault="004164EE"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E64D87" w:rsidRDefault="00E64D87" w:rsidP="004164EE">
      <w:pPr>
        <w:pStyle w:val="BodyText"/>
      </w:pPr>
    </w:p>
    <w:p w:rsidR="00E64D87" w:rsidRPr="00AC4E39" w:rsidRDefault="00E64D87" w:rsidP="004164EE">
      <w:pPr>
        <w:pStyle w:val="BodyText"/>
      </w:pPr>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lastRenderedPageBreak/>
              <w:t>11.3 – Initiate new biodiversity conservation auctions as a mechanism to protect biodiversity, particularly native vegetation on private land</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59" o:spid="_x0000_s1115" type="#_x0000_t75" style="position:absolute;left:0;text-align:left;margin-left:114.5pt;margin-top:6.4pt;width:33.7pt;height:33.7pt;z-index:251613184;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58" o:spid="_x0000_s1114" type="#_x0000_t75" style="position:absolute;left:0;text-align:left;margin-left:113.95pt;margin-top:6.4pt;width:33.7pt;height:33.7pt;z-index:251727872;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Trust for Nature</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p w:rsidR="004164EE" w:rsidRPr="00AC4E39" w:rsidRDefault="004164EE" w:rsidP="004164EE">
      <w:pPr>
        <w:pStyle w:val="BodyText"/>
        <w:rPr>
          <w:b/>
        </w:rPr>
      </w:pPr>
      <w:r w:rsidRPr="00AC4E39">
        <w:br w:type="page"/>
      </w:r>
    </w:p>
    <w:p w:rsidR="004164EE" w:rsidRPr="00AC4E39" w:rsidRDefault="004164EE" w:rsidP="004164EE">
      <w:pPr>
        <w:pStyle w:val="Heading2"/>
        <w:numPr>
          <w:ilvl w:val="1"/>
          <w:numId w:val="45"/>
        </w:numPr>
      </w:pPr>
      <w:bookmarkStart w:id="40" w:name="_Toc505846459"/>
      <w:r w:rsidRPr="00AC4E39">
        <w:t>Priority 12 – Adopt a collaborative biodiversity response planning approach to drive accountability and measurable improvement</w:t>
      </w:r>
      <w:bookmarkEnd w:id="40"/>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12.1 – Co-design and implement the Biodiversity Response Planning process with stakeholders and partners across Victoria</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60" o:spid="_x0000_s1113" type="#_x0000_t75" style="position:absolute;left:0;text-align:left;margin-left:78.45pt;margin-top:10.45pt;width:33.7pt;height:33.7pt;z-index:251615232;visibility:visible;mso-position-horizontal-relative:page;mso-position-vertical-relative:page">
                  <v:imagedata r:id="rId23" o:title="VictoriansValueNature_PMS326"/>
                  <w10:wrap anchorx="page" anchory="page"/>
                </v:shape>
              </w:pict>
            </w:r>
            <w:r>
              <w:rPr>
                <w:noProof/>
              </w:rPr>
              <w:pict>
                <v:shape id="Picture 361" o:spid="_x0000_s1112" type="#_x0000_t75" style="position:absolute;left:0;text-align:left;margin-left:120.95pt;margin-top:10.45pt;width:33.7pt;height:33.7pt;z-index:251614208;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62" o:spid="_x0000_s1111" type="#_x0000_t75" style="position:absolute;left:0;text-align:left;margin-left:119.75pt;margin-top:5.45pt;width:33.7pt;height:33.7pt;z-index:251728896;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 Government Environment Portfolio Agencies, Local Councils, Traditional Owners, NGO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 xml:space="preserve">12.2 – Launch </w:t>
            </w:r>
            <w:proofErr w:type="spellStart"/>
            <w:r w:rsidRPr="00E92951">
              <w:rPr>
                <w:rFonts w:cs="Times New Roman"/>
              </w:rPr>
              <w:t>ActivityKit</w:t>
            </w:r>
            <w:proofErr w:type="spellEnd"/>
            <w:r w:rsidRPr="00E92951">
              <w:rPr>
                <w:rFonts w:cs="Times New Roman"/>
              </w:rPr>
              <w:t xml:space="preserve"> -  a new user-friendly tool for stakeholders and partners to input standard output data for reporting of progress towards state-wide biodiversity targets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67" o:spid="_x0000_s1110" type="#_x0000_t75" style="position:absolute;left:0;text-align:left;margin-left:72.7pt;margin-top:7.65pt;width:33.7pt;height:33.7pt;z-index:251621376;visibility:visible;mso-position-horizontal-relative:page;mso-position-vertical-relative:page">
                  <v:imagedata r:id="rId23" o:title="VictoriansValueNature_PMS326"/>
                  <w10:wrap anchorx="page" anchory="page"/>
                </v:shape>
              </w:pict>
            </w:r>
            <w:r>
              <w:rPr>
                <w:noProof/>
              </w:rPr>
              <w:pict>
                <v:shape id="Picture 368" o:spid="_x0000_s1109" type="#_x0000_t75" style="position:absolute;left:0;text-align:left;margin-left:116.1pt;margin-top:8.35pt;width:33.7pt;height:33.7pt;z-index:251618304;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69" o:spid="_x0000_s1108" type="#_x0000_t75" style="position:absolute;left:0;text-align:left;margin-left:117pt;margin-top:4.55pt;width:33.7pt;height:33.7pt;z-index:251732992;visibility:visible;mso-position-horizontal-relative:page;mso-position-vertical-relative:page">
                  <v:imagedata r:id="rId26"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Nature-tech</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Landcare Groups, Local Government, Traditional Owners, NGO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 year with continuous improvement)</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Default="004164EE" w:rsidP="004164EE">
      <w:pPr>
        <w:pStyle w:val="BodyText"/>
      </w:pPr>
    </w:p>
    <w:p w:rsidR="000414CF" w:rsidRDefault="000414CF" w:rsidP="004164EE">
      <w:pPr>
        <w:pStyle w:val="BodyText"/>
      </w:pPr>
    </w:p>
    <w:p w:rsidR="00E64D87" w:rsidRDefault="00E64D87" w:rsidP="004164EE">
      <w:pPr>
        <w:pStyle w:val="BodyText"/>
      </w:pPr>
    </w:p>
    <w:p w:rsidR="00E64D87" w:rsidRDefault="00E64D87" w:rsidP="004164EE">
      <w:pPr>
        <w:pStyle w:val="BodyText"/>
      </w:pPr>
    </w:p>
    <w:p w:rsidR="000414CF" w:rsidRDefault="000414CF" w:rsidP="004164EE">
      <w:pPr>
        <w:pStyle w:val="BodyText"/>
      </w:pPr>
    </w:p>
    <w:p w:rsidR="000414CF" w:rsidRPr="00AC4E39" w:rsidRDefault="000414CF"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lastRenderedPageBreak/>
              <w:t>12.3 – Support partners and stakeholders to report on-ground actions to measure the collective impact towards the Biodiversity 2037 targets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63" o:spid="_x0000_s1107" type="#_x0000_t75" style="position:absolute;left:0;text-align:left;margin-left:118.55pt;margin-top:5.4pt;width:33.7pt;height:33.7pt;z-index:251616256;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64" o:spid="_x0000_s1106" type="#_x0000_t75" style="position:absolute;left:0;text-align:left;margin-left:118pt;margin-top:3.4pt;width:33.7pt;height:33.7pt;z-index:251729920;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All interested natural resource management partners including Victorian Traditional Owners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12.4 – Update the conservation status of Victorian species using the IUCN Red List criteria as proposed under the Common Assessment Method (CAM)</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65" o:spid="_x0000_s1105" type="#_x0000_t75" style="position:absolute;left:0;text-align:left;margin-left:117pt;margin-top:5.85pt;width:33.7pt;height:33.7pt;z-index:251617280;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0414CF" w:rsidRPr="00E92951" w:rsidRDefault="00F37340" w:rsidP="00C94075">
            <w:pPr>
              <w:pStyle w:val="TableTextLeft"/>
              <w:rPr>
                <w:rFonts w:cs="Times New Roman"/>
              </w:rPr>
            </w:pPr>
            <w:r>
              <w:rPr>
                <w:noProof/>
              </w:rPr>
              <w:pict>
                <v:shape id="Picture 366" o:spid="_x0000_s1104" type="#_x0000_t75" style="position:absolute;left:0;text-align:left;margin-left:117pt;margin-top:3.45pt;width:33.7pt;height:33.7pt;z-index:251730944;visibility:visible;mso-position-horizontal-relative:page;mso-position-vertical-relative:page">
                  <v:imagedata r:id="rId26" o:title="NatureTech_PMS260"/>
                  <w10:wrap anchorx="page" anchory="page"/>
                </v:shape>
              </w:pict>
            </w:r>
          </w:p>
          <w:p w:rsidR="004164EE" w:rsidRPr="00E92951" w:rsidRDefault="004164EE" w:rsidP="00C94075">
            <w:pPr>
              <w:pStyle w:val="TableTextLeft"/>
              <w:rPr>
                <w:rFonts w:cs="Times New Roman"/>
              </w:rPr>
            </w:pPr>
            <w:r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Nature-tech</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All interested natural resource management partners including Victorian Traditional Owners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p w:rsidR="004164EE" w:rsidRPr="00AC4E39" w:rsidRDefault="004164EE" w:rsidP="004164EE">
      <w:pPr>
        <w:pStyle w:val="BodyText"/>
        <w:rPr>
          <w:b/>
        </w:rPr>
      </w:pPr>
      <w:r w:rsidRPr="00AC4E39">
        <w:br w:type="page"/>
      </w:r>
    </w:p>
    <w:p w:rsidR="004164EE" w:rsidRPr="00AC4E39" w:rsidRDefault="004164EE" w:rsidP="004164EE">
      <w:pPr>
        <w:pStyle w:val="Heading2"/>
        <w:numPr>
          <w:ilvl w:val="1"/>
          <w:numId w:val="45"/>
        </w:numPr>
      </w:pPr>
      <w:bookmarkStart w:id="41" w:name="_Toc505846460"/>
      <w:r w:rsidRPr="00AC4E39">
        <w:t>Priority 13 – Support and enable community groups, Traditional Owners, non-government organisations and sections of government to participate in biodiversity response planning</w:t>
      </w:r>
      <w:bookmarkEnd w:id="41"/>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13.1 – Work with community groups and other organisations needing training, information or other assistance to engage in the biodiversity response planning process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70" o:spid="_x0000_s1103" type="#_x0000_t75" style="position:absolute;left:0;text-align:left;margin-left:77.55pt;margin-top:9.65pt;width:33.7pt;height:33.7pt;z-index:251623424;visibility:visible;mso-position-horizontal-relative:page;mso-position-vertical-relative:page">
                  <v:imagedata r:id="rId23" o:title="VictoriansValueNature_PMS326"/>
                  <w10:wrap anchorx="page" anchory="page"/>
                </v:shape>
              </w:pict>
            </w:r>
            <w:r>
              <w:rPr>
                <w:noProof/>
              </w:rPr>
              <w:pict>
                <v:shape id="Picture 371" o:spid="_x0000_s1102" type="#_x0000_t75" style="position:absolute;left:0;text-align:left;margin-left:117.45pt;margin-top:10.35pt;width:33.7pt;height:33.7pt;z-index:251622400;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72" o:spid="_x0000_s1101" type="#_x0000_t75" style="position:absolute;left:0;text-align:left;margin-left:116.6pt;margin-top:5pt;width:33.7pt;height:33.7pt;z-index:251735040;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Interested Victorian Traditional Owner Groups, Victorian Government Environment Portfolio Agencies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13.2 – When invited, partner with Traditional Owners to undertake Healthy Country Planning and assist with and acquisition &amp; protection of freehold land</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73" o:spid="_x0000_s1100" type="#_x0000_t75" style="position:absolute;left:0;text-align:left;margin-left:78.7pt;margin-top:9.05pt;width:33.7pt;height:33.7pt;z-index:251625472;visibility:visible;mso-position-horizontal-relative:page;mso-position-vertical-relative:page">
                  <v:imagedata r:id="rId23" o:title="VictoriansValueNature_PMS326"/>
                  <w10:wrap anchorx="page" anchory="page"/>
                </v:shape>
              </w:pict>
            </w:r>
            <w:r>
              <w:rPr>
                <w:noProof/>
              </w:rPr>
              <w:pict>
                <v:shape id="Picture 374" o:spid="_x0000_s1099" type="#_x0000_t75" style="position:absolute;left:0;text-align:left;margin-left:120.1pt;margin-top:9.6pt;width:33.7pt;height:33.7pt;z-index:251624448;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 and</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75" o:spid="_x0000_s1098" type="#_x0000_t75" style="position:absolute;left:0;text-align:left;margin-left:119.35pt;margin-top:7.45pt;width:33.7pt;height:33.7pt;z-index:251737088;visibility:visible;mso-position-horizontal-relative:page;mso-position-vertical-relative:page">
                  <v:imagedata r:id="rId36"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Caring for Biodiversity on Country</w:t>
            </w:r>
          </w:p>
          <w:p w:rsidR="004164EE" w:rsidRPr="00E92951" w:rsidRDefault="004164EE" w:rsidP="00C94075">
            <w:pPr>
              <w:pStyle w:val="TableTextLeft"/>
              <w:rPr>
                <w:rFonts w:cs="Times New Roman"/>
              </w:rPr>
            </w:pPr>
            <w:r w:rsidRPr="00E92951">
              <w:rPr>
                <w:rFonts w:cs="Times New Roman"/>
              </w:rPr>
              <w:t xml:space="preserve"> </w:t>
            </w: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Trust for Nature </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 Catchment Management Authorities, Interested Victorian Traditional Owner Groups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p w:rsidR="004164EE" w:rsidRPr="00AC4E39" w:rsidRDefault="004164EE" w:rsidP="004164EE">
      <w:pPr>
        <w:pStyle w:val="BodyText"/>
        <w:rPr>
          <w:b/>
        </w:rPr>
      </w:pPr>
      <w:r w:rsidRPr="00AC4E39">
        <w:br w:type="page"/>
      </w:r>
    </w:p>
    <w:p w:rsidR="004164EE" w:rsidRPr="00AC4E39" w:rsidRDefault="004164EE" w:rsidP="004164EE">
      <w:pPr>
        <w:pStyle w:val="Heading2"/>
        <w:numPr>
          <w:ilvl w:val="1"/>
          <w:numId w:val="45"/>
        </w:numPr>
      </w:pPr>
      <w:bookmarkStart w:id="42" w:name="_Toc505846461"/>
      <w:r w:rsidRPr="00AC4E39">
        <w:t>Priority 14 – Engage with Traditional Owners to include Aboriginal values and traditional ecological knowledge in biodiversity planning and management</w:t>
      </w:r>
      <w:bookmarkEnd w:id="42"/>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14.1 – Empower and Enable Interested Victorian Traditional Owners to deliver Biodiversity 2037 in equal partnership across all levels of natural resource management delivery</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group id="Group 229" o:spid="_x0000_s1095" style="position:absolute;left:0;text-align:left;margin-left:79.05pt;margin-top:8.85pt;width:70.45pt;height:34.45pt;z-index:251626496;mso-position-horizontal-relative:text;mso-position-vertical-relative:text" coordsize="8947,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">
                  <v:shape id="Picture 377" o:spid="_x0000_s1096" type="#_x0000_t75" style="position:absolute;left:4667;top:95;width:4280;height:4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">
                    <v:imagedata r:id="rId25" o:title="VictoriasNaturalEnvironmentIsHealthy_PMS2765"/>
                  </v:shape>
                  <v:shape id="Picture 376" o:spid="_x0000_s1097" type="#_x0000_t75" style="position:absolute;width:4279;height:4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">
                    <v:imagedata r:id="rId23" o:title="VictoriansValueNature_PMS326"/>
                  </v:shape>
                </v:group>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228" o:spid="_x0000_s1094" type="#_x0000_t75" style="position:absolute;left:0;text-align:left;margin-left:114.35pt;margin-top:4.95pt;width:33.7pt;height:33.7pt;z-index:251709440;visibility:visible;mso-position-horizontal-relative:page;mso-position-vertical-relative:page">
                  <v:imagedata r:id="rId36"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Caring for Biodiversity on Country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Department of Environment, Land, Water and Planning, </w:t>
            </w:r>
            <w:proofErr w:type="spellStart"/>
            <w:r w:rsidRPr="00E92951">
              <w:rPr>
                <w:rFonts w:cs="Times New Roman"/>
              </w:rPr>
              <w:t>Dja</w:t>
            </w:r>
            <w:proofErr w:type="spellEnd"/>
            <w:r w:rsidRPr="00E92951">
              <w:rPr>
                <w:rFonts w:cs="Times New Roman"/>
              </w:rPr>
              <w:t xml:space="preserve"> </w:t>
            </w:r>
            <w:proofErr w:type="spellStart"/>
            <w:r w:rsidRPr="00E92951">
              <w:rPr>
                <w:rFonts w:cs="Times New Roman"/>
              </w:rPr>
              <w:t>Dja</w:t>
            </w:r>
            <w:proofErr w:type="spellEnd"/>
            <w:r w:rsidRPr="00E92951">
              <w:rPr>
                <w:rFonts w:cs="Times New Roman"/>
              </w:rPr>
              <w:t xml:space="preserve"> Wurrung Clans Aboriginal Corporation, the Federation of Victorian Traditional Owners and other interested Victorian Traditional Owner Groups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Sustainability Victoria, Parks Victoria, Environment Protection Authority, Royal Botanic Gardens Victoria, Trust for Nature, Catchment Management Authorities, Zoos Victoria, Office of the Commissioner for Environmental Sustainability</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(Ongoing)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14.2 – Through the implementation of Plan Melbourne 2017-2050 create opportunities for Aboriginal people to be actively involved in the identification, protection, rehabilitation and ongoing management of cultural heritage places across Melbourne, working with Traditional Owners, Aboriginal community organisations, Governments and others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group id="Group 242" o:spid="_x0000_s1091" style="position:absolute;left:0;text-align:left;margin-left:81.75pt;margin-top:9.85pt;width:70.45pt;height:34.45pt;z-index:251714560;mso-position-horizontal-relative:text;mso-position-vertical-relative:text" coordsize="8947,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">
                  <v:shape id="Picture 243" o:spid="_x0000_s1092" type="#_x0000_t75" style="position:absolute;left:4667;top:95;width:4280;height:4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">
                    <v:imagedata r:id="rId25" o:title="VictoriasNaturalEnvironmentIsHealthy_PMS2765"/>
                  </v:shape>
                  <v:shape id="Picture 257" o:spid="_x0000_s1093" type="#_x0000_t75" style="position:absolute;width:4279;height:4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">
                    <v:imagedata r:id="rId23" o:title="VictoriansValueNature_PMS326"/>
                  </v:shape>
                </v:group>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80" o:spid="_x0000_s1090" type="#_x0000_t75" style="position:absolute;left:0;text-align:left;margin-left:117.4pt;margin-top:5.7pt;width:33.7pt;height:33.7pt;z-index:251738112;visibility:visible;mso-position-horizontal-relative:page;mso-position-vertical-relative:page">
                  <v:imagedata r:id="rId36"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Caring for Biodiversity on Country</w:t>
            </w:r>
          </w:p>
          <w:p w:rsidR="004164EE" w:rsidRPr="00E92951" w:rsidRDefault="004164EE" w:rsidP="00C94075">
            <w:pPr>
              <w:pStyle w:val="TableTextLeft"/>
              <w:rPr>
                <w:rFonts w:cs="Times New Roman"/>
              </w:rPr>
            </w:pPr>
            <w:r w:rsidRPr="00E92951">
              <w:rPr>
                <w:rFonts w:cs="Times New Roman"/>
              </w:rPr>
              <w:t xml:space="preserve"> </w:t>
            </w: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Premier and Cabinet</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Traditional Owners, Parks Victoria, Local Government, Victorian Planning Authority, Victorian Aboriginal Heritage Government, Department of Environment, Land, Water and Planning, Royal Botanic Gardens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(Ongoing)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Default="004164EE"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lastRenderedPageBreak/>
              <w:t>14.3 – Through the implementation of Plan Melbourne 2017-2050 prepare waterway corridor master plans for priority waterways to ensure that Traditional Owner and community values of waterways, such as access, amenity and connection to nature, are protected and improved</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group id="Group 258" o:spid="_x0000_s1087" style="position:absolute;left:0;text-align:left;margin-left:84.75pt;margin-top:11.85pt;width:70.45pt;height:34.45pt;z-index:251718656;mso-position-horizontal-relative:text;mso-position-vertical-relative:text" coordsize="8947,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">
                  <v:shape id="Picture 259" o:spid="_x0000_s1088" type="#_x0000_t75" style="position:absolute;left:4667;top:95;width:4280;height:4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">
                    <v:imagedata r:id="rId25" o:title="VictoriasNaturalEnvironmentIsHealthy_PMS2765"/>
                  </v:shape>
                  <v:shape id="Picture 260" o:spid="_x0000_s1089" type="#_x0000_t75" style="position:absolute;width:4279;height:4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">
                    <v:imagedata r:id="rId23" o:title="VictoriansValueNature_PMS326"/>
                  </v:shape>
                </v:group>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83" o:spid="_x0000_s1086" type="#_x0000_t75" style="position:absolute;left:0;text-align:left;margin-left:120pt;margin-top:6.2pt;width:33.7pt;height:33.7pt;z-index:251740160;visibility:visible;mso-position-horizontal-relative:page;mso-position-vertical-relative:page">
                  <v:imagedata r:id="rId33"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Melbourne Water, Parks Victoria, Local Government, Victorian Planning Authority</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14.4 – In partnership with Victoria's Traditional Owners, understand how Traditional Owner ecological knowledge and contemporary biodiversity management can be integrated into joint management planning</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85" o:spid="_x0000_s1085" type="#_x0000_t75" style="position:absolute;left:0;text-align:left;margin-left:123.9pt;margin-top:4.7pt;width:34pt;height:34pt;z-index:251627520;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84" o:spid="_x0000_s1084" type="#_x0000_t75" style="position:absolute;left:0;text-align:left;margin-left:124.1pt;margin-top:9.9pt;width:33.7pt;height:33.7pt;z-index:251741184;visibility:visible;mso-position-horizontal-relative:page;mso-position-vertical-relative:page">
                  <v:imagedata r:id="rId36"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Caring for Biodiversity on Country</w:t>
            </w:r>
          </w:p>
          <w:p w:rsidR="004164EE" w:rsidRPr="00E92951" w:rsidRDefault="004164EE" w:rsidP="00C94075">
            <w:pPr>
              <w:pStyle w:val="TableTextLeft"/>
              <w:rPr>
                <w:rFonts w:cs="Times New Roman"/>
              </w:rPr>
            </w:pPr>
            <w:r w:rsidRPr="00E92951">
              <w:rPr>
                <w:rFonts w:cs="Times New Roman"/>
              </w:rPr>
              <w:t xml:space="preserve"> </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Interested Victorian Traditional Owner Groups, Department of Environment, Land, Water and Planning, Parks Victoria, Royal Botanic Gardens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p w:rsidR="004164EE" w:rsidRPr="00AC4E39" w:rsidRDefault="004164EE" w:rsidP="004164EE">
      <w:pPr>
        <w:pStyle w:val="BodyText"/>
        <w:rPr>
          <w:b/>
        </w:rPr>
      </w:pPr>
      <w:r w:rsidRPr="00AC4E39">
        <w:br w:type="page"/>
      </w:r>
    </w:p>
    <w:p w:rsidR="004164EE" w:rsidRPr="00AC4E39" w:rsidRDefault="004164EE" w:rsidP="004164EE">
      <w:pPr>
        <w:pStyle w:val="Heading2"/>
        <w:numPr>
          <w:ilvl w:val="1"/>
          <w:numId w:val="45"/>
        </w:numPr>
      </w:pPr>
      <w:bookmarkStart w:id="43" w:name="_Toc505846462"/>
      <w:r w:rsidRPr="00AC4E39">
        <w:t>Priority 15 – Support Aboriginal access to biodiversity for economic development</w:t>
      </w:r>
      <w:bookmarkEnd w:id="43"/>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15.1 – Prioritise opportunities for Traditional Owners and Aboriginal Victorian employment and capability building as part of biodiversity investment processes and other operational natural resource management activities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86" o:spid="_x0000_s1083" type="#_x0000_t75" style="position:absolute;left:0;text-align:left;margin-left:122.05pt;margin-top:7.2pt;width:33.7pt;height:33.7pt;z-index:251628544;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87" o:spid="_x0000_s1082" type="#_x0000_t75" style="position:absolute;left:0;text-align:left;margin-left:121.8pt;margin-top:5.7pt;width:33.7pt;height:33.7pt;z-index:251742208;visibility:visible;mso-position-horizontal-relative:page;mso-position-vertical-relative:page">
                  <v:imagedata r:id="rId36"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Caring for Biodiversity on Country</w:t>
            </w:r>
          </w:p>
          <w:p w:rsidR="004164EE" w:rsidRPr="00E92951" w:rsidRDefault="004164EE" w:rsidP="00C94075">
            <w:pPr>
              <w:pStyle w:val="TableTextLeft"/>
              <w:rPr>
                <w:rFonts w:cs="Times New Roman"/>
              </w:rPr>
            </w:pPr>
            <w:r w:rsidRPr="00E92951">
              <w:rPr>
                <w:rFonts w:cs="Times New Roman"/>
              </w:rPr>
              <w:t xml:space="preserve"> </w:t>
            </w: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Interested Victorian Traditional Owner Groups and other interested natural resource management partners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15.2 – Work with Aboriginal natural resource management crews and cultural heritage officers to manage or assess privately protected areas, including Trust for Nature reserves and covenants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88" o:spid="_x0000_s1081" type="#_x0000_t75" style="position:absolute;left:0;text-align:left;margin-left:121.3pt;margin-top:4.9pt;width:33.7pt;height:33.7pt;z-index:251629568;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5F2243" w:rsidRPr="00E92951" w:rsidRDefault="004164EE" w:rsidP="00C94075">
            <w:pPr>
              <w:pStyle w:val="TableTextLeft"/>
              <w:rPr>
                <w:rFonts w:cs="Times New Roman"/>
              </w:rPr>
            </w:pPr>
            <w:r w:rsidRPr="00E92951">
              <w:rPr>
                <w:rFonts w:cs="Times New Roman"/>
              </w:rPr>
              <w:t>Vic</w:t>
            </w:r>
          </w:p>
          <w:p w:rsidR="004164EE" w:rsidRPr="00E92951" w:rsidRDefault="004164EE" w:rsidP="00C94075">
            <w:pPr>
              <w:pStyle w:val="TableTextLeft"/>
              <w:rPr>
                <w:rFonts w:cs="Times New Roman"/>
              </w:rPr>
            </w:pPr>
            <w:proofErr w:type="spellStart"/>
            <w:r w:rsidRPr="00E92951">
              <w:rPr>
                <w:rFonts w:cs="Times New Roman"/>
              </w:rPr>
              <w:t>toria's</w:t>
            </w:r>
            <w:proofErr w:type="spellEnd"/>
            <w:r w:rsidRPr="00E92951">
              <w:rPr>
                <w:rFonts w:cs="Times New Roman"/>
              </w:rPr>
              <w:t xml:space="preserve"> natural environment is healthy</w:t>
            </w:r>
          </w:p>
          <w:p w:rsidR="004164EE" w:rsidRPr="00E92951" w:rsidRDefault="004164EE"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89" o:spid="_x0000_s1080" type="#_x0000_t75" style="position:absolute;left:0;text-align:left;margin-left:120.5pt;margin-top:6.65pt;width:33.7pt;height:33.7pt;z-index:251743232;visibility:visible;mso-position-horizontal-relative:page;mso-position-vertical-relative:page">
                  <v:imagedata r:id="rId36"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Caring for Biodiversity on Country</w:t>
            </w:r>
          </w:p>
          <w:p w:rsidR="004164EE" w:rsidRPr="00E92951" w:rsidRDefault="004164EE" w:rsidP="00C94075">
            <w:pPr>
              <w:pStyle w:val="TableTextLeft"/>
              <w:rPr>
                <w:rFonts w:cs="Times New Roman"/>
              </w:rPr>
            </w:pPr>
            <w:r w:rsidRPr="00E92951">
              <w:rPr>
                <w:rFonts w:cs="Times New Roman"/>
              </w:rPr>
              <w:t xml:space="preserve"> </w:t>
            </w: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Trust for Nature</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Interested Victorian Traditional Owner Groups, Department of Environment, Land, Water and Planning, Catchment Management Authorities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rPr>
          <w:b/>
        </w:rPr>
      </w:pPr>
      <w:r w:rsidRPr="00AC4E39">
        <w:br w:type="page"/>
      </w:r>
    </w:p>
    <w:p w:rsidR="004164EE" w:rsidRPr="00AC4E39" w:rsidRDefault="004164EE" w:rsidP="004164EE">
      <w:pPr>
        <w:pStyle w:val="Heading2"/>
        <w:numPr>
          <w:ilvl w:val="1"/>
          <w:numId w:val="45"/>
        </w:numPr>
      </w:pPr>
      <w:bookmarkStart w:id="44" w:name="_Toc505846463"/>
      <w:r w:rsidRPr="00AC4E39">
        <w:t>Priority 16 – Build capacity to increase Aboriginal participation in biodiversity management</w:t>
      </w:r>
      <w:bookmarkEnd w:id="44"/>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16.1 – Provide training and resources for Victorian Traditional Owner Groups to contribute to data collection, extract and use data and utilise biodiversity management decision-support tools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group id="Group 304" o:spid="_x0000_s1077" style="position:absolute;left:0;text-align:left;margin-left:87pt;margin-top:10.85pt;width:70.45pt;height:34.45pt;z-index:251722752;mso-position-horizontal-relative:text;mso-position-vertical-relative:text" coordsize="8947,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">
                  <v:shape id="Picture 305" o:spid="_x0000_s1078" type="#_x0000_t75" style="position:absolute;left:4667;top:95;width:4280;height:4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">
                    <v:imagedata r:id="rId25" o:title="VictoriasNaturalEnvironmentIsHealthy_PMS2765"/>
                  </v:shape>
                  <v:shape id="Picture 193" o:spid="_x0000_s1079" type="#_x0000_t75" style="position:absolute;width:4279;height:4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">
                    <v:imagedata r:id="rId23" o:title="VictoriansValueNature_PMS326"/>
                  </v:shape>
                </v:group>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92" o:spid="_x0000_s1076" type="#_x0000_t75" style="position:absolute;left:0;text-align:left;margin-left:123pt;margin-top:6.65pt;width:33.7pt;height:33.7pt;z-index:251744256;visibility:visible;mso-position-horizontal-relative:page;mso-position-vertical-relative:page">
                  <v:imagedata r:id="rId36"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Caring for Biodiversity on Country</w:t>
            </w:r>
          </w:p>
          <w:p w:rsidR="004164EE" w:rsidRPr="00E92951" w:rsidRDefault="004164EE" w:rsidP="00C94075">
            <w:pPr>
              <w:pStyle w:val="TableTextLeft"/>
              <w:rPr>
                <w:rFonts w:cs="Times New Roman"/>
              </w:rPr>
            </w:pPr>
            <w:r w:rsidRPr="00E92951">
              <w:rPr>
                <w:rFonts w:cs="Times New Roman"/>
              </w:rPr>
              <w:t xml:space="preserve"> </w:t>
            </w: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Interested Vic</w:t>
            </w:r>
            <w:r w:rsidR="00F37340">
              <w:rPr>
                <w:rFonts w:cs="Times New Roman"/>
              </w:rPr>
              <w:t>torian Traditional Owner Groups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p w:rsidR="004164EE" w:rsidRPr="00AC4E39" w:rsidRDefault="00F37340" w:rsidP="004164EE">
      <w:pPr>
        <w:pStyle w:val="BodyText"/>
      </w:pPr>
      <w:r>
        <w:rPr>
          <w:noProof/>
        </w:rPr>
        <w:pict>
          <v:shape id="Picture 212" o:spid="_x0000_i1031" type="#_x0000_t75" style="width:489pt;height:230.25pt;visibility:visible">
            <v:imagedata r:id="rId41" o:title=""/>
          </v:shape>
        </w:pict>
      </w:r>
    </w:p>
    <w:p w:rsidR="004164EE" w:rsidRPr="00AC4E39" w:rsidRDefault="004164EE" w:rsidP="004164EE">
      <w:pPr>
        <w:pStyle w:val="BodyText"/>
        <w:rPr>
          <w:b/>
        </w:rPr>
      </w:pPr>
      <w:r w:rsidRPr="00AC4E39">
        <w:br w:type="page"/>
      </w:r>
    </w:p>
    <w:p w:rsidR="004164EE" w:rsidRPr="00AC4E39" w:rsidRDefault="004164EE" w:rsidP="004164EE">
      <w:pPr>
        <w:pStyle w:val="Heading2"/>
        <w:numPr>
          <w:ilvl w:val="1"/>
          <w:numId w:val="45"/>
        </w:numPr>
      </w:pPr>
      <w:bookmarkStart w:id="45" w:name="_Toc505846464"/>
      <w:r w:rsidRPr="00AC4E39">
        <w:t>Priority 17 – Deliver excellence in management of all public land and waters</w:t>
      </w:r>
      <w:bookmarkEnd w:id="45"/>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17.1 – Reduce the impact of key invasive species such as feral cats, deer, and wild dogs and new or emerging environmental weeds according to the principles set out in the Invasive Plants and Animals Policy Framework using Strategic Management Prospects as guidance. A first step will be the develop a deer management strategy that sets a strategic plan to maintain sustainable hunting opportunities while reducing the impact of deer on biodiversity on all land tenures of the state</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95" o:spid="_x0000_s1075" type="#_x0000_t75" style="position:absolute;left:0;text-align:left;margin-left:121.65pt;margin-top:6.8pt;width:33.7pt;height:33.7pt;z-index:251631616;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96" o:spid="_x0000_s1074" type="#_x0000_t75" style="position:absolute;left:0;text-align:left;margin-left:122.25pt;margin-top:7.5pt;width:33.7pt;height:33.7pt;z-index:251747328;visibility:visible;mso-position-horizontal-relative:page;mso-position-vertical-relative:page">
                  <v:imagedata r:id="rId27" o:title=""/>
                  <w10:wrap anchorx="page" anchory="page"/>
                </v:shape>
              </w:pict>
            </w:r>
            <w:r w:rsidR="004164EE" w:rsidRPr="00E92951">
              <w:rPr>
                <w:rFonts w:cs="Times New Roman"/>
              </w:rPr>
              <w:t xml:space="preserve">Theme </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Mobilising our Ecosystem Engineers </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 and Department of Economic Development, Jobs, Transport and Resources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Parks Victoria, Game Management Authority, Trust for Nature, Interested Victorian Traditional Owner Groups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17.2 – Develop a weed knowledge centre and work with partners to identify and progressively fill key knowledge gaps about new and emerging weed threats to Victoria's biodiversity</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93" o:spid="_x0000_s1073" type="#_x0000_t75" style="position:absolute;left:0;text-align:left;margin-left:120.15pt;margin-top:5.65pt;width:33.7pt;height:33.7pt;z-index:251630592;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94" o:spid="_x0000_s1072" type="#_x0000_t75" style="position:absolute;left:0;text-align:left;margin-left:120.15pt;margin-top:6pt;width:33.7pt;height:33.7pt;z-index:251746304;visibility:visible;mso-position-horizontal-relative:page;mso-position-vertical-relative:page">
                  <v:imagedata r:id="rId26" o:title="NatureTech_PMS260"/>
                  <w10:wrap anchorx="page" anchory="page"/>
                </v:shape>
              </w:pict>
            </w:r>
            <w:r w:rsidR="004164EE" w:rsidRPr="00E92951">
              <w:rPr>
                <w:rFonts w:cs="Times New Roman"/>
              </w:rPr>
              <w:t xml:space="preserve">Theme </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Nature-tech</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 Department of Economic Development, Jobs, Transport and Resources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Royal Botanic Gardens Victoria. All interested natural resource management partners including Victorian Traditional Owners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p w:rsidR="004164EE" w:rsidRPr="00AC4E39" w:rsidRDefault="004164EE" w:rsidP="004164EE">
      <w:pPr>
        <w:pStyle w:val="BodyText"/>
      </w:pPr>
    </w:p>
    <w:p w:rsidR="004164EE" w:rsidRDefault="004164EE"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E64D87" w:rsidRDefault="00E64D87" w:rsidP="004164EE">
      <w:pPr>
        <w:pStyle w:val="BodyText"/>
      </w:pPr>
    </w:p>
    <w:p w:rsidR="00E64D87" w:rsidRPr="00AC4E39" w:rsidRDefault="00E64D87" w:rsidP="004164EE">
      <w:pPr>
        <w:pStyle w:val="BodyText"/>
      </w:pPr>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lastRenderedPageBreak/>
              <w:t>17.3 – Protect biodiversity with enhanced environmental compliance in relation to the Flora and Fauna Guarantee Act, and wildlife, native vegetation, non-indigenous heritage, public land, timber harvesting, tour operators and bushfire prevention</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99" o:spid="_x0000_s1071" type="#_x0000_t75" style="position:absolute;left:0;text-align:left;margin-left:121.55pt;margin-top:6.75pt;width:33.7pt;height:33.7pt;z-index:251633664;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00" o:spid="_x0000_s1070" type="#_x0000_t75" style="position:absolute;left:0;text-align:left;margin-left:120.75pt;margin-top:5.65pt;width:33.7pt;height:33.7pt;z-index:251749376;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17.4 – Maintain existing native apex predators in natural ecosystems and, investigate the potential functional role of reintroduced native apex predators in north-west Victoria</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97" o:spid="_x0000_s1069" type="#_x0000_t75" style="position:absolute;left:0;text-align:left;margin-left:123.15pt;margin-top:7.35pt;width:33.7pt;height:33.7pt;z-index:251632640;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398" o:spid="_x0000_s1068" type="#_x0000_t75" style="position:absolute;left:0;text-align:left;margin-left:123.75pt;margin-top:5.4pt;width:33.7pt;height:33.7pt;z-index:251748352;visibility:visible;mso-position-horizontal-relative:page;mso-position-vertical-relative:page">
                  <v:imagedata r:id="rId27" o:title=""/>
                  <w10:wrap anchorx="page" anchory="page"/>
                </v:shape>
              </w:pict>
            </w:r>
            <w:r w:rsidR="004164EE" w:rsidRPr="00E92951">
              <w:rPr>
                <w:rFonts w:cs="Times New Roman"/>
              </w:rPr>
              <w:t xml:space="preserve">Theme </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Mobilising our Ecosystem Engineers </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Zoos Victoria, Parks Victoria, Trust for Nature, Department of Economic Development, Jobs, Transport and Resources, Interested Victorian Traditional Owner Groups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Default="004164EE"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E64D87" w:rsidRDefault="00E64D87" w:rsidP="004164EE">
      <w:pPr>
        <w:pStyle w:val="BodyText"/>
      </w:pPr>
    </w:p>
    <w:p w:rsidR="000414CF" w:rsidRPr="00AC4E39" w:rsidRDefault="000414CF" w:rsidP="004164EE">
      <w:pPr>
        <w:pStyle w:val="BodyText"/>
      </w:pPr>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lastRenderedPageBreak/>
              <w:t>17.5 – Work with partners including Victorian Traditional Owner Groups and other stakeholders to review management standards (including for revegetation), to increase incorporation of traditional ecological knowledge and ensure effectiveness under future climate scenarios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01" o:spid="_x0000_s1067" type="#_x0000_t75" style="position:absolute;left:0;text-align:left;margin-left:119.3pt;margin-top:6.6pt;width:33.7pt;height:33.7pt;z-index:251635712;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02" o:spid="_x0000_s1066" type="#_x0000_t75" style="position:absolute;left:0;text-align:left;margin-left:118.85pt;margin-top:5.25pt;width:33.7pt;height:33.7pt;z-index:251750400;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Trust for Nature, Park Victoria, Aboriginal Victorians, Department of Economic Development, Jobs, Transport and Resources and other interested natural resource management partners including Victorian Traditional Owners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17.6 – Implement relevant actions from Regional Waterway Strategies and protect the drought refugia areas, identified in the Regional NRM Climate Change Adaptation Plans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08" o:spid="_x0000_s1065" type="#_x0000_t75" style="position:absolute;left:0;text-align:left;margin-left:118pt;margin-top:7.2pt;width:33.7pt;height:33.7pt;z-index:251638784;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09" o:spid="_x0000_s1064" type="#_x0000_t75" style="position:absolute;left:0;text-align:left;margin-left:118.1pt;margin-top:4.8pt;width:33.7pt;height:33.7pt;z-index:251752448;visibility:visible;mso-position-horizontal-relative:page;mso-position-vertical-relative:page">
                  <v:imagedata r:id="rId28"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Climate-ready Ecosystems</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Catchment Management Authorities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Economic Development, Jobs, Transport and Resources and other interested natural resource management partners including Victorian Traditional Owners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17.7 – Provide access to Decision Support Tools to inform better fertiliser and nitrogen application to reduce nutrient losses to waterways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group id="Group 194" o:spid="_x0000_s1061" style="position:absolute;left:0;text-align:left;margin-left:81.55pt;margin-top:10.85pt;width:70.45pt;height:34.45pt;z-index:251763712;mso-position-horizontal-relative:text;mso-position-vertical-relative:text" coordsize="8947,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">
                  <v:shape id="Picture 199" o:spid="_x0000_s1062" type="#_x0000_t75" style="position:absolute;left:4667;top:95;width:4280;height:4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">
                    <v:imagedata r:id="rId25" o:title="VictoriasNaturalEnvironmentIsHealthy_PMS2765"/>
                  </v:shape>
                  <v:shape id="Picture 202" o:spid="_x0000_s1063" type="#_x0000_t75" style="position:absolute;width:4279;height:4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">
                    <v:imagedata r:id="rId23" o:title="VictoriansValueNature_PMS326"/>
                  </v:shape>
                </v:group>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 and</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07" o:spid="_x0000_s1060" type="#_x0000_t75" style="position:absolute;left:0;text-align:left;margin-left:119.5pt;margin-top:5.25pt;width:33.7pt;height:33.7pt;z-index:251751424;visibility:visible;mso-position-horizontal-relative:page;mso-position-vertical-relative:page">
                  <v:imagedata r:id="rId26" o:title="NatureTech_PMS260"/>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Nature-tech</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Economic Development, Jobs, Transport and Resources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Private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5F2243" w:rsidRDefault="005F2243"/>
    <w:p w:rsidR="00E64D87" w:rsidRDefault="00E64D87"/>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c>
          <w:tcPr>
            <w:tcW w:w="5000" w:type="pct"/>
            <w:gridSpan w:val="2"/>
            <w:shd w:val="clear" w:color="auto" w:fill="CDDC29"/>
            <w:vAlign w:val="center"/>
          </w:tcPr>
          <w:p w:rsidR="004164EE" w:rsidRPr="00E92951" w:rsidRDefault="004164EE" w:rsidP="00C94075">
            <w:pPr>
              <w:pStyle w:val="TableTextLeft"/>
              <w:rPr>
                <w:rFonts w:cs="Times New Roman"/>
                <w:b/>
              </w:rPr>
            </w:pPr>
            <w:r w:rsidRPr="00E92951">
              <w:rPr>
                <w:rFonts w:cs="Times New Roman"/>
                <w:b/>
              </w:rPr>
              <w:lastRenderedPageBreak/>
              <w:t>17.8 – Develop a Biodiversity Emergency Response Framework that enables rapid decision making for biodiversity after major events such as bushfires or floods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03" o:spid="_x0000_s1059" type="#_x0000_t75" style="position:absolute;left:0;text-align:left;margin-left:119.3pt;margin-top:5.2pt;width:33.7pt;height:33.7pt;z-index:251764736;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04" o:spid="_x0000_s1058" type="#_x0000_t75" style="position:absolute;left:0;text-align:left;margin-left:118.1pt;margin-top:5.45pt;width:33.7pt;height:33.7pt;z-index:251765760;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Zoos Victoria, Parks Victoria, Department of Economic Development, Jobs, Transport and Resources, Emergency Management Victoria, Phillip Island Nature Parks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17.9 – Implement the Living with Wildlife Action Plan which sets out four key action areas which will deliver improvements in policy, regulation and management of wildlife for the future</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10" o:spid="_x0000_s1057" type="#_x0000_t75" style="position:absolute;left:0;text-align:left;margin-left:118.05pt;margin-top:5.3pt;width:33.7pt;height:33.7pt;z-index:251639808;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11" o:spid="_x0000_s1056" type="#_x0000_t75" style="position:absolute;left:0;text-align:left;margin-left:118.5pt;margin-top:4.25pt;width:33.7pt;height:33.7pt;z-index:251753472;visibility:visible;mso-position-horizontal-relative:page;mso-position-vertical-relative:page">
                  <v:imagedata r:id="rId27" o:title=""/>
                  <w10:wrap anchorx="page" anchory="page"/>
                </v:shape>
              </w:pict>
            </w:r>
            <w:r w:rsidR="004164EE" w:rsidRPr="00E92951">
              <w:rPr>
                <w:rFonts w:cs="Times New Roman"/>
              </w:rPr>
              <w:t xml:space="preserve">Theme </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Mobilising our Ecosystem Engineers </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 and Victorians value nature</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Economic Development, Jobs, Transport and Resources and NGO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17.10 – Design a net gain approximation approach which includes terrestrial, marine and freshwater environments and commence work on a new Net Gain Approximation Report</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12" o:spid="_x0000_s1055" type="#_x0000_t75" style="position:absolute;left:0;text-align:left;margin-left:121.4pt;margin-top:5.8pt;width:33.7pt;height:33.7pt;z-index:251640832;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13" o:spid="_x0000_s1054" type="#_x0000_t75" style="position:absolute;left:0;text-align:left;margin-left:120.75pt;margin-top:4.7pt;width:33.7pt;height:33.7pt;z-index:251754496;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rPr>
          <w:b/>
        </w:rPr>
      </w:pPr>
      <w:r w:rsidRPr="00AC4E39">
        <w:br w:type="page"/>
      </w:r>
    </w:p>
    <w:p w:rsidR="004164EE" w:rsidRPr="00AC4E39" w:rsidRDefault="004164EE" w:rsidP="004164EE">
      <w:pPr>
        <w:pStyle w:val="Heading2"/>
        <w:numPr>
          <w:ilvl w:val="1"/>
          <w:numId w:val="45"/>
        </w:numPr>
      </w:pPr>
      <w:bookmarkStart w:id="46" w:name="_Toc505846465"/>
      <w:r w:rsidRPr="00AC4E39">
        <w:t>Priority 18 – Maintain and enhance a world-class system of protected areas</w:t>
      </w:r>
      <w:bookmarkEnd w:id="46"/>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18.1 – Investigate opportunities to secure more permanently protected areas on private land</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group id="Group 204" o:spid="_x0000_s1051" style="position:absolute;left:0;text-align:left;margin-left:81.75pt;margin-top:11.35pt;width:70.45pt;height:34.45pt;z-index:251766784;mso-position-horizontal-relative:text;mso-position-vertical-relative:text" coordsize="8947,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">
                  <v:shape id="Picture 205" o:spid="_x0000_s1052" type="#_x0000_t75" style="position:absolute;left:4667;top:95;width:4280;height:4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">
                    <v:imagedata r:id="rId25" o:title="VictoriasNaturalEnvironmentIsHealthy_PMS2765"/>
                  </v:shape>
                  <v:shape id="Picture 206" o:spid="_x0000_s1053" type="#_x0000_t75" style="position:absolute;width:4279;height:4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">
                    <v:imagedata r:id="rId23" o:title="VictoriansValueNature_PMS326"/>
                  </v:shape>
                </v:group>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16" o:spid="_x0000_s1050" type="#_x0000_t75" style="position:absolute;left:0;text-align:left;margin-left:119.1pt;margin-top:5pt;width:33.7pt;height:33.7pt;z-index:251755520;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Trust for Nature</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Private Landholders, Department of Economic Development, Jobs, Transport and Resources and the Philanthropic sector</w:t>
            </w:r>
            <w:r w:rsidR="00C84287" w:rsidRPr="00E92951">
              <w:rPr>
                <w:rFonts w:cs="Times New Roman"/>
              </w:rPr>
              <w:t xml:space="preserve"> </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18.2 – Establish land management agreements with private landholders as part of integrated land, water and biodiversity management programs identified as priorities in Regional Catchment Strategies across Victoria to complement the reserve and private land covenanting systems</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17" o:spid="_x0000_s1049" type="#_x0000_t75" style="position:absolute;left:0;text-align:left;margin-left:117.05pt;margin-top:5.2pt;width:33.7pt;height:33.7pt;z-index:251641856;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18" o:spid="_x0000_s1048" type="#_x0000_t75" style="position:absolute;left:0;text-align:left;margin-left:117.25pt;margin-top:5.65pt;width:33.7pt;height:33.7pt;z-index:251756544;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Catchment Management Authorities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Private Landholders, Trust for Nature</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p w:rsidR="004164EE" w:rsidRPr="00AC4E39" w:rsidRDefault="00F37340" w:rsidP="004164EE">
      <w:pPr>
        <w:pStyle w:val="BodyText"/>
      </w:pPr>
      <w:r>
        <w:rPr>
          <w:noProof/>
        </w:rPr>
        <w:pict>
          <v:shape id="Picture 203" o:spid="_x0000_i1032" type="#_x0000_t75" style="width:310.5pt;height:162.75pt;visibility:visible">
            <v:imagedata r:id="rId42" o:title=""/>
          </v:shape>
        </w:pict>
      </w:r>
    </w:p>
    <w:p w:rsidR="004164EE" w:rsidRPr="00AC4E39" w:rsidRDefault="004164EE" w:rsidP="004164EE">
      <w:pPr>
        <w:pStyle w:val="BodyText"/>
        <w:rPr>
          <w:b/>
        </w:rPr>
      </w:pPr>
      <w:r w:rsidRPr="00AC4E39">
        <w:br w:type="page"/>
      </w:r>
    </w:p>
    <w:p w:rsidR="004164EE" w:rsidRPr="00AC4E39" w:rsidRDefault="004164EE" w:rsidP="004164EE">
      <w:pPr>
        <w:pStyle w:val="Heading2"/>
        <w:numPr>
          <w:ilvl w:val="1"/>
          <w:numId w:val="45"/>
        </w:numPr>
      </w:pPr>
      <w:bookmarkStart w:id="47" w:name="_Toc505846466"/>
      <w:r w:rsidRPr="00AC4E39">
        <w:t>Priority 19 – Adopt a whole-of-government approach to implementing this Plan</w:t>
      </w:r>
      <w:bookmarkEnd w:id="47"/>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 xml:space="preserve">19.1 – Establish the </w:t>
            </w:r>
            <w:proofErr w:type="spellStart"/>
            <w:r w:rsidRPr="00E92951">
              <w:rPr>
                <w:rFonts w:cs="Times New Roman"/>
              </w:rPr>
              <w:t>VicEnvironments</w:t>
            </w:r>
            <w:proofErr w:type="spellEnd"/>
            <w:r w:rsidRPr="00E92951">
              <w:rPr>
                <w:rFonts w:cs="Times New Roman"/>
              </w:rPr>
              <w:t xml:space="preserve"> leadership forum for Victorian Government environment portfolio agencies to coordinate actions that achieve the goals and targets of Biodiversity 2037</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20" o:spid="_x0000_s1047" type="#_x0000_t75" style="position:absolute;left:0;text-align:left;margin-left:120.05pt;margin-top:6.2pt;width:33.7pt;height:33.7pt;z-index:251620352;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19" o:spid="_x0000_s1046" type="#_x0000_t75" style="position:absolute;left:0;text-align:left;margin-left:119.7pt;margin-top:5.5pt;width:33.7pt;height:33.7pt;z-index:251745280;visibility:visible;mso-position-horizontal-relative:page;mso-position-vertical-relative:page">
                  <v:imagedata r:id="rId33"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Department of Environment, Land, Water and Planning, Sustainability Victoria, Parks Victoria, Environment Protection Authority, Royal Botanic Gardens Victoria, </w:t>
            </w:r>
            <w:r w:rsidR="00C84287" w:rsidRPr="00E92951">
              <w:rPr>
                <w:rFonts w:cs="Times New Roman"/>
              </w:rPr>
              <w:t xml:space="preserve">Phillip Island Nature Parks, </w:t>
            </w:r>
            <w:r w:rsidRPr="00E92951">
              <w:rPr>
                <w:rFonts w:cs="Times New Roman"/>
              </w:rPr>
              <w:t xml:space="preserve">Trust for Nature, Catchment Management Authorities, Zoos </w:t>
            </w:r>
            <w:r w:rsidR="00C84287" w:rsidRPr="00E92951">
              <w:rPr>
                <w:rFonts w:cs="Times New Roman"/>
              </w:rPr>
              <w:t>Victoria</w:t>
            </w:r>
            <w:r w:rsidRPr="00E92951">
              <w:rPr>
                <w:rFonts w:cs="Times New Roman"/>
              </w:rPr>
              <w:t xml:space="preserve">, Office of the Commissioner for Environmental Sustainability and </w:t>
            </w:r>
            <w:proofErr w:type="spellStart"/>
            <w:r w:rsidRPr="00E92951">
              <w:rPr>
                <w:rFonts w:cs="Times New Roman"/>
              </w:rPr>
              <w:t>Dja</w:t>
            </w:r>
            <w:proofErr w:type="spellEnd"/>
            <w:r w:rsidRPr="00E92951">
              <w:rPr>
                <w:rFonts w:cs="Times New Roman"/>
              </w:rPr>
              <w:t xml:space="preserve"> </w:t>
            </w:r>
            <w:proofErr w:type="spellStart"/>
            <w:r w:rsidRPr="00E92951">
              <w:rPr>
                <w:rFonts w:cs="Times New Roman"/>
              </w:rPr>
              <w:t>Dja</w:t>
            </w:r>
            <w:proofErr w:type="spellEnd"/>
            <w:r w:rsidRPr="00E92951">
              <w:rPr>
                <w:rFonts w:cs="Times New Roman"/>
              </w:rPr>
              <w:t xml:space="preserve"> Wurrung Aboriginal Corporation</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 year)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19.2 – Develop policy and accounting mechanisms to ensure that biodiversity losses that occur outside the regulatory system are appropriately counter-balanced at a whole of state level. A first step will be establishing a counterbalance statement for public land</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21" o:spid="_x0000_s1045" type="#_x0000_t75" style="position:absolute;left:0;text-align:left;margin-left:117.05pt;margin-top:5.75pt;width:33.7pt;height:33.7pt;z-index:251634688;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22" o:spid="_x0000_s1044" type="#_x0000_t75" style="position:absolute;left:0;text-align:left;margin-left:117.6pt;margin-top:7pt;width:33.7pt;height:33.7pt;z-index:251760640;visibility:visible;mso-position-horizontal-relative:page;mso-position-vertical-relative:page">
                  <v:imagedata r:id="rId33"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p w:rsidR="004164EE" w:rsidRPr="00AC4E39" w:rsidRDefault="00F37340" w:rsidP="004164EE">
      <w:pPr>
        <w:pStyle w:val="BodyText"/>
      </w:pPr>
      <w:r>
        <w:rPr>
          <w:noProof/>
        </w:rPr>
        <w:pict>
          <v:shape id="Picture 208" o:spid="_x0000_i1033" type="#_x0000_t75" style="width:320.25pt;height:156.75pt;visibility:visible">
            <v:imagedata r:id="rId43" o:title=""/>
          </v:shape>
        </w:pict>
      </w: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lastRenderedPageBreak/>
              <w:t>19.3 – Complete the Review the Flora and Fauna Guarantee Act 1988 and identify reforms for consideration by government</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23" o:spid="_x0000_s1043" type="#_x0000_t75" style="position:absolute;left:0;text-align:left;margin-left:115.55pt;margin-top:3.1pt;width:33.7pt;height:33.7pt;z-index:251644928;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24" o:spid="_x0000_s1042" type="#_x0000_t75" style="position:absolute;left:0;text-align:left;margin-left:115.3pt;margin-top:5.25pt;width:33.7pt;height:33.7pt;z-index:251645952;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5F2243">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19.4 – Ensure delivery of actions to implement the Government response to the Independent Inquiry into the EPA that promote biodiversity outcomes, specifically:</w:t>
            </w:r>
          </w:p>
          <w:p w:rsidR="004164EE" w:rsidRPr="00E92951" w:rsidRDefault="004164EE" w:rsidP="004164EE">
            <w:pPr>
              <w:pStyle w:val="TableHeadingLeft"/>
              <w:rPr>
                <w:rFonts w:cs="Times New Roman"/>
              </w:rPr>
            </w:pPr>
            <w:r w:rsidRPr="00E92951">
              <w:rPr>
                <w:rFonts w:cs="Times New Roman"/>
              </w:rPr>
              <w:t>introducing a statutory objective for EPA to protect human health and environment from pollution and waste</w:t>
            </w:r>
          </w:p>
          <w:p w:rsidR="004164EE" w:rsidRPr="00E92951" w:rsidRDefault="004164EE" w:rsidP="004164EE">
            <w:pPr>
              <w:pStyle w:val="TableHeadingLeft"/>
              <w:rPr>
                <w:rFonts w:cs="Times New Roman"/>
              </w:rPr>
            </w:pPr>
            <w:r w:rsidRPr="00E92951">
              <w:rPr>
                <w:rFonts w:cs="Times New Roman"/>
              </w:rPr>
              <w:t>create a consolidated and enhanced environmental health capability for Victoria</w:t>
            </w:r>
          </w:p>
          <w:p w:rsidR="004164EE" w:rsidRPr="00E92951" w:rsidRDefault="004164EE" w:rsidP="004164EE">
            <w:pPr>
              <w:pStyle w:val="TableHeadingLeft"/>
              <w:rPr>
                <w:rFonts w:cs="Times New Roman"/>
              </w:rPr>
            </w:pPr>
            <w:r w:rsidRPr="00E92951">
              <w:rPr>
                <w:rFonts w:cs="Times New Roman"/>
              </w:rPr>
              <w:t>review Victoria's air and water monitoring networks</w:t>
            </w:r>
          </w:p>
          <w:p w:rsidR="004164EE" w:rsidRPr="00E92951" w:rsidRDefault="004164EE" w:rsidP="004164EE">
            <w:pPr>
              <w:pStyle w:val="TableHeadingLeft"/>
              <w:rPr>
                <w:rFonts w:cs="Times New Roman"/>
              </w:rPr>
            </w:pPr>
            <w:r w:rsidRPr="00E92951">
              <w:rPr>
                <w:rFonts w:cs="Times New Roman"/>
              </w:rPr>
              <w:t>examine how to best address complex environment protection and public health issues</w:t>
            </w:r>
          </w:p>
          <w:p w:rsidR="004164EE" w:rsidRPr="00E92951" w:rsidRDefault="004164EE" w:rsidP="004164EE">
            <w:pPr>
              <w:pStyle w:val="TableHeadingLeft"/>
              <w:rPr>
                <w:rFonts w:cs="Times New Roman"/>
              </w:rPr>
            </w:pPr>
            <w:r w:rsidRPr="00E92951">
              <w:rPr>
                <w:rFonts w:cs="Times New Roman"/>
              </w:rPr>
              <w:t>establish processes for better coordination of environmental management, monitoring and reporting in Victoria</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25" o:spid="_x0000_s1041" type="#_x0000_t75" style="position:absolute;left:0;text-align:left;margin-left:117.05pt;margin-top:4.6pt;width:33.7pt;height:33.7pt;z-index:251642880;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26" o:spid="_x0000_s1040" type="#_x0000_t75" style="position:absolute;left:0;text-align:left;margin-left:117.45pt;margin-top:4.9pt;width:33.7pt;height:33.7pt;z-index:251757568;visibility:visible;mso-position-horizontal-relative:page;mso-position-vertical-relative:page">
                  <v:imagedata r:id="rId33"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Environment Protection Authority Victoria, 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Default="004164EE" w:rsidP="004164EE">
      <w:pPr>
        <w:pStyle w:val="BodyText"/>
      </w:pPr>
    </w:p>
    <w:p w:rsidR="000414CF" w:rsidRDefault="000414CF" w:rsidP="004164EE">
      <w:pPr>
        <w:pStyle w:val="BodyText"/>
      </w:pPr>
    </w:p>
    <w:p w:rsidR="000414CF" w:rsidRDefault="000414CF" w:rsidP="004164EE">
      <w:pPr>
        <w:pStyle w:val="BodyText"/>
      </w:pPr>
    </w:p>
    <w:p w:rsidR="000414CF" w:rsidRDefault="000414CF" w:rsidP="004164EE">
      <w:pPr>
        <w:pStyle w:val="BodyText"/>
      </w:pPr>
    </w:p>
    <w:p w:rsidR="00E64D87" w:rsidRDefault="00E64D87" w:rsidP="004164EE">
      <w:pPr>
        <w:pStyle w:val="BodyText"/>
      </w:pPr>
    </w:p>
    <w:p w:rsidR="00E64D87" w:rsidRDefault="00E64D87" w:rsidP="004164EE">
      <w:pPr>
        <w:pStyle w:val="BodyText"/>
      </w:pPr>
    </w:p>
    <w:p w:rsidR="000414CF" w:rsidRPr="00AC4E39" w:rsidRDefault="000414CF" w:rsidP="004164EE">
      <w:pPr>
        <w:pStyle w:val="BodyText"/>
      </w:pPr>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lastRenderedPageBreak/>
              <w:t>19.5 – Develop a Feral Cat Action Plan and review the legislative framework to enable the control of feral cats for the protection of Victoria's biodiversity and threatened wildlife</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27" o:spid="_x0000_s1039" type="#_x0000_t75" style="position:absolute;left:0;text-align:left;margin-left:113.4pt;margin-top:5.5pt;width:33.7pt;height:33.7pt;z-index:251643904;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5F2243">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28" o:spid="_x0000_s1038" type="#_x0000_t75" style="position:absolute;left:0;text-align:left;margin-left:112.5pt;margin-top:4.8pt;width:33.7pt;height:33.7pt;z-index:251758592;visibility:visible;mso-position-horizontal-relative:page;mso-position-vertical-relative:page">
                  <v:imagedata r:id="rId27" o:title=""/>
                  <w10:wrap anchorx="page" anchory="page"/>
                </v:shape>
              </w:pict>
            </w:r>
            <w:r w:rsidR="004164EE" w:rsidRPr="00E92951">
              <w:rPr>
                <w:rFonts w:cs="Times New Roman"/>
              </w:rPr>
              <w:t xml:space="preserve">Theme </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Mobilising our Ecosystem Engineers </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Economic Development, Jobs, Transport and Resources, Zoos Victoria, Parks Victoria, Phillip Island Nature Parks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Default="004164EE"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19.6 – Develop the next Zoos Victoria Wildlife Conservation Master Plan for 2019-2024</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29" o:spid="_x0000_s1037" type="#_x0000_t75" style="position:absolute;left:0;text-align:left;margin-left:118.55pt;margin-top:4.25pt;width:33.7pt;height:33.7pt;z-index:251569152;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30" o:spid="_x0000_s1036" type="#_x0000_t75" style="position:absolute;left:0;text-align:left;margin-left:118.5pt;margin-top:5.3pt;width:33.7pt;height:33.7pt;z-index:251697152;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Zoos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All interested natural resource management partners including Victorian Traditional Owners, Federal Government, NGO Sector, Academic Research Sector, Private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Commenced</w:t>
            </w:r>
          </w:p>
        </w:tc>
      </w:tr>
    </w:tbl>
    <w:p w:rsidR="004164EE" w:rsidRPr="00AC4E39" w:rsidRDefault="004164EE" w:rsidP="004164EE">
      <w:pPr>
        <w:pStyle w:val="BodyText"/>
        <w:rPr>
          <w:b/>
        </w:rPr>
      </w:pPr>
    </w:p>
    <w:p w:rsidR="004164EE" w:rsidRPr="00AC4E39" w:rsidRDefault="004164EE" w:rsidP="004164EE">
      <w:pPr>
        <w:pStyle w:val="BodyText"/>
        <w:rPr>
          <w:b/>
        </w:rPr>
      </w:pPr>
      <w:r w:rsidRPr="00AC4E39">
        <w:rPr>
          <w:b/>
        </w:rPr>
        <w:br w:type="page"/>
      </w:r>
    </w:p>
    <w:p w:rsidR="004164EE" w:rsidRPr="00AC4E39" w:rsidRDefault="004164EE" w:rsidP="004164EE">
      <w:pPr>
        <w:pStyle w:val="Heading2"/>
        <w:numPr>
          <w:ilvl w:val="1"/>
          <w:numId w:val="45"/>
        </w:numPr>
      </w:pPr>
      <w:bookmarkStart w:id="48" w:name="_Toc505846467"/>
      <w:r w:rsidRPr="00AC4E39">
        <w:t>Priority 20 – Establish a transparent evaluation process to report on progress towards delivering the Plan</w:t>
      </w:r>
      <w:bookmarkEnd w:id="48"/>
    </w:p>
    <w:p w:rsidR="004164EE" w:rsidRPr="00AC4E39" w:rsidRDefault="004164EE"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20.1 – Release and implement the first iteration of the Biodiversity 2037 Monitoring, Evaluation and Reporting Framework (MERF)</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31" o:spid="_x0000_s1035" type="#_x0000_t75" style="position:absolute;left:0;text-align:left;margin-left:80.95pt;margin-top:11.65pt;width:33.7pt;height:33.7pt;z-index:251637760;visibility:visible;mso-position-horizontal-relative:page;mso-position-vertical-relative:page">
                  <v:imagedata r:id="rId23" o:title="VictoriansValueNature_PMS326"/>
                  <w10:wrap anchorx="page" anchory="page"/>
                </v:shape>
              </w:pict>
            </w:r>
            <w:r>
              <w:rPr>
                <w:noProof/>
              </w:rPr>
              <w:pict>
                <v:shape id="Picture 432" o:spid="_x0000_s1034" type="#_x0000_t75" style="position:absolute;left:0;text-align:left;margin-left:121.15pt;margin-top:11.65pt;width:33.7pt;height:33.7pt;z-index:251619328;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33" o:spid="_x0000_s1033" type="#_x0000_t75" style="position:absolute;left:0;text-align:left;margin-left:120.7pt;margin-top:3.65pt;width:33.7pt;height:33.7pt;z-index:251731968;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 Government environment agencies, NGO Sector, Interested Vi</w:t>
            </w:r>
            <w:r w:rsidR="00F37340">
              <w:rPr>
                <w:rFonts w:cs="Times New Roman"/>
              </w:rPr>
              <w:t>ctorian Traditional Owner Groups</w:t>
            </w:r>
            <w:r w:rsidRPr="00E92951">
              <w:rPr>
                <w:rFonts w:cs="Times New Roman"/>
              </w:rPr>
              <w:t>, Office of the Commissioner for Environmental Sustainability, Academic Research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 year)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1232AC" w:rsidP="00C94075">
            <w:pPr>
              <w:pStyle w:val="TableTextLeft"/>
              <w:rPr>
                <w:rFonts w:cs="Times New Roman"/>
              </w:rPr>
            </w:pPr>
            <w:r w:rsidRPr="00E92951">
              <w:rPr>
                <w:rFonts w:cs="Times New Roman"/>
              </w:rPr>
              <w:t>Completed</w:t>
            </w:r>
          </w:p>
        </w:tc>
      </w:tr>
      <w:tr w:rsidR="00D83F4F" w:rsidRPr="00E92951" w:rsidTr="00E92951">
        <w:tc>
          <w:tcPr>
            <w:tcW w:w="1667" w:type="pct"/>
            <w:shd w:val="clear" w:color="auto" w:fill="auto"/>
          </w:tcPr>
          <w:p w:rsidR="00D83F4F" w:rsidRPr="00E92951" w:rsidRDefault="00D83F4F" w:rsidP="00C94075">
            <w:pPr>
              <w:pStyle w:val="TableTextLeft"/>
              <w:rPr>
                <w:rFonts w:cs="Times New Roman"/>
              </w:rPr>
            </w:pPr>
            <w:r w:rsidRPr="00E92951">
              <w:rPr>
                <w:rFonts w:cs="Times New Roman"/>
              </w:rPr>
              <w:t>Update</w:t>
            </w:r>
          </w:p>
          <w:p w:rsidR="00D83F4F" w:rsidRPr="00E92951" w:rsidRDefault="00D83F4F" w:rsidP="00C94075">
            <w:pPr>
              <w:pStyle w:val="TableTextLeft"/>
              <w:rPr>
                <w:rFonts w:cs="Times New Roman"/>
              </w:rPr>
            </w:pPr>
          </w:p>
          <w:p w:rsidR="00D83F4F" w:rsidRPr="00E92951" w:rsidRDefault="00D83F4F" w:rsidP="00C94075">
            <w:pPr>
              <w:pStyle w:val="TableTextLeft"/>
              <w:rPr>
                <w:rFonts w:cs="Times New Roman"/>
              </w:rPr>
            </w:pPr>
          </w:p>
          <w:p w:rsidR="00D83F4F" w:rsidRPr="00E92951" w:rsidRDefault="00D83F4F" w:rsidP="00C94075">
            <w:pPr>
              <w:pStyle w:val="TableTextLeft"/>
              <w:rPr>
                <w:rFonts w:cs="Times New Roman"/>
              </w:rPr>
            </w:pPr>
          </w:p>
        </w:tc>
        <w:tc>
          <w:tcPr>
            <w:tcW w:w="3333" w:type="pct"/>
            <w:shd w:val="clear" w:color="auto" w:fill="auto"/>
          </w:tcPr>
          <w:p w:rsidR="00D83F4F" w:rsidRPr="00E92951" w:rsidRDefault="00D83F4F" w:rsidP="00C94075">
            <w:pPr>
              <w:pStyle w:val="TableTextLeft"/>
              <w:rPr>
                <w:rFonts w:cs="Times New Roman"/>
              </w:rPr>
            </w:pPr>
            <w:r w:rsidRPr="00E92951">
              <w:rPr>
                <w:rFonts w:cs="Times New Roman"/>
              </w:rPr>
              <w:t xml:space="preserve">The </w:t>
            </w:r>
            <w:r w:rsidR="00654237" w:rsidRPr="00E92951">
              <w:rPr>
                <w:rFonts w:cs="Times New Roman"/>
              </w:rPr>
              <w:t xml:space="preserve">first </w:t>
            </w:r>
            <w:r w:rsidR="00F37340">
              <w:rPr>
                <w:rFonts w:cs="Times New Roman"/>
              </w:rPr>
              <w:t>iteration</w:t>
            </w:r>
            <w:bookmarkStart w:id="49" w:name="_GoBack"/>
            <w:bookmarkEnd w:id="49"/>
            <w:r w:rsidR="00654237" w:rsidRPr="00E92951">
              <w:rPr>
                <w:rFonts w:cs="Times New Roman"/>
              </w:rPr>
              <w:t xml:space="preserve"> of the Biodiversity 2037 Monitoring, Evaluation and Reporting Framework (MERF) is available for download here:  </w:t>
            </w:r>
            <w:hyperlink r:id="rId44" w:history="1">
              <w:r w:rsidR="00654237" w:rsidRPr="00E92951">
                <w:rPr>
                  <w:rStyle w:val="Hyperlink"/>
                  <w:rFonts w:cs="Times New Roman"/>
                </w:rPr>
                <w:t>https://www.environment.vic.gov.au/biodiversity/biodiversity-plan</w:t>
              </w:r>
            </w:hyperlink>
          </w:p>
        </w:tc>
      </w:tr>
    </w:tbl>
    <w:p w:rsidR="004164EE" w:rsidRDefault="004164EE"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20.2 – Co-design a biodiversity conservation forum for Biodiversity 2037</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34" o:spid="_x0000_s1032" type="#_x0000_t75" style="position:absolute;left:0;text-align:left;margin-left:121.15pt;margin-top:6.55pt;width:33.7pt;height:33.7pt;z-index:251688960;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Victoria's natural environment is healthy</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35" o:spid="_x0000_s1031" type="#_x0000_t75" style="position:absolute;left:0;text-align:left;margin-left:119.8pt;margin-top:5.1pt;width:33.7pt;height:33.7pt;z-index:251734016;visibility:visible;mso-position-horizontal-relative:page;mso-position-vertical-relative:page">
                  <v:imagedata r:id="rId29"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Protecting Biodiversity Together</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Department of Environment, Land, Water and Planning</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NGO Sector, Interested Victorian Traditional Owner Groups, Academic Research Sector</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Short (1-2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Pr="00AC4E39" w:rsidRDefault="004164EE" w:rsidP="004164EE">
      <w:pPr>
        <w:pStyle w:val="BodyText"/>
      </w:pPr>
    </w:p>
    <w:p w:rsidR="004164EE" w:rsidRDefault="004164EE" w:rsidP="004164EE">
      <w:pPr>
        <w:pStyle w:val="BodyText"/>
      </w:pPr>
    </w:p>
    <w:p w:rsidR="000414CF" w:rsidRDefault="000414CF" w:rsidP="004164EE">
      <w:pPr>
        <w:pStyle w:val="BodyText"/>
      </w:pPr>
    </w:p>
    <w:p w:rsidR="000414CF" w:rsidRDefault="000414CF" w:rsidP="004164EE">
      <w:pPr>
        <w:pStyle w:val="BodyText"/>
      </w:pPr>
    </w:p>
    <w:p w:rsidR="00E64D87" w:rsidRDefault="00E64D87" w:rsidP="004164EE">
      <w:pPr>
        <w:pStyle w:val="BodyText"/>
      </w:pPr>
    </w:p>
    <w:p w:rsidR="00E64D87" w:rsidRDefault="00E64D87" w:rsidP="004164EE">
      <w:pPr>
        <w:pStyle w:val="BodyText"/>
      </w:pPr>
    </w:p>
    <w:p w:rsidR="000414CF" w:rsidRPr="00AC4E39" w:rsidRDefault="000414CF"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20.3 – Host the 7th Global Botanic Gardens Congress International in Melbourne to demonstrate the vital role of botanic gardens in connecting people with nature</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39" o:spid="_x0000_s1030" type="#_x0000_t75" style="position:absolute;left:0;text-align:left;margin-left:123.75pt;margin-top:3.2pt;width:34pt;height:34pt;z-index:251691008;visibility:visible;mso-position-horizontal-relative:page;mso-position-vertical-relative:page">
                  <v:imagedata r:id="rId23" o:title="VictoriansValueNature_PMS326"/>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40" o:spid="_x0000_s1029" type="#_x0000_t75" style="position:absolute;left:0;text-align:left;margin-left:122.7pt;margin-top:3.9pt;width:34pt;height:34pt;z-index:251739136;visibility:visible;mso-position-horizontal-relative:page;mso-position-vertical-relative:page">
                  <v:imagedata r:id="rId35"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Steps into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Royal Botanic Gardens Victoria</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Local Government, Melbourne Convention Centre</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Long (4+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Default="004164EE" w:rsidP="004164EE">
      <w:pPr>
        <w:pStyle w:val="BodyText"/>
      </w:pPr>
    </w:p>
    <w:p w:rsidR="00E64D87" w:rsidRPr="00AC4E39" w:rsidRDefault="00E64D87" w:rsidP="004164EE">
      <w:pPr>
        <w:pStyle w:val="BodyText"/>
      </w:pPr>
    </w:p>
    <w:tbl>
      <w:tblPr>
        <w:tblW w:w="5000" w:type="pct"/>
        <w:tblBorders>
          <w:top w:val="single" w:sz="8" w:space="0" w:color="CDDC29"/>
          <w:bottom w:val="single" w:sz="8" w:space="0" w:color="CDDC29"/>
          <w:insideH w:val="single" w:sz="8" w:space="0" w:color="CDDC29"/>
        </w:tblBorders>
        <w:tblCellMar>
          <w:left w:w="0" w:type="dxa"/>
          <w:right w:w="0" w:type="dxa"/>
        </w:tblCellMar>
        <w:tblLook w:val="04A0" w:firstRow="1" w:lastRow="0" w:firstColumn="1" w:lastColumn="0" w:noHBand="0" w:noVBand="1"/>
      </w:tblPr>
      <w:tblGrid>
        <w:gridCol w:w="3214"/>
        <w:gridCol w:w="6425"/>
      </w:tblGrid>
      <w:tr w:rsidR="004164EE" w:rsidRPr="00E92951" w:rsidTr="00E92951">
        <w:trPr>
          <w:tblHeader/>
        </w:trPr>
        <w:tc>
          <w:tcPr>
            <w:tcW w:w="5000" w:type="pct"/>
            <w:gridSpan w:val="2"/>
            <w:shd w:val="clear" w:color="auto" w:fill="CDDC29"/>
            <w:vAlign w:val="center"/>
          </w:tcPr>
          <w:p w:rsidR="004164EE" w:rsidRPr="00E92951" w:rsidRDefault="004164EE" w:rsidP="004164EE">
            <w:pPr>
              <w:pStyle w:val="TableHeadingLeft"/>
              <w:rPr>
                <w:rFonts w:cs="Times New Roman"/>
              </w:rPr>
            </w:pPr>
            <w:r w:rsidRPr="00E92951">
              <w:rPr>
                <w:rFonts w:cs="Times New Roman"/>
              </w:rPr>
              <w:t>20.4 – Establish a baseline for reporting on Victoria's biodiversity to inform the Victorian State of the Environment Report 2018</w:t>
            </w: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36" o:spid="_x0000_s1028" type="#_x0000_t75" style="position:absolute;left:0;text-align:left;margin-left:88.45pt;margin-top:13.15pt;width:33.7pt;height:33.7pt;z-index:251712512;visibility:visible;mso-position-horizontal-relative:page;mso-position-vertical-relative:page">
                  <v:imagedata r:id="rId23" o:title="VictoriansValueNature_PMS326"/>
                  <w10:wrap anchorx="page" anchory="page"/>
                </v:shape>
              </w:pict>
            </w:r>
            <w:r>
              <w:rPr>
                <w:noProof/>
              </w:rPr>
              <w:pict>
                <v:shape id="Picture 437" o:spid="_x0000_s1027" type="#_x0000_t75" style="position:absolute;left:0;text-align:left;margin-left:124.15pt;margin-top:13.15pt;width:33.7pt;height:33.7pt;z-index:251693056;visibility:visible;mso-position-horizontal-relative:page;mso-position-vertical-relative:page">
                  <v:imagedata r:id="rId25" o:title="VictoriasNaturalEnvironmentIsHealthy_PMS2765"/>
                  <w10:wrap anchorx="page" anchory="page"/>
                </v:shape>
              </w:pict>
            </w:r>
            <w:r w:rsidR="004164EE" w:rsidRPr="00E92951">
              <w:rPr>
                <w:rFonts w:cs="Times New Roman"/>
              </w:rPr>
              <w:t>Goal</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 xml:space="preserve">Victoria's natural environment is healthy, and </w:t>
            </w:r>
          </w:p>
          <w:p w:rsidR="004164EE" w:rsidRPr="00E92951" w:rsidRDefault="004164EE" w:rsidP="00C94075">
            <w:pPr>
              <w:pStyle w:val="TableTextLeft"/>
              <w:rPr>
                <w:rFonts w:cs="Times New Roman"/>
              </w:rPr>
            </w:pPr>
            <w:r w:rsidRPr="00E92951">
              <w:rPr>
                <w:rFonts w:cs="Times New Roman"/>
              </w:rPr>
              <w:t>Victorians value nature</w:t>
            </w:r>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F37340" w:rsidP="00C94075">
            <w:pPr>
              <w:pStyle w:val="TableTextLeft"/>
              <w:rPr>
                <w:rFonts w:cs="Times New Roman"/>
              </w:rPr>
            </w:pPr>
            <w:r>
              <w:rPr>
                <w:noProof/>
              </w:rPr>
              <w:pict>
                <v:shape id="Picture 438" o:spid="_x0000_s1026" type="#_x0000_t75" style="position:absolute;left:0;text-align:left;margin-left:120.6pt;margin-top:4.95pt;width:33.7pt;height:33.7pt;z-index:251736064;visibility:visible;mso-position-horizontal-relative:page;mso-position-vertical-relative:page">
                  <v:imagedata r:id="rId33" o:title=""/>
                  <w10:wrap anchorx="page" anchory="page"/>
                </v:shape>
              </w:pict>
            </w:r>
            <w:r w:rsidR="004164EE" w:rsidRPr="00E92951">
              <w:rPr>
                <w:rFonts w:cs="Times New Roman"/>
              </w:rPr>
              <w:t>Theme</w:t>
            </w:r>
          </w:p>
        </w:tc>
        <w:tc>
          <w:tcPr>
            <w:tcW w:w="3333" w:type="pct"/>
            <w:shd w:val="clear" w:color="auto" w:fill="auto"/>
          </w:tcPr>
          <w:p w:rsidR="004164EE" w:rsidRPr="00E92951" w:rsidRDefault="004164EE" w:rsidP="00C94075">
            <w:pPr>
              <w:pStyle w:val="TableTextLeft"/>
              <w:rPr>
                <w:rFonts w:cs="Times New Roman"/>
              </w:rPr>
            </w:pPr>
            <w:proofErr w:type="spellStart"/>
            <w:r w:rsidRPr="00E92951">
              <w:rPr>
                <w:rFonts w:cs="Times New Roman"/>
              </w:rPr>
              <w:t>VicEnvironments</w:t>
            </w:r>
            <w:proofErr w:type="spellEnd"/>
          </w:p>
          <w:p w:rsidR="004164EE" w:rsidRPr="00E92951" w:rsidRDefault="004164EE" w:rsidP="00C94075">
            <w:pPr>
              <w:pStyle w:val="TableTextLeft"/>
              <w:rPr>
                <w:rFonts w:cs="Times New Roman"/>
              </w:rPr>
            </w:pPr>
          </w:p>
          <w:p w:rsidR="005F2243" w:rsidRPr="00E92951" w:rsidRDefault="005F2243" w:rsidP="00C94075">
            <w:pPr>
              <w:pStyle w:val="TableTextLeft"/>
              <w:rPr>
                <w:rFonts w:cs="Times New Roman"/>
              </w:rPr>
            </w:pP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Lead</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Office of the Commissioner for Environmental Sustainability</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Partners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All data custodians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Timeframe</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Medium (2-4 years)</w:t>
            </w:r>
          </w:p>
        </w:tc>
      </w:tr>
      <w:tr w:rsidR="004164EE" w:rsidRPr="00E92951" w:rsidTr="00E92951">
        <w:tc>
          <w:tcPr>
            <w:tcW w:w="1667" w:type="pct"/>
            <w:shd w:val="clear" w:color="auto" w:fill="auto"/>
          </w:tcPr>
          <w:p w:rsidR="004164EE" w:rsidRPr="00E92951" w:rsidRDefault="004164EE" w:rsidP="00C94075">
            <w:pPr>
              <w:pStyle w:val="TableTextLeft"/>
              <w:rPr>
                <w:rFonts w:cs="Times New Roman"/>
              </w:rPr>
            </w:pPr>
            <w:r w:rsidRPr="00E92951">
              <w:rPr>
                <w:rFonts w:cs="Times New Roman"/>
              </w:rPr>
              <w:t>Status</w:t>
            </w:r>
          </w:p>
        </w:tc>
        <w:tc>
          <w:tcPr>
            <w:tcW w:w="3333" w:type="pct"/>
            <w:shd w:val="clear" w:color="auto" w:fill="auto"/>
          </w:tcPr>
          <w:p w:rsidR="004164EE" w:rsidRPr="00E92951" w:rsidRDefault="004164EE" w:rsidP="00C94075">
            <w:pPr>
              <w:pStyle w:val="TableTextLeft"/>
              <w:rPr>
                <w:rFonts w:cs="Times New Roman"/>
              </w:rPr>
            </w:pPr>
            <w:r w:rsidRPr="00E92951">
              <w:rPr>
                <w:rFonts w:cs="Times New Roman"/>
              </w:rPr>
              <w:t>Planned</w:t>
            </w:r>
          </w:p>
        </w:tc>
      </w:tr>
    </w:tbl>
    <w:p w:rsidR="004164EE" w:rsidRPr="00AC4E39" w:rsidRDefault="004164EE" w:rsidP="004164EE">
      <w:pPr>
        <w:pStyle w:val="BodyText"/>
      </w:pPr>
    </w:p>
    <w:p w:rsidR="004164EE" w:rsidRPr="003636EA" w:rsidRDefault="004164EE" w:rsidP="00756F57">
      <w:pPr>
        <w:pStyle w:val="BodyText"/>
      </w:pPr>
      <w:bookmarkStart w:id="50" w:name="EndPasteHere"/>
      <w:bookmarkEnd w:id="50"/>
    </w:p>
    <w:sectPr w:rsidR="004164EE" w:rsidRPr="003636EA" w:rsidSect="00E64D87">
      <w:pgSz w:w="11907" w:h="16840" w:code="9"/>
      <w:pgMar w:top="1135"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7BA2" w:rsidRDefault="00BB7BA2">
      <w:r>
        <w:separator/>
      </w:r>
    </w:p>
    <w:p w:rsidR="00BB7BA2" w:rsidRDefault="00BB7BA2"/>
  </w:endnote>
  <w:endnote w:type="continuationSeparator" w:id="0">
    <w:p w:rsidR="00BB7BA2" w:rsidRDefault="00BB7BA2">
      <w:r>
        <w:continuationSeparator/>
      </w:r>
    </w:p>
    <w:p w:rsidR="00BB7BA2" w:rsidRDefault="00BB7B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287" w:rsidRPr="00124E8F" w:rsidRDefault="00C84287" w:rsidP="00124E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287" w:rsidRPr="0039183B" w:rsidRDefault="00C84287" w:rsidP="00391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287" w:rsidRPr="0039183B" w:rsidRDefault="00C84287" w:rsidP="003918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287" w:rsidRPr="0039183B" w:rsidRDefault="00C84287" w:rsidP="003918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287" w:rsidRPr="0039183B" w:rsidRDefault="00C84287" w:rsidP="00391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7BA2" w:rsidRPr="008F5280" w:rsidRDefault="00BB7BA2" w:rsidP="008F5280">
      <w:pPr>
        <w:pStyle w:val="FootnoteSeparator"/>
      </w:pPr>
    </w:p>
  </w:footnote>
  <w:footnote w:type="continuationSeparator" w:id="0">
    <w:p w:rsidR="00BB7BA2" w:rsidRDefault="00BB7BA2" w:rsidP="008F5280">
      <w:pPr>
        <w:pStyle w:val="FootnoteSeparator"/>
      </w:pPr>
    </w:p>
    <w:p w:rsidR="00BB7BA2" w:rsidRDefault="00BB7BA2"/>
  </w:footnote>
  <w:footnote w:type="continuationNotice" w:id="1">
    <w:p w:rsidR="00BB7BA2" w:rsidRDefault="00BB7BA2" w:rsidP="00D55628"/>
    <w:p w:rsidR="00BB7BA2" w:rsidRDefault="00BB7B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287" w:rsidRDefault="00C842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287" w:rsidRDefault="00C842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287" w:rsidRDefault="00C842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287" w:rsidRPr="0039183B" w:rsidRDefault="00C84287" w:rsidP="003918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287" w:rsidRDefault="00C842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position w:val="0"/>
        <w:sz w:val="20"/>
      </w:rPr>
    </w:lvl>
    <w:lvl w:ilvl="1">
      <w:start w:val="1"/>
      <w:numFmt w:val="bullet"/>
      <w:pStyle w:val="ListBullet2"/>
      <w:lvlText w:val="–"/>
      <w:lvlJc w:val="left"/>
      <w:pPr>
        <w:tabs>
          <w:tab w:val="num" w:pos="340"/>
        </w:tabs>
        <w:ind w:left="340" w:hanging="170"/>
      </w:pPr>
      <w:rPr>
        <w:rFonts w:ascii="Arial" w:hAnsi="Arial"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9DF16BC"/>
    <w:multiLevelType w:val="multilevel"/>
    <w:tmpl w:val="766C8E68"/>
    <w:styleLink w:val="DELWPHeading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rPr>
    </w:lvl>
    <w:lvl w:ilvl="2">
      <w:start w:val="1"/>
      <w:numFmt w:val="lowerRoman"/>
      <w:pStyle w:val="PullOutBoxNumbered3"/>
      <w:lvlText w:val="%3."/>
      <w:lvlJc w:val="left"/>
      <w:pPr>
        <w:tabs>
          <w:tab w:val="num" w:pos="1219"/>
        </w:tabs>
        <w:ind w:left="1219" w:hanging="397"/>
      </w:pPr>
      <w:rPr>
        <w:rFonts w:hint="default"/>
        <w:color w:val="363534"/>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E616F06"/>
    <w:multiLevelType w:val="multilevel"/>
    <w:tmpl w:val="772E9F06"/>
    <w:lvl w:ilvl="0">
      <w:start w:val="1"/>
      <w:numFmt w:val="upperLetter"/>
      <w:lvlRestart w:val="0"/>
      <w:lvlText w:val="Appendix %1"/>
      <w:lvlJc w:val="left"/>
      <w:pPr>
        <w:tabs>
          <w:tab w:val="num" w:pos="3685"/>
        </w:tabs>
        <w:ind w:left="3685" w:hanging="2551"/>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6712E54"/>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BD3222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D545EC4"/>
    <w:multiLevelType w:val="multilevel"/>
    <w:tmpl w:val="7110E128"/>
    <w:name w:val="HighlightBoxBullet"/>
    <w:lvl w:ilvl="0">
      <w:start w:val="1"/>
      <w:numFmt w:val="bullet"/>
      <w:lvlRestart w:val="0"/>
      <w:pStyle w:val="HighlightBoxBullet"/>
      <w:lvlText w:val="•"/>
      <w:lvlJc w:val="left"/>
      <w:pPr>
        <w:ind w:left="454" w:hanging="227"/>
      </w:pPr>
      <w:rPr>
        <w:rFonts w:ascii="Arial" w:hAnsi="Arial" w:cs="Arial" w:hint="default"/>
        <w:color w:val="363534"/>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5DE03789"/>
    <w:multiLevelType w:val="multilevel"/>
    <w:tmpl w:val="708E63D8"/>
    <w:styleLink w:val="DELWPAppendices"/>
    <w:lvl w:ilvl="0">
      <w:start w:val="1"/>
      <w:numFmt w:val="upperLetter"/>
      <w:lvlRestart w:val="0"/>
      <w:lvlText w:val="Appendix %1"/>
      <w:lvlJc w:val="left"/>
      <w:pPr>
        <w:tabs>
          <w:tab w:val="num" w:pos="3685"/>
        </w:tabs>
        <w:ind w:left="3685" w:hanging="2551"/>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6FCB1F5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position w:val="2"/>
        <w:sz w:val="18"/>
      </w:rPr>
    </w:lvl>
    <w:lvl w:ilvl="1">
      <w:start w:val="1"/>
      <w:numFmt w:val="bullet"/>
      <w:pStyle w:val="QuoteBullet2"/>
      <w:lvlText w:val="–"/>
      <w:lvlJc w:val="left"/>
      <w:pPr>
        <w:tabs>
          <w:tab w:val="num" w:pos="624"/>
        </w:tabs>
        <w:ind w:left="624" w:hanging="170"/>
      </w:pPr>
      <w:rPr>
        <w:rFonts w:ascii="Arial" w:hAnsi="Arial"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spacing w:val="0"/>
        <w:sz w:val="22"/>
      </w:rPr>
    </w:lvl>
    <w:lvl w:ilvl="1">
      <w:start w:val="1"/>
      <w:numFmt w:val="lowerLetter"/>
      <w:lvlText w:val="%2."/>
      <w:lvlJc w:val="left"/>
      <w:pPr>
        <w:tabs>
          <w:tab w:val="num" w:pos="680"/>
        </w:tabs>
        <w:ind w:left="680" w:hanging="340"/>
      </w:pPr>
      <w:rPr>
        <w:rFonts w:hint="default"/>
        <w:color w:val="363534"/>
        <w:spacing w:val="0"/>
        <w:sz w:val="22"/>
      </w:rPr>
    </w:lvl>
    <w:lvl w:ilvl="2">
      <w:start w:val="1"/>
      <w:numFmt w:val="lowerRoman"/>
      <w:lvlText w:val="%3."/>
      <w:lvlJc w:val="left"/>
      <w:pPr>
        <w:tabs>
          <w:tab w:val="num" w:pos="1049"/>
        </w:tabs>
        <w:ind w:left="1049" w:hanging="369"/>
      </w:pPr>
      <w:rPr>
        <w:rFonts w:hint="default"/>
        <w:color w:val="363534"/>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6"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spacing w:val="0"/>
        <w:sz w:val="20"/>
      </w:rPr>
    </w:lvl>
    <w:lvl w:ilvl="1">
      <w:start w:val="1"/>
      <w:numFmt w:val="lowerLetter"/>
      <w:pStyle w:val="ListNumber2"/>
      <w:lvlText w:val="%2."/>
      <w:lvlJc w:val="left"/>
      <w:pPr>
        <w:tabs>
          <w:tab w:val="num" w:pos="680"/>
        </w:tabs>
        <w:ind w:left="680" w:hanging="340"/>
      </w:pPr>
      <w:rPr>
        <w:rFonts w:hint="default"/>
        <w:color w:val="363534"/>
        <w:spacing w:val="0"/>
        <w:sz w:val="20"/>
      </w:rPr>
    </w:lvl>
    <w:lvl w:ilvl="2">
      <w:start w:val="1"/>
      <w:numFmt w:val="lowerRoman"/>
      <w:pStyle w:val="ListNumber3"/>
      <w:lvlText w:val="%3."/>
      <w:lvlJc w:val="left"/>
      <w:pPr>
        <w:tabs>
          <w:tab w:val="num" w:pos="1049"/>
        </w:tabs>
        <w:ind w:left="1049" w:hanging="369"/>
      </w:pPr>
      <w:rPr>
        <w:rFonts w:hint="default"/>
        <w:color w:val="363534"/>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8"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31"/>
  </w:num>
  <w:num w:numId="3">
    <w:abstractNumId w:val="27"/>
  </w:num>
  <w:num w:numId="4">
    <w:abstractNumId w:val="37"/>
  </w:num>
  <w:num w:numId="5">
    <w:abstractNumId w:val="14"/>
  </w:num>
  <w:num w:numId="6">
    <w:abstractNumId w:val="10"/>
  </w:num>
  <w:num w:numId="7">
    <w:abstractNumId w:val="9"/>
  </w:num>
  <w:num w:numId="8">
    <w:abstractNumId w:val="8"/>
  </w:num>
  <w:num w:numId="9">
    <w:abstractNumId w:val="33"/>
  </w:num>
  <w:num w:numId="10">
    <w:abstractNumId w:val="11"/>
  </w:num>
  <w:num w:numId="11">
    <w:abstractNumId w:val="17"/>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6"/>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35"/>
    <w:lvlOverride w:ilvl="0">
      <w:startOverride w:val="1"/>
    </w:lvlOverride>
  </w:num>
  <w:num w:numId="29">
    <w:abstractNumId w:val="20"/>
  </w:num>
  <w:num w:numId="30">
    <w:abstractNumId w:val="34"/>
  </w:num>
  <w:num w:numId="31">
    <w:abstractNumId w:val="6"/>
  </w:num>
  <w:num w:numId="32">
    <w:abstractNumId w:val="30"/>
  </w:num>
  <w:num w:numId="33">
    <w:abstractNumId w:val="23"/>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6"/>
  </w:num>
  <w:num w:numId="42">
    <w:abstractNumId w:val="38"/>
  </w:num>
  <w:num w:numId="43">
    <w:abstractNumId w:val="36"/>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28"/>
  </w:num>
  <w:num w:numId="47">
    <w:abstractNumId w:val="22"/>
  </w:num>
  <w:num w:numId="48">
    <w:abstractNumId w:val="15"/>
  </w:num>
  <w:num w:numId="49">
    <w:abstractNumId w:val="32"/>
  </w:num>
  <w:num w:numId="50">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5121"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False"/>
    <w:docVar w:name="Heading2Numbered" w:val="False"/>
    <w:docVar w:name="Heading3Numbered" w:val="False"/>
    <w:docVar w:name="Heading4Numbered" w:val="False"/>
    <w:docVar w:name="PageSetup" w:val="Double"/>
    <w:docVar w:name="Theme Color" w:val="Environment"/>
    <w:docVar w:name="TOC" w:val="True"/>
    <w:docVar w:name="TOCNew" w:val="True"/>
    <w:docVar w:name="Version" w:val="1"/>
  </w:docVars>
  <w:rsids>
    <w:rsidRoot w:val="004164EE"/>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4CF"/>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D0B"/>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A5C"/>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5FEB"/>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2AC"/>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37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83B"/>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4EE"/>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93C"/>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243"/>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237"/>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D7E1E"/>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547"/>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1B1"/>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717"/>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032"/>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0B7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BA2"/>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287"/>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75"/>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3F4F"/>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169"/>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2ECD"/>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7F6"/>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4D87"/>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951"/>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340"/>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style="mso-position-horizontal-relative:page;mso-position-vertical-relative:page" stroke="f">
      <v:stroke on="f"/>
      <o:colormru v:ext="edit" colors="white"/>
    </o:shapedefaults>
    <o:shapelayout v:ext="edit">
      <o:idmap v:ext="edit" data="1"/>
      <o:rules v:ext="edit">
        <o:r id="V:Rule1" type="connector" idref="#Straight Connector 39"/>
        <o:r id="V:Rule2" type="connector" idref="#Straight Connector 63"/>
        <o:r id="V:Rule3" type="connector" idref="#Straight Connector 195"/>
        <o:r id="V:Rule4" type="connector" idref="#Straight Connector 51"/>
        <o:r id="V:Rule5" type="connector" idref="#Straight Connector 54"/>
        <o:r id="V:Rule6" type="connector" idref="#Straight Connector 61"/>
        <o:r id="V:Rule7" type="connector" idref="#Straight Connector 57"/>
        <o:r id="V:Rule8" type="connector" idref="#Straight Connector 44"/>
      </o:rules>
    </o:shapelayout>
  </w:shapeDefaults>
  <w:decimalSymbol w:val="."/>
  <w:listSeparator w:val=","/>
  <w14:docId w14:val="2D39D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3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pPr>
      <w:spacing w:line="240" w:lineRule="atLeast"/>
    </w:pPr>
    <w:rPr>
      <w:color w:val="363534"/>
    </w:rPr>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eastAsia="MingLiU" w:cs="Times New Roman"/>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eastAsia="MingLiU" w:cs="Times New Roman"/>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eastAsia="MingLiU" w:cs="Times New Roman"/>
      <w:i/>
      <w:iCs/>
      <w:color w:val="00B2A9"/>
    </w:rPr>
  </w:style>
  <w:style w:type="paragraph" w:styleId="Heading7">
    <w:name w:val="heading 7"/>
    <w:basedOn w:val="Normal"/>
    <w:next w:val="Normal"/>
    <w:link w:val="Heading7Char"/>
    <w:semiHidden/>
    <w:rsid w:val="007E536E"/>
    <w:pPr>
      <w:keepNext/>
      <w:keepLines/>
      <w:spacing w:before="2820" w:after="180"/>
      <w:outlineLvl w:val="6"/>
    </w:pPr>
    <w:rPr>
      <w:rFonts w:eastAsia="MingLiU" w:cs="Times New Roman"/>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eastAsia="MingLiU" w:cs="Times New Roman"/>
      <w:b/>
      <w:color w:val="00B2A9"/>
      <w:sz w:val="40"/>
    </w:rPr>
  </w:style>
  <w:style w:type="paragraph" w:styleId="Heading9">
    <w:name w:val="heading 9"/>
    <w:aliases w:val="Appendix Heading 1"/>
    <w:basedOn w:val="Normal"/>
    <w:next w:val="BodyText"/>
    <w:link w:val="Heading9Char"/>
    <w:rsid w:val="00E8055B"/>
    <w:pPr>
      <w:keepNext/>
      <w:keepLines/>
      <w:tabs>
        <w:tab w:val="left" w:pos="1559"/>
        <w:tab w:val="left" w:pos="1843"/>
        <w:tab w:val="left" w:pos="2126"/>
        <w:tab w:val="left" w:pos="2410"/>
      </w:tabs>
      <w:spacing w:before="240" w:after="100" w:line="280" w:lineRule="exact"/>
      <w:outlineLvl w:val="8"/>
    </w:pPr>
    <w:rPr>
      <w:b/>
      <w:color w:val="00B2A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color w:val="363534"/>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bottom w:val="single" w:sz="8" w:space="0" w:color="CDDC29"/>
        <w:insideH w:val="single" w:sz="8" w:space="0" w:color="CDDC2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CDDC29"/>
      </w:tcPr>
    </w:tblStylePr>
    <w:tblStylePr w:type="lastRow">
      <w:rPr>
        <w:b w:val="0"/>
      </w:rPr>
    </w:tblStylePr>
    <w:tblStylePr w:type="lastCol">
      <w:pPr>
        <w:jc w:val="left"/>
      </w:pPr>
    </w:tblStylePr>
    <w:tblStylePr w:type="band1Vert">
      <w:tblPr/>
      <w:tcPr>
        <w:shd w:val="clear" w:color="auto" w:fill="F8FAE8"/>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color w:val="363534"/>
      <w:sz w:val="16"/>
    </w:rPr>
  </w:style>
  <w:style w:type="character" w:customStyle="1" w:styleId="FooterChar">
    <w:name w:val="Footer Char"/>
    <w:link w:val="Footer"/>
    <w:rsid w:val="00F83203"/>
    <w:rPr>
      <w:sz w:val="16"/>
    </w:rPr>
  </w:style>
  <w:style w:type="paragraph" w:customStyle="1" w:styleId="FooterOddPageNumber">
    <w:name w:val="Footer Odd Page Number"/>
    <w:basedOn w:val="FooterOdd"/>
    <w:rsid w:val="001748A0"/>
    <w:pPr>
      <w:ind w:right="28"/>
    </w:pPr>
    <w:rPr>
      <w:b/>
      <w:color w:val="00B2A9"/>
    </w:rPr>
  </w:style>
  <w:style w:type="paragraph" w:customStyle="1" w:styleId="FootnoteSeparator">
    <w:name w:val="Footnote Separator"/>
    <w:basedOn w:val="Normal"/>
    <w:unhideWhenUsed/>
    <w:rsid w:val="0086233C"/>
    <w:pPr>
      <w:pBdr>
        <w:top w:val="dotted" w:sz="8" w:space="0" w:color="363534"/>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semiHidden/>
    <w:unhideWhenUsed/>
    <w:rsid w:val="00606818"/>
    <w:rPr>
      <w:rFonts w:ascii="Tahoma" w:hAnsi="Tahoma" w:cs="Tahoma"/>
      <w:sz w:val="16"/>
      <w:szCs w:val="16"/>
    </w:rPr>
  </w:style>
  <w:style w:type="character" w:customStyle="1" w:styleId="HeaderChar">
    <w:name w:val="Header Char"/>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rsid w:val="00810B9B"/>
    <w:rPr>
      <w:color w:val="363534"/>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eastAsia="MingLiU" w:cs="Times New Roman"/>
      <w:iCs/>
      <w:color w:val="FFFFFF"/>
      <w:sz w:val="32"/>
      <w:szCs w:val="24"/>
    </w:rPr>
  </w:style>
  <w:style w:type="character" w:customStyle="1" w:styleId="SubtitleChar">
    <w:name w:val="Subtitle Char"/>
    <w:link w:val="Subtitle"/>
    <w:uiPriority w:val="99"/>
    <w:rsid w:val="001748A0"/>
    <w:rPr>
      <w:rFonts w:ascii="Arial" w:eastAsia="MingLiU" w:hAnsi="Arial" w:cs="Times New Roman"/>
      <w:iCs/>
      <w:color w:val="FFFFFF"/>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link w:val="Heading4"/>
    <w:rsid w:val="00DA2779"/>
    <w:rPr>
      <w:rFonts w:ascii="Arial" w:eastAsia="MingLiU" w:hAnsi="Arial" w:cs="Times New Roman"/>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eastAsia="MingLiU" w:cs="Times New Roman"/>
      <w:b/>
      <w:color w:val="FFFFFF"/>
      <w:spacing w:val="-2"/>
      <w:sz w:val="54"/>
      <w:szCs w:val="52"/>
    </w:rPr>
  </w:style>
  <w:style w:type="character" w:customStyle="1" w:styleId="TitleChar">
    <w:name w:val="Title Char"/>
    <w:link w:val="Title"/>
    <w:uiPriority w:val="99"/>
    <w:rsid w:val="000758E3"/>
    <w:rPr>
      <w:rFonts w:ascii="Arial" w:eastAsia="MingLiU" w:hAnsi="Arial" w:cs="Times New Roman"/>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PMingLiU" w:cs="Times New Roman"/>
      <w:b/>
      <w:noProof/>
      <w:color w:val="4F4E4E"/>
    </w:rPr>
  </w:style>
  <w:style w:type="paragraph" w:styleId="TOC4">
    <w:name w:val="toc 4"/>
    <w:basedOn w:val="Normal"/>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link w:val="Heading7"/>
    <w:semiHidden/>
    <w:rsid w:val="007E536E"/>
    <w:rPr>
      <w:rFonts w:ascii="Arial" w:eastAsia="MingLiU" w:hAnsi="Arial" w:cs="Times New Roman"/>
      <w:b/>
      <w:iCs/>
      <w:color w:val="FFFFFF"/>
      <w:sz w:val="22"/>
    </w:rPr>
  </w:style>
  <w:style w:type="character" w:customStyle="1" w:styleId="Heading9Char">
    <w:name w:val="Heading 9 Char"/>
    <w:aliases w:val="Appendix Heading 1 Char"/>
    <w:link w:val="Heading9"/>
    <w:rsid w:val="00E8055B"/>
    <w:rPr>
      <w:b/>
      <w:color w:val="00B2A9"/>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rsid w:val="001D25DB"/>
    <w:pPr>
      <w:tabs>
        <w:tab w:val="right" w:pos="9582"/>
      </w:tabs>
      <w:spacing w:before="240" w:after="60"/>
      <w:ind w:right="851"/>
    </w:pPr>
    <w:rPr>
      <w:b/>
      <w:color w:val="00B2A9"/>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link w:val="Heading8"/>
    <w:rsid w:val="000758E3"/>
    <w:rPr>
      <w:rFonts w:ascii="Arial" w:eastAsia="MingLiU" w:hAnsi="Arial" w:cs="Times New Roman"/>
      <w:b/>
      <w:color w:val="00B2A9"/>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link w:val="Quote"/>
    <w:rsid w:val="004D4063"/>
    <w:rPr>
      <w:i/>
      <w:iCs/>
    </w:rPr>
  </w:style>
  <w:style w:type="character" w:styleId="IntenseEmphasis">
    <w:name w:val="Intense Emphasis"/>
    <w:rsid w:val="00644027"/>
    <w:rPr>
      <w:b/>
      <w:bCs/>
      <w:i/>
      <w:iCs/>
      <w:color w:val="auto"/>
    </w:rPr>
  </w:style>
  <w:style w:type="character" w:customStyle="1" w:styleId="Heading6Char">
    <w:name w:val="Heading 6 Char"/>
    <w:link w:val="Heading6"/>
    <w:semiHidden/>
    <w:rsid w:val="006D10E8"/>
    <w:rPr>
      <w:rFonts w:ascii="Arial" w:eastAsia="MingLiU" w:hAnsi="Arial" w:cs="Times New Roman"/>
      <w:i/>
      <w:iCs/>
      <w:color w:val="00B2A9"/>
    </w:rPr>
  </w:style>
  <w:style w:type="character" w:customStyle="1" w:styleId="Heading5Char">
    <w:name w:val="Heading 5 Char"/>
    <w:link w:val="Heading5"/>
    <w:rsid w:val="00DA2779"/>
    <w:rPr>
      <w:rFonts w:ascii="Arial" w:eastAsia="MingLiU" w:hAnsi="Arial" w:cs="Times New Roman"/>
      <w:i/>
      <w:color w:val="494847"/>
    </w:rPr>
  </w:style>
  <w:style w:type="paragraph" w:styleId="BlockText">
    <w:name w:val="Block Text"/>
    <w:basedOn w:val="Normal"/>
    <w:semiHidden/>
    <w:unhideWhenUsed/>
    <w:rsid w:val="0049165E"/>
    <w:pPr>
      <w:pBdr>
        <w:top w:val="single" w:sz="2" w:space="10" w:color="00B2A9" w:frame="1"/>
        <w:left w:val="single" w:sz="2" w:space="10" w:color="00B2A9" w:frame="1"/>
        <w:bottom w:val="single" w:sz="2" w:space="10" w:color="00B2A9" w:frame="1"/>
        <w:right w:val="single" w:sz="2" w:space="10" w:color="00B2A9" w:frame="1"/>
      </w:pBdr>
      <w:ind w:left="1152" w:right="1152"/>
    </w:pPr>
    <w:rPr>
      <w:rFonts w:eastAsia="PMingLiU" w:cs="Times New Roman"/>
      <w:i/>
      <w:iCs/>
      <w:color w:val="CDDC29"/>
    </w:rPr>
  </w:style>
  <w:style w:type="paragraph" w:styleId="IntenseQuote">
    <w:name w:val="Intense Quote"/>
    <w:basedOn w:val="Normal"/>
    <w:next w:val="Normal"/>
    <w:link w:val="IntenseQuoteChar"/>
    <w:rsid w:val="00315585"/>
    <w:pPr>
      <w:pBdr>
        <w:bottom w:val="single" w:sz="4" w:space="4" w:color="00B2A9"/>
      </w:pBdr>
      <w:spacing w:before="200" w:after="280"/>
      <w:ind w:left="936" w:right="936"/>
    </w:pPr>
    <w:rPr>
      <w:b/>
      <w:bCs/>
      <w:i/>
      <w:iCs/>
      <w:color w:val="F8FAE8"/>
    </w:rPr>
  </w:style>
  <w:style w:type="character" w:customStyle="1" w:styleId="IntenseQuoteChar">
    <w:name w:val="Intense Quote Char"/>
    <w:link w:val="IntenseQuote"/>
    <w:rsid w:val="00F31C91"/>
    <w:rPr>
      <w:rFonts w:ascii="Arial" w:hAnsi="Arial" w:cs="Times New Roman"/>
      <w:b/>
      <w:bCs/>
      <w:i/>
      <w:iCs/>
      <w:color w:val="F8FAE8"/>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tblPr>
      <w:tblBorders>
        <w:top w:val="single" w:sz="4" w:space="0" w:color="CDDC29"/>
        <w:left w:val="single" w:sz="4" w:space="0" w:color="CDDC29"/>
        <w:bottom w:val="single" w:sz="4" w:space="0" w:color="CDDC29"/>
        <w:right w:val="single" w:sz="4" w:space="0" w:color="CDDC29"/>
      </w:tblBorders>
      <w:tblCellMar>
        <w:top w:w="85" w:type="dxa"/>
        <w:left w:w="0" w:type="dxa"/>
        <w:bottom w:w="85" w:type="dxa"/>
        <w:right w:w="0" w:type="dxa"/>
      </w:tblCellMar>
    </w:tblPr>
    <w:tcPr>
      <w:shd w:val="clear" w:color="auto" w:fill="auto"/>
    </w:tcPr>
  </w:style>
  <w:style w:type="paragraph" w:styleId="NoSpacing">
    <w:name w:val="No Spacing"/>
    <w:next w:val="BodyText"/>
    <w:rsid w:val="00ED5179"/>
    <w:rPr>
      <w:color w:val="363534"/>
    </w:rPr>
  </w:style>
  <w:style w:type="paragraph" w:styleId="Date">
    <w:name w:val="Date"/>
    <w:basedOn w:val="Normal"/>
    <w:next w:val="Normal"/>
    <w:link w:val="DateChar"/>
    <w:semiHidden/>
    <w:rsid w:val="003260D0"/>
    <w:rPr>
      <w:b/>
      <w:color w:val="FFFFFF"/>
      <w:sz w:val="36"/>
    </w:rPr>
  </w:style>
  <w:style w:type="character" w:customStyle="1" w:styleId="DateChar">
    <w:name w:val="Date Char"/>
    <w:link w:val="Date"/>
    <w:semiHidden/>
    <w:rsid w:val="00C65140"/>
    <w:rPr>
      <w:color w:val="FFFFFF"/>
      <w:sz w:val="36"/>
    </w:rPr>
  </w:style>
  <w:style w:type="paragraph" w:styleId="NormalWeb">
    <w:name w:val="Normal (Web)"/>
    <w:basedOn w:val="Normal"/>
    <w:uiPriority w:val="99"/>
    <w:unhideWhenUsed/>
    <w:rsid w:val="007C1A65"/>
    <w:rPr>
      <w:rFonts w:eastAsia="PMingLiU"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uiPriority w:val="39"/>
    <w:semiHidden/>
    <w:rsid w:val="00732B4D"/>
    <w:rPr>
      <w:sz w:val="16"/>
      <w:szCs w:val="16"/>
    </w:rPr>
  </w:style>
  <w:style w:type="paragraph" w:styleId="CommentText">
    <w:name w:val="annotation text"/>
    <w:basedOn w:val="Normal"/>
    <w:link w:val="CommentTextChar"/>
    <w:uiPriority w:val="39"/>
    <w:semiHidden/>
    <w:rsid w:val="00732B4D"/>
    <w:pPr>
      <w:spacing w:line="240" w:lineRule="auto"/>
    </w:pPr>
  </w:style>
  <w:style w:type="character" w:customStyle="1" w:styleId="CommentTextChar">
    <w:name w:val="Comment Text Char"/>
    <w:basedOn w:val="DefaultParagraphFont"/>
    <w:link w:val="CommentText"/>
    <w:uiPriority w:val="39"/>
    <w:semiHidden/>
    <w:rsid w:val="000758E3"/>
  </w:style>
  <w:style w:type="paragraph" w:styleId="CommentSubject">
    <w:name w:val="annotation subject"/>
    <w:basedOn w:val="CommentText"/>
    <w:next w:val="CommentText"/>
    <w:link w:val="CommentSubjectChar"/>
    <w:uiPriority w:val="39"/>
    <w:semiHidden/>
    <w:rsid w:val="00732B4D"/>
    <w:rPr>
      <w:b/>
      <w:bCs/>
    </w:rPr>
  </w:style>
  <w:style w:type="character" w:customStyle="1" w:styleId="CommentSubjectChar">
    <w:name w:val="Comment Subject Char"/>
    <w:link w:val="CommentSubject"/>
    <w:uiPriority w:val="39"/>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rsid w:val="00502E1D"/>
    <w:rPr>
      <w:color w:val="800080"/>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164EE"/>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rPr>
  </w:style>
  <w:style w:type="character" w:customStyle="1" w:styleId="Heading2Char">
    <w:name w:val="Heading 2 Char"/>
    <w:link w:val="Heading2"/>
    <w:rsid w:val="00D901FD"/>
    <w:rPr>
      <w:b/>
      <w:bCs/>
      <w:iCs/>
      <w:color w:val="00B2A9"/>
      <w:kern w:val="20"/>
      <w:sz w:val="24"/>
      <w:szCs w:val="28"/>
    </w:rPr>
  </w:style>
  <w:style w:type="character" w:customStyle="1" w:styleId="Heading1Char">
    <w:name w:val="Heading 1 Char"/>
    <w:link w:val="Heading1"/>
    <w:rsid w:val="00321955"/>
    <w:rPr>
      <w:b/>
      <w:bCs/>
      <w:color w:val="00B2A9"/>
      <w:kern w:val="32"/>
      <w:sz w:val="40"/>
      <w:szCs w:val="32"/>
    </w:rPr>
  </w:style>
  <w:style w:type="character" w:customStyle="1" w:styleId="Heading3Char">
    <w:name w:val="Heading 3 Char"/>
    <w:link w:val="Heading3"/>
    <w:rsid w:val="00321955"/>
    <w:rPr>
      <w:b/>
      <w:color w:val="494847"/>
    </w:rPr>
  </w:style>
  <w:style w:type="character" w:customStyle="1" w:styleId="HiddenText">
    <w:name w:val="Hidden Tex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link w:val="TableTextLeft"/>
    <w:rsid w:val="00756F57"/>
    <w:rPr>
      <w:sz w:val="18"/>
    </w:rPr>
  </w:style>
  <w:style w:type="paragraph" w:styleId="DocumentMap">
    <w:name w:val="Document Map"/>
    <w:basedOn w:val="Normal"/>
    <w:link w:val="DocumentMapChar"/>
    <w:uiPriority w:val="39"/>
    <w:semiHidden/>
    <w:unhideWhenUsed/>
    <w:rsid w:val="004164EE"/>
    <w:pPr>
      <w:spacing w:line="240" w:lineRule="auto"/>
    </w:pPr>
    <w:rPr>
      <w:rFonts w:ascii="Segoe UI" w:hAnsi="Segoe UI" w:cs="Segoe UI"/>
      <w:sz w:val="16"/>
      <w:szCs w:val="16"/>
    </w:rPr>
  </w:style>
  <w:style w:type="character" w:customStyle="1" w:styleId="DocumentMapChar">
    <w:name w:val="Document Map Char"/>
    <w:link w:val="DocumentMap"/>
    <w:uiPriority w:val="39"/>
    <w:semiHidden/>
    <w:rsid w:val="004164EE"/>
    <w:rPr>
      <w:rFonts w:ascii="Segoe UI" w:hAnsi="Segoe UI" w:cs="Segoe UI"/>
      <w:sz w:val="16"/>
      <w:szCs w:val="16"/>
    </w:rPr>
  </w:style>
  <w:style w:type="character" w:customStyle="1" w:styleId="BalloonTextChar">
    <w:name w:val="Balloon Text Char"/>
    <w:link w:val="BalloonText"/>
    <w:semiHidden/>
    <w:rsid w:val="004164EE"/>
    <w:rPr>
      <w:rFonts w:ascii="Tahoma" w:hAnsi="Tahoma" w:cs="Tahoma"/>
      <w:sz w:val="16"/>
      <w:szCs w:val="16"/>
    </w:rPr>
  </w:style>
  <w:style w:type="paragraph" w:styleId="PlainText">
    <w:name w:val="Plain Text"/>
    <w:basedOn w:val="Normal"/>
    <w:link w:val="PlainTextChar"/>
    <w:uiPriority w:val="39"/>
    <w:semiHidden/>
    <w:unhideWhenUsed/>
    <w:rsid w:val="004164EE"/>
    <w:pPr>
      <w:spacing w:line="240" w:lineRule="auto"/>
    </w:pPr>
    <w:rPr>
      <w:rFonts w:ascii="Consolas" w:hAnsi="Consolas" w:cs="Consolas"/>
      <w:sz w:val="21"/>
      <w:szCs w:val="21"/>
    </w:rPr>
  </w:style>
  <w:style w:type="character" w:customStyle="1" w:styleId="PlainTextChar">
    <w:name w:val="Plain Text Char"/>
    <w:link w:val="PlainText"/>
    <w:uiPriority w:val="39"/>
    <w:semiHidden/>
    <w:rsid w:val="004164EE"/>
    <w:rPr>
      <w:rFonts w:ascii="Consolas" w:hAnsi="Consolas" w:cs="Consolas"/>
      <w:sz w:val="21"/>
      <w:szCs w:val="21"/>
    </w:rPr>
  </w:style>
  <w:style w:type="numbering" w:customStyle="1" w:styleId="DELWPHeadings">
    <w:name w:val="DELWP Headings"/>
    <w:basedOn w:val="NoList"/>
    <w:rsid w:val="004164EE"/>
    <w:pPr>
      <w:numPr>
        <w:numId w:val="45"/>
      </w:numPr>
    </w:pPr>
  </w:style>
  <w:style w:type="character" w:customStyle="1" w:styleId="Heading1TopofPageChar">
    <w:name w:val="Heading 1 Top of Page Char"/>
    <w:link w:val="Heading1TopofPage"/>
    <w:rsid w:val="004164EE"/>
    <w:rPr>
      <w:rFonts w:cs="Times New Roman"/>
      <w:b/>
      <w:bCs/>
      <w:color w:val="00B2A9"/>
      <w:kern w:val="32"/>
      <w:sz w:val="40"/>
      <w:szCs w:val="32"/>
      <w:lang w:eastAsia="en-US"/>
    </w:rPr>
  </w:style>
  <w:style w:type="numbering" w:customStyle="1" w:styleId="DELWPAppendices">
    <w:name w:val="DELWP Appendices"/>
    <w:basedOn w:val="DELWPHeadings"/>
    <w:rsid w:val="004164EE"/>
    <w:pPr>
      <w:numPr>
        <w:numId w:val="46"/>
      </w:numPr>
    </w:pPr>
  </w:style>
  <w:style w:type="paragraph" w:styleId="Index1">
    <w:name w:val="index 1"/>
    <w:basedOn w:val="Normal"/>
    <w:next w:val="Normal"/>
    <w:autoRedefine/>
    <w:semiHidden/>
    <w:unhideWhenUsed/>
    <w:rsid w:val="004164EE"/>
    <w:pPr>
      <w:spacing w:line="240" w:lineRule="auto"/>
      <w:ind w:left="200" w:hanging="200"/>
    </w:pPr>
  </w:style>
  <w:style w:type="character" w:styleId="UnresolvedMention">
    <w:name w:val="Unresolved Mention"/>
    <w:uiPriority w:val="99"/>
    <w:semiHidden/>
    <w:unhideWhenUsed/>
    <w:rsid w:val="00D83F4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image" Target="media/image21.png"/><Relationship Id="rId7" Type="http://schemas.openxmlformats.org/officeDocument/2006/relationships/image" Target="media/image1.jpeg"/><Relationship Id="rId12" Type="http://schemas.openxmlformats.org/officeDocument/2006/relationships/hyperlink" Target="http://www.delwp.vic.gov.au" TargetMode="Externa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layservice.com.au"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hyperlink" Target="mailto:customer.service@delwp.vic.gov.au" TargetMode="External"/><Relationship Id="rId19" Type="http://schemas.openxmlformats.org/officeDocument/2006/relationships/footer" Target="footer3.xml"/><Relationship Id="rId31" Type="http://schemas.openxmlformats.org/officeDocument/2006/relationships/hyperlink" Target="http://naturekit.biodiversity.vic.gov.au" TargetMode="External"/><Relationship Id="rId44" Type="http://schemas.openxmlformats.org/officeDocument/2006/relationships/hyperlink" Target="https://www.environment.vic.gov.au/biodiversity/biodiversity-plan" TargetMode="External"/><Relationship Id="rId4" Type="http://schemas.openxmlformats.org/officeDocument/2006/relationships/webSettings" Target="webSettings.xml"/><Relationship Id="rId9" Type="http://schemas.openxmlformats.org/officeDocument/2006/relationships/hyperlink" Target="http://creativecommons.org/licenses/by/4.0/" TargetMode="Externa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8807</Words>
  <Characters>50200</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58890</CharactersWithSpaces>
  <SharedDoc>false</SharedDoc>
  <HLinks>
    <vt:vector size="204" baseType="variant">
      <vt:variant>
        <vt:i4>6225994</vt:i4>
      </vt:variant>
      <vt:variant>
        <vt:i4>186</vt:i4>
      </vt:variant>
      <vt:variant>
        <vt:i4>0</vt:i4>
      </vt:variant>
      <vt:variant>
        <vt:i4>5</vt:i4>
      </vt:variant>
      <vt:variant>
        <vt:lpwstr>https://www.environment.vic.gov.au/biodiversity/biodiversity-plan</vt:lpwstr>
      </vt:variant>
      <vt:variant>
        <vt:lpwstr/>
      </vt:variant>
      <vt:variant>
        <vt:i4>458819</vt:i4>
      </vt:variant>
      <vt:variant>
        <vt:i4>183</vt:i4>
      </vt:variant>
      <vt:variant>
        <vt:i4>0</vt:i4>
      </vt:variant>
      <vt:variant>
        <vt:i4>5</vt:i4>
      </vt:variant>
      <vt:variant>
        <vt:lpwstr>http://naturekit.biodiversity.vic.gov.au/</vt:lpwstr>
      </vt:variant>
      <vt:variant>
        <vt:lpwstr/>
      </vt:variant>
      <vt:variant>
        <vt:i4>2031664</vt:i4>
      </vt:variant>
      <vt:variant>
        <vt:i4>176</vt:i4>
      </vt:variant>
      <vt:variant>
        <vt:i4>0</vt:i4>
      </vt:variant>
      <vt:variant>
        <vt:i4>5</vt:i4>
      </vt:variant>
      <vt:variant>
        <vt:lpwstr/>
      </vt:variant>
      <vt:variant>
        <vt:lpwstr>_Toc505846467</vt:lpwstr>
      </vt:variant>
      <vt:variant>
        <vt:i4>2031664</vt:i4>
      </vt:variant>
      <vt:variant>
        <vt:i4>170</vt:i4>
      </vt:variant>
      <vt:variant>
        <vt:i4>0</vt:i4>
      </vt:variant>
      <vt:variant>
        <vt:i4>5</vt:i4>
      </vt:variant>
      <vt:variant>
        <vt:lpwstr/>
      </vt:variant>
      <vt:variant>
        <vt:lpwstr>_Toc505846466</vt:lpwstr>
      </vt:variant>
      <vt:variant>
        <vt:i4>2031664</vt:i4>
      </vt:variant>
      <vt:variant>
        <vt:i4>164</vt:i4>
      </vt:variant>
      <vt:variant>
        <vt:i4>0</vt:i4>
      </vt:variant>
      <vt:variant>
        <vt:i4>5</vt:i4>
      </vt:variant>
      <vt:variant>
        <vt:lpwstr/>
      </vt:variant>
      <vt:variant>
        <vt:lpwstr>_Toc505846465</vt:lpwstr>
      </vt:variant>
      <vt:variant>
        <vt:i4>2031664</vt:i4>
      </vt:variant>
      <vt:variant>
        <vt:i4>158</vt:i4>
      </vt:variant>
      <vt:variant>
        <vt:i4>0</vt:i4>
      </vt:variant>
      <vt:variant>
        <vt:i4>5</vt:i4>
      </vt:variant>
      <vt:variant>
        <vt:lpwstr/>
      </vt:variant>
      <vt:variant>
        <vt:lpwstr>_Toc505846464</vt:lpwstr>
      </vt:variant>
      <vt:variant>
        <vt:i4>2031664</vt:i4>
      </vt:variant>
      <vt:variant>
        <vt:i4>152</vt:i4>
      </vt:variant>
      <vt:variant>
        <vt:i4>0</vt:i4>
      </vt:variant>
      <vt:variant>
        <vt:i4>5</vt:i4>
      </vt:variant>
      <vt:variant>
        <vt:lpwstr/>
      </vt:variant>
      <vt:variant>
        <vt:lpwstr>_Toc505846463</vt:lpwstr>
      </vt:variant>
      <vt:variant>
        <vt:i4>2031664</vt:i4>
      </vt:variant>
      <vt:variant>
        <vt:i4>146</vt:i4>
      </vt:variant>
      <vt:variant>
        <vt:i4>0</vt:i4>
      </vt:variant>
      <vt:variant>
        <vt:i4>5</vt:i4>
      </vt:variant>
      <vt:variant>
        <vt:lpwstr/>
      </vt:variant>
      <vt:variant>
        <vt:lpwstr>_Toc505846462</vt:lpwstr>
      </vt:variant>
      <vt:variant>
        <vt:i4>2031664</vt:i4>
      </vt:variant>
      <vt:variant>
        <vt:i4>140</vt:i4>
      </vt:variant>
      <vt:variant>
        <vt:i4>0</vt:i4>
      </vt:variant>
      <vt:variant>
        <vt:i4>5</vt:i4>
      </vt:variant>
      <vt:variant>
        <vt:lpwstr/>
      </vt:variant>
      <vt:variant>
        <vt:lpwstr>_Toc505846461</vt:lpwstr>
      </vt:variant>
      <vt:variant>
        <vt:i4>2031664</vt:i4>
      </vt:variant>
      <vt:variant>
        <vt:i4>134</vt:i4>
      </vt:variant>
      <vt:variant>
        <vt:i4>0</vt:i4>
      </vt:variant>
      <vt:variant>
        <vt:i4>5</vt:i4>
      </vt:variant>
      <vt:variant>
        <vt:lpwstr/>
      </vt:variant>
      <vt:variant>
        <vt:lpwstr>_Toc505846460</vt:lpwstr>
      </vt:variant>
      <vt:variant>
        <vt:i4>1835056</vt:i4>
      </vt:variant>
      <vt:variant>
        <vt:i4>128</vt:i4>
      </vt:variant>
      <vt:variant>
        <vt:i4>0</vt:i4>
      </vt:variant>
      <vt:variant>
        <vt:i4>5</vt:i4>
      </vt:variant>
      <vt:variant>
        <vt:lpwstr/>
      </vt:variant>
      <vt:variant>
        <vt:lpwstr>_Toc505846459</vt:lpwstr>
      </vt:variant>
      <vt:variant>
        <vt:i4>1835056</vt:i4>
      </vt:variant>
      <vt:variant>
        <vt:i4>122</vt:i4>
      </vt:variant>
      <vt:variant>
        <vt:i4>0</vt:i4>
      </vt:variant>
      <vt:variant>
        <vt:i4>5</vt:i4>
      </vt:variant>
      <vt:variant>
        <vt:lpwstr/>
      </vt:variant>
      <vt:variant>
        <vt:lpwstr>_Toc505846458</vt:lpwstr>
      </vt:variant>
      <vt:variant>
        <vt:i4>1835056</vt:i4>
      </vt:variant>
      <vt:variant>
        <vt:i4>116</vt:i4>
      </vt:variant>
      <vt:variant>
        <vt:i4>0</vt:i4>
      </vt:variant>
      <vt:variant>
        <vt:i4>5</vt:i4>
      </vt:variant>
      <vt:variant>
        <vt:lpwstr/>
      </vt:variant>
      <vt:variant>
        <vt:lpwstr>_Toc505846457</vt:lpwstr>
      </vt:variant>
      <vt:variant>
        <vt:i4>1835056</vt:i4>
      </vt:variant>
      <vt:variant>
        <vt:i4>110</vt:i4>
      </vt:variant>
      <vt:variant>
        <vt:i4>0</vt:i4>
      </vt:variant>
      <vt:variant>
        <vt:i4>5</vt:i4>
      </vt:variant>
      <vt:variant>
        <vt:lpwstr/>
      </vt:variant>
      <vt:variant>
        <vt:lpwstr>_Toc505846456</vt:lpwstr>
      </vt:variant>
      <vt:variant>
        <vt:i4>1835056</vt:i4>
      </vt:variant>
      <vt:variant>
        <vt:i4>104</vt:i4>
      </vt:variant>
      <vt:variant>
        <vt:i4>0</vt:i4>
      </vt:variant>
      <vt:variant>
        <vt:i4>5</vt:i4>
      </vt:variant>
      <vt:variant>
        <vt:lpwstr/>
      </vt:variant>
      <vt:variant>
        <vt:lpwstr>_Toc505846455</vt:lpwstr>
      </vt:variant>
      <vt:variant>
        <vt:i4>1835056</vt:i4>
      </vt:variant>
      <vt:variant>
        <vt:i4>98</vt:i4>
      </vt:variant>
      <vt:variant>
        <vt:i4>0</vt:i4>
      </vt:variant>
      <vt:variant>
        <vt:i4>5</vt:i4>
      </vt:variant>
      <vt:variant>
        <vt:lpwstr/>
      </vt:variant>
      <vt:variant>
        <vt:lpwstr>_Toc505846454</vt:lpwstr>
      </vt:variant>
      <vt:variant>
        <vt:i4>1835056</vt:i4>
      </vt:variant>
      <vt:variant>
        <vt:i4>92</vt:i4>
      </vt:variant>
      <vt:variant>
        <vt:i4>0</vt:i4>
      </vt:variant>
      <vt:variant>
        <vt:i4>5</vt:i4>
      </vt:variant>
      <vt:variant>
        <vt:lpwstr/>
      </vt:variant>
      <vt:variant>
        <vt:lpwstr>_Toc505846453</vt:lpwstr>
      </vt:variant>
      <vt:variant>
        <vt:i4>1835056</vt:i4>
      </vt:variant>
      <vt:variant>
        <vt:i4>86</vt:i4>
      </vt:variant>
      <vt:variant>
        <vt:i4>0</vt:i4>
      </vt:variant>
      <vt:variant>
        <vt:i4>5</vt:i4>
      </vt:variant>
      <vt:variant>
        <vt:lpwstr/>
      </vt:variant>
      <vt:variant>
        <vt:lpwstr>_Toc505846452</vt:lpwstr>
      </vt:variant>
      <vt:variant>
        <vt:i4>1835056</vt:i4>
      </vt:variant>
      <vt:variant>
        <vt:i4>80</vt:i4>
      </vt:variant>
      <vt:variant>
        <vt:i4>0</vt:i4>
      </vt:variant>
      <vt:variant>
        <vt:i4>5</vt:i4>
      </vt:variant>
      <vt:variant>
        <vt:lpwstr/>
      </vt:variant>
      <vt:variant>
        <vt:lpwstr>_Toc505846451</vt:lpwstr>
      </vt:variant>
      <vt:variant>
        <vt:i4>1835056</vt:i4>
      </vt:variant>
      <vt:variant>
        <vt:i4>74</vt:i4>
      </vt:variant>
      <vt:variant>
        <vt:i4>0</vt:i4>
      </vt:variant>
      <vt:variant>
        <vt:i4>5</vt:i4>
      </vt:variant>
      <vt:variant>
        <vt:lpwstr/>
      </vt:variant>
      <vt:variant>
        <vt:lpwstr>_Toc505846450</vt:lpwstr>
      </vt:variant>
      <vt:variant>
        <vt:i4>1900592</vt:i4>
      </vt:variant>
      <vt:variant>
        <vt:i4>68</vt:i4>
      </vt:variant>
      <vt:variant>
        <vt:i4>0</vt:i4>
      </vt:variant>
      <vt:variant>
        <vt:i4>5</vt:i4>
      </vt:variant>
      <vt:variant>
        <vt:lpwstr/>
      </vt:variant>
      <vt:variant>
        <vt:lpwstr>_Toc505846449</vt:lpwstr>
      </vt:variant>
      <vt:variant>
        <vt:i4>1900592</vt:i4>
      </vt:variant>
      <vt:variant>
        <vt:i4>62</vt:i4>
      </vt:variant>
      <vt:variant>
        <vt:i4>0</vt:i4>
      </vt:variant>
      <vt:variant>
        <vt:i4>5</vt:i4>
      </vt:variant>
      <vt:variant>
        <vt:lpwstr/>
      </vt:variant>
      <vt:variant>
        <vt:lpwstr>_Toc505846448</vt:lpwstr>
      </vt:variant>
      <vt:variant>
        <vt:i4>1900592</vt:i4>
      </vt:variant>
      <vt:variant>
        <vt:i4>56</vt:i4>
      </vt:variant>
      <vt:variant>
        <vt:i4>0</vt:i4>
      </vt:variant>
      <vt:variant>
        <vt:i4>5</vt:i4>
      </vt:variant>
      <vt:variant>
        <vt:lpwstr/>
      </vt:variant>
      <vt:variant>
        <vt:lpwstr>_Toc505846447</vt:lpwstr>
      </vt:variant>
      <vt:variant>
        <vt:i4>1900592</vt:i4>
      </vt:variant>
      <vt:variant>
        <vt:i4>50</vt:i4>
      </vt:variant>
      <vt:variant>
        <vt:i4>0</vt:i4>
      </vt:variant>
      <vt:variant>
        <vt:i4>5</vt:i4>
      </vt:variant>
      <vt:variant>
        <vt:lpwstr/>
      </vt:variant>
      <vt:variant>
        <vt:lpwstr>_Toc505846446</vt:lpwstr>
      </vt:variant>
      <vt:variant>
        <vt:i4>1900592</vt:i4>
      </vt:variant>
      <vt:variant>
        <vt:i4>44</vt:i4>
      </vt:variant>
      <vt:variant>
        <vt:i4>0</vt:i4>
      </vt:variant>
      <vt:variant>
        <vt:i4>5</vt:i4>
      </vt:variant>
      <vt:variant>
        <vt:lpwstr/>
      </vt:variant>
      <vt:variant>
        <vt:lpwstr>_Toc505846445</vt:lpwstr>
      </vt:variant>
      <vt:variant>
        <vt:i4>1900592</vt:i4>
      </vt:variant>
      <vt:variant>
        <vt:i4>38</vt:i4>
      </vt:variant>
      <vt:variant>
        <vt:i4>0</vt:i4>
      </vt:variant>
      <vt:variant>
        <vt:i4>5</vt:i4>
      </vt:variant>
      <vt:variant>
        <vt:lpwstr/>
      </vt:variant>
      <vt:variant>
        <vt:lpwstr>_Toc505846444</vt:lpwstr>
      </vt:variant>
      <vt:variant>
        <vt:i4>1900592</vt:i4>
      </vt:variant>
      <vt:variant>
        <vt:i4>32</vt:i4>
      </vt:variant>
      <vt:variant>
        <vt:i4>0</vt:i4>
      </vt:variant>
      <vt:variant>
        <vt:i4>5</vt:i4>
      </vt:variant>
      <vt:variant>
        <vt:lpwstr/>
      </vt:variant>
      <vt:variant>
        <vt:lpwstr>_Toc505846443</vt:lpwstr>
      </vt:variant>
      <vt:variant>
        <vt:i4>1900592</vt:i4>
      </vt:variant>
      <vt:variant>
        <vt:i4>26</vt:i4>
      </vt:variant>
      <vt:variant>
        <vt:i4>0</vt:i4>
      </vt:variant>
      <vt:variant>
        <vt:i4>5</vt:i4>
      </vt:variant>
      <vt:variant>
        <vt:lpwstr/>
      </vt:variant>
      <vt:variant>
        <vt:lpwstr>_Toc505846442</vt:lpwstr>
      </vt:variant>
      <vt:variant>
        <vt:i4>1900592</vt:i4>
      </vt:variant>
      <vt:variant>
        <vt:i4>20</vt:i4>
      </vt:variant>
      <vt:variant>
        <vt:i4>0</vt:i4>
      </vt:variant>
      <vt:variant>
        <vt:i4>5</vt:i4>
      </vt:variant>
      <vt:variant>
        <vt:lpwstr/>
      </vt:variant>
      <vt:variant>
        <vt:lpwstr>_Toc505846441</vt:lpwstr>
      </vt:variant>
      <vt:variant>
        <vt:i4>1900592</vt:i4>
      </vt:variant>
      <vt:variant>
        <vt:i4>14</vt:i4>
      </vt:variant>
      <vt:variant>
        <vt:i4>0</vt:i4>
      </vt:variant>
      <vt:variant>
        <vt:i4>5</vt:i4>
      </vt:variant>
      <vt:variant>
        <vt:lpwstr/>
      </vt:variant>
      <vt:variant>
        <vt:lpwstr>_Toc505846440</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2018-02-13T23:12:00Z</dcterms:created>
  <dcterms:modified xsi:type="dcterms:W3CDTF">2018-02-13T23:16:00Z</dcterms:modified>
</cp:coreProperties>
</file>