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872D" w14:textId="77777777" w:rsidR="00537CAE" w:rsidRDefault="00537CAE" w:rsidP="00537CAE"/>
    <w:tbl>
      <w:tblPr>
        <w:tblStyle w:val="TableAsPlaceholder"/>
        <w:tblpPr w:leftFromText="181" w:rightFromText="181" w:vertAnchor="page" w:horzAnchor="margin" w:tblpXSpec="right" w:tblpY="681"/>
        <w:tblOverlap w:val="never"/>
        <w:tblW w:w="7365" w:type="dxa"/>
        <w:tblLayout w:type="fixed"/>
        <w:tblLook w:val="0600" w:firstRow="0" w:lastRow="0" w:firstColumn="0" w:lastColumn="0" w:noHBand="1" w:noVBand="1"/>
      </w:tblPr>
      <w:tblGrid>
        <w:gridCol w:w="7365"/>
      </w:tblGrid>
      <w:tr w:rsidR="00537CAE" w14:paraId="11A06C13" w14:textId="77777777" w:rsidTr="006C6BF7">
        <w:trPr>
          <w:trHeight w:val="2948"/>
        </w:trPr>
        <w:tc>
          <w:tcPr>
            <w:tcW w:w="7365" w:type="dxa"/>
            <w:vAlign w:val="center"/>
            <w:hideMark/>
          </w:tcPr>
          <w:p w14:paraId="5EE87E18" w14:textId="306A9691" w:rsidR="00537CAE" w:rsidRDefault="00537CAE">
            <w:pPr>
              <w:pStyle w:val="Title"/>
              <w:spacing w:line="240" w:lineRule="atLeast"/>
            </w:pPr>
            <w:r>
              <w:t>Icon Species 2023-25</w:t>
            </w:r>
          </w:p>
          <w:p w14:paraId="183A5A21" w14:textId="1EF28369" w:rsidR="00537CAE" w:rsidRDefault="00537CAE">
            <w:pPr>
              <w:pStyle w:val="Subtitle"/>
            </w:pPr>
            <w:r>
              <w:t>Guidelines</w:t>
            </w:r>
          </w:p>
        </w:tc>
      </w:tr>
    </w:tbl>
    <w:p w14:paraId="4329604E" w14:textId="39310887" w:rsidR="00537CAE" w:rsidRDefault="006C6BF7" w:rsidP="00537CAE">
      <w:pPr>
        <w:pStyle w:val="Title"/>
        <w:ind w:left="0"/>
        <w:rPr>
          <w:rFonts w:asciiTheme="minorHAnsi" w:eastAsia="Times New Roman" w:hAnsiTheme="minorHAnsi" w:cs="Arial"/>
          <w:b w:val="0"/>
          <w:color w:val="auto"/>
          <w:sz w:val="20"/>
          <w:szCs w:val="20"/>
        </w:rPr>
      </w:pPr>
      <w:r w:rsidRPr="00D55628">
        <w:rPr>
          <w:noProof/>
        </w:rPr>
        <mc:AlternateContent>
          <mc:Choice Requires="wps">
            <w:drawing>
              <wp:anchor distT="0" distB="0" distL="114300" distR="114300" simplePos="0" relativeHeight="251658251" behindDoc="1" locked="1" layoutInCell="1" allowOverlap="1" wp14:anchorId="2920F4A4" wp14:editId="72D4531A">
                <wp:simplePos x="0" y="0"/>
                <wp:positionH relativeFrom="page">
                  <wp:posOffset>359410</wp:posOffset>
                </wp:positionH>
                <wp:positionV relativeFrom="page">
                  <wp:posOffset>2500630</wp:posOffset>
                </wp:positionV>
                <wp:extent cx="6839585" cy="4751705"/>
                <wp:effectExtent l="0" t="0" r="0" b="0"/>
                <wp:wrapNone/>
                <wp:docPr id="8" name="Rectangle 8"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4D168" id="Rectangle 8" o:spid="_x0000_s1026" alt="Title: Cover Image - Description: Cover Image" style="position:absolute;margin-left:28.3pt;margin-top:196.9pt;width:538.55pt;height:374.1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" stroked="f" strokeweight="2pt">
                <v:fill r:id="rId15" o:title="Cover Image" recolor="t" rotate="t" type="frame"/>
                <w10:wrap anchorx="page" anchory="page"/>
                <w10:anchorlock/>
              </v:rect>
            </w:pict>
          </mc:Fallback>
        </mc:AlternateContent>
      </w:r>
      <w:r w:rsidR="00537CAE">
        <w:rPr>
          <w:noProof/>
        </w:rPr>
        <mc:AlternateContent>
          <mc:Choice Requires="wps">
            <w:drawing>
              <wp:anchor distT="0" distB="0" distL="114300" distR="114300" simplePos="0" relativeHeight="251658240" behindDoc="1" locked="1" layoutInCell="1" allowOverlap="1" wp14:anchorId="28C3CA0B" wp14:editId="015B53FC">
                <wp:simplePos x="0" y="0"/>
                <wp:positionH relativeFrom="page">
                  <wp:posOffset>354965</wp:posOffset>
                </wp:positionH>
                <wp:positionV relativeFrom="page">
                  <wp:posOffset>2508250</wp:posOffset>
                </wp:positionV>
                <wp:extent cx="6839585" cy="4751705"/>
                <wp:effectExtent l="0" t="0" r="0" b="0"/>
                <wp:wrapNone/>
                <wp:docPr id="32" name="Rectangle 32"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760A2" id="Rectangle 32" o:spid="_x0000_s1026" alt="Title: Cover Image - Description: Cover Image" style="position:absolute;margin-left:27.95pt;margin-top:197.5pt;width:538.55pt;height:37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" stroked="f" strokeweight="2pt">
                <v:fill r:id="rId15" o:title="Cover Image" recolor="t" rotate="t" type="frame"/>
                <w10:wrap anchorx="page" anchory="page"/>
                <w10:anchorlock/>
              </v:rect>
            </w:pict>
          </mc:Fallback>
        </mc:AlternateContent>
      </w:r>
      <w:r w:rsidR="00537CAE">
        <w:rPr>
          <w:noProof/>
        </w:rPr>
        <mc:AlternateContent>
          <mc:Choice Requires="wps">
            <w:drawing>
              <wp:anchor distT="0" distB="0" distL="114300" distR="114300" simplePos="0" relativeHeight="251658241" behindDoc="1" locked="1" layoutInCell="1" allowOverlap="1" wp14:anchorId="7A2AD47F" wp14:editId="2E3C2994">
                <wp:simplePos x="0" y="0"/>
                <wp:positionH relativeFrom="page">
                  <wp:posOffset>360045</wp:posOffset>
                </wp:positionH>
                <wp:positionV relativeFrom="page">
                  <wp:posOffset>512445</wp:posOffset>
                </wp:positionV>
                <wp:extent cx="6840220" cy="8744585"/>
                <wp:effectExtent l="0" t="0" r="0" b="0"/>
                <wp:wrapNone/>
                <wp:docPr id="31" name="Rectangle 31"/>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0A679" id="Rectangle 31" o:spid="_x0000_s1026" style="position:absolute;margin-left:28.35pt;margin-top:40.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" fillcolor="#201547 [3215]" stroked="f">
                <w10:wrap anchorx="page" anchory="page"/>
                <w10:anchorlock/>
              </v:rect>
            </w:pict>
          </mc:Fallback>
        </mc:AlternateContent>
      </w:r>
      <w:r w:rsidR="00537CAE">
        <w:rPr>
          <w:noProof/>
        </w:rPr>
        <mc:AlternateContent>
          <mc:Choice Requires="wps">
            <w:drawing>
              <wp:anchor distT="0" distB="0" distL="114300" distR="114300" simplePos="0" relativeHeight="251658242" behindDoc="1" locked="1" layoutInCell="1" allowOverlap="1" wp14:anchorId="5826F76F" wp14:editId="18B98908">
                <wp:simplePos x="0" y="0"/>
                <wp:positionH relativeFrom="page">
                  <wp:posOffset>360045</wp:posOffset>
                </wp:positionH>
                <wp:positionV relativeFrom="page">
                  <wp:posOffset>2506980</wp:posOffset>
                </wp:positionV>
                <wp:extent cx="6840220" cy="4751705"/>
                <wp:effectExtent l="0" t="0" r="0" b="0"/>
                <wp:wrapNone/>
                <wp:docPr id="30" name="Rectangle 30"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6">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CE401" id="Rectangle 30" o:spid="_x0000_s1026" alt="Title: Cover Image - Description: Cover Image" style="position:absolute;margin-left:28.35pt;margin-top:197.4pt;width:538.6pt;height:374.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" stroked="f" strokeweight="2pt">
                <v:fill r:id="rId17" o:title="Cover Image" recolor="t" rotate="t" type="frame"/>
                <w10:wrap anchorx="page" anchory="page"/>
                <w10:anchorlock/>
              </v:rect>
            </w:pict>
          </mc:Fallback>
        </mc:AlternateContent>
      </w:r>
      <w:r w:rsidR="00537CAE">
        <w:rPr>
          <w:noProof/>
        </w:rPr>
        <mc:AlternateContent>
          <mc:Choice Requires="wps">
            <w:drawing>
              <wp:anchor distT="0" distB="0" distL="114300" distR="114300" simplePos="0" relativeHeight="251658243" behindDoc="0" locked="1" layoutInCell="1" allowOverlap="1" wp14:anchorId="69EF3B5B" wp14:editId="3D0CE2FA">
                <wp:simplePos x="0" y="0"/>
                <wp:positionH relativeFrom="page">
                  <wp:posOffset>360045</wp:posOffset>
                </wp:positionH>
                <wp:positionV relativeFrom="page">
                  <wp:posOffset>512445</wp:posOffset>
                </wp:positionV>
                <wp:extent cx="1889760" cy="1994535"/>
                <wp:effectExtent l="0" t="0" r="0" b="5715"/>
                <wp:wrapNone/>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4535"/>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06EBC5" id="Freeform: Shape 29" o:spid="_x0000_s1026" style="position:absolute;margin-left:28.35pt;margin-top:40.35pt;width:148.8pt;height:157.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" path="m1745,3697l,,3496,,1745,3697xe" fillcolor="#00b2a9 [3207]" stroked="f">
                <v:path arrowok="t" o:connecttype="custom" o:connectlocs="943258,1994535;0,0;1889760,0;943258,1994535" o:connectangles="0,0,0,0"/>
                <w10:wrap anchorx="page" anchory="page"/>
                <w10:anchorlock/>
              </v:shape>
            </w:pict>
          </mc:Fallback>
        </mc:AlternateContent>
      </w:r>
      <w:r w:rsidR="00537CAE">
        <w:rPr>
          <w:noProof/>
        </w:rPr>
        <mc:AlternateContent>
          <mc:Choice Requires="wps">
            <w:drawing>
              <wp:anchor distT="0" distB="0" distL="114300" distR="114300" simplePos="0" relativeHeight="251658244" behindDoc="0" locked="1" layoutInCell="1" allowOverlap="1" wp14:anchorId="19C510B1" wp14:editId="03C9B65D">
                <wp:simplePos x="0" y="0"/>
                <wp:positionH relativeFrom="page">
                  <wp:posOffset>3542665</wp:posOffset>
                </wp:positionH>
                <wp:positionV relativeFrom="page">
                  <wp:posOffset>2506980</wp:posOffset>
                </wp:positionV>
                <wp:extent cx="3657600" cy="4755515"/>
                <wp:effectExtent l="0" t="0" r="0" b="6985"/>
                <wp:wrapNone/>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4">
                            <a:alpha val="30000"/>
                          </a:schemeClr>
                        </a:solid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76E50" id="Freeform: Shape 28" o:spid="_x0000_s1026" style="position:absolute;margin-left:278.95pt;margin-top:197.4pt;width:4in;height:374.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" path="m3536,l,7483r5762,l5762,,3536,xe" fillcolor="#00b2a9 [3207]" stroked="f">
                <v:fill opacity="19789f"/>
                <v:path arrowok="t" o:connecttype="custom" o:connectlocs="2244581,0;0,4755515;3657600,4755515;3657600,0;2244581,0" o:connectangles="0,0,0,0,0"/>
                <w10:wrap anchorx="page" anchory="page"/>
                <w10:anchorlock/>
              </v:shape>
            </w:pict>
          </mc:Fallback>
        </mc:AlternateContent>
      </w:r>
      <w:r w:rsidR="00537CAE">
        <w:rPr>
          <w:noProof/>
        </w:rPr>
        <mc:AlternateContent>
          <mc:Choice Requires="wps">
            <w:drawing>
              <wp:anchor distT="0" distB="0" distL="114300" distR="114300" simplePos="0" relativeHeight="251658245" behindDoc="0" locked="1" layoutInCell="1" allowOverlap="1" wp14:anchorId="381E08BA" wp14:editId="7F568386">
                <wp:simplePos x="0" y="0"/>
                <wp:positionH relativeFrom="page">
                  <wp:posOffset>363855</wp:posOffset>
                </wp:positionH>
                <wp:positionV relativeFrom="page">
                  <wp:posOffset>2506980</wp:posOffset>
                </wp:positionV>
                <wp:extent cx="3182620" cy="4755515"/>
                <wp:effectExtent l="0" t="0" r="0" b="6985"/>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B9D53" id="Freeform: Shape 24" o:spid="_x0000_s1026" style="position:absolute;margin-left:28.65pt;margin-top:197.4pt;width:250.6pt;height:374.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" path="m1747,l,,,8858r5941,l1747,xe" fillcolor="#201547" stroked="f">
                <v:fill opacity="39321f"/>
                <v:path arrowok="t" o:connecttype="custom" o:connectlocs="935689,0;0,0;0,4755515;3181985,4755515;935689,0" o:connectangles="0,0,0,0,0"/>
                <w10:wrap anchorx="page" anchory="page"/>
                <w10:anchorlock/>
              </v:shape>
            </w:pict>
          </mc:Fallback>
        </mc:AlternateContent>
      </w:r>
      <w:r w:rsidR="00537CAE">
        <w:rPr>
          <w:noProof/>
        </w:rPr>
        <mc:AlternateContent>
          <mc:Choice Requires="wps">
            <w:drawing>
              <wp:anchor distT="0" distB="0" distL="114300" distR="114300" simplePos="0" relativeHeight="251658246" behindDoc="0" locked="1" layoutInCell="1" allowOverlap="1" wp14:anchorId="7341AAC6" wp14:editId="526FE9AD">
                <wp:simplePos x="0" y="0"/>
                <wp:positionH relativeFrom="page">
                  <wp:posOffset>3543300</wp:posOffset>
                </wp:positionH>
                <wp:positionV relativeFrom="page">
                  <wp:posOffset>7258050</wp:posOffset>
                </wp:positionV>
                <wp:extent cx="1889760" cy="1993900"/>
                <wp:effectExtent l="0" t="0" r="0" b="635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8"/>
                          <a:stretch>
                            <a:fillRect/>
                          </a:stretch>
                        </a:blipFill>
                        <a:ln>
                          <a:noFill/>
                        </a:ln>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B687A" id="Freeform: Shape 21" o:spid="_x0000_s1026" style="position:absolute;margin-left:279pt;margin-top:571.5pt;width:148.8pt;height:15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LAAAABgAAAAAAAAAA&#10;AAABRwAAATYAAAALAEEAQwBJACAAYQByAHQAdwBvAHIAaw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PBAAAAABAAAAmAAAAKAAAAHIAAEdAAAAO/Q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ICAgICAgICAgID&#10;AgICAwQDAgIDBAUEBAQEBAUGBQUFBQUFBgYHBwgHBwYJCQoKCQkMDAwMDAwMDAwMDAwMDAwBAwMD&#10;BQQFCQYGCQ0KCQoNDw4ODg4PDwwMDAwMDw8MDAwMDAwPDAwMDAwMDAwMDAwMDAwMDAwMDAwMDAwM&#10;DAwMDP/AABEIAUcBNgMBEQACEQEDEQH/3QAEACf/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" path="m1745,3697l,,3496,,1745,3697xe" stroked="f">
                <v:fill r:id="rId19" o:title="" recolor="t" rotate="t" type="frame"/>
                <v:path arrowok="t" o:connecttype="custom" o:connectlocs="943258,1993900;0,0;1889760,0;943258,1993900" o:connectangles="0,0,0,0"/>
                <w10:wrap anchorx="page" anchory="page"/>
                <w10:anchorlock/>
              </v:shape>
            </w:pict>
          </mc:Fallback>
        </mc:AlternateContent>
      </w:r>
    </w:p>
    <w:p w14:paraId="7E351942" w14:textId="77777777" w:rsidR="00537CAE" w:rsidRDefault="00537CAE" w:rsidP="00537CAE"/>
    <w:p w14:paraId="4A67EB33" w14:textId="77777777" w:rsidR="00537CAE" w:rsidRDefault="00537CAE" w:rsidP="00537CAE"/>
    <w:p w14:paraId="751513CB" w14:textId="77777777" w:rsidR="00537CAE" w:rsidRDefault="00537CAE" w:rsidP="00537CAE"/>
    <w:p w14:paraId="124FC9ED" w14:textId="77777777" w:rsidR="00537CAE" w:rsidRDefault="00537CAE" w:rsidP="00537CAE"/>
    <w:p w14:paraId="6378BDF6" w14:textId="77777777" w:rsidR="00537CAE" w:rsidRDefault="00537CAE" w:rsidP="00537CAE"/>
    <w:p w14:paraId="1E197DA0" w14:textId="77777777" w:rsidR="00537CAE" w:rsidRDefault="00537CAE" w:rsidP="00537CAE"/>
    <w:p w14:paraId="22CC5CF3" w14:textId="77777777" w:rsidR="00537CAE" w:rsidRDefault="00537CAE" w:rsidP="00537CAE"/>
    <w:p w14:paraId="21AEA93D" w14:textId="77777777" w:rsidR="00537CAE" w:rsidRDefault="00537CAE" w:rsidP="00537CAE"/>
    <w:p w14:paraId="2CF71E9A" w14:textId="77777777" w:rsidR="00537CAE" w:rsidRDefault="00537CAE" w:rsidP="00537CAE"/>
    <w:p w14:paraId="6C53860B" w14:textId="77777777" w:rsidR="00537CAE" w:rsidRDefault="00537CAE" w:rsidP="00537CAE"/>
    <w:p w14:paraId="4D0BA02B" w14:textId="77777777" w:rsidR="00537CAE" w:rsidRDefault="00537CAE" w:rsidP="00537CAE"/>
    <w:p w14:paraId="42947341" w14:textId="77777777" w:rsidR="00537CAE" w:rsidRDefault="00537CAE" w:rsidP="00537CAE"/>
    <w:p w14:paraId="77F3482A" w14:textId="77777777" w:rsidR="00537CAE" w:rsidRDefault="00537CAE" w:rsidP="00537CAE"/>
    <w:p w14:paraId="4FECED82" w14:textId="77777777" w:rsidR="00537CAE" w:rsidRDefault="00537CAE" w:rsidP="00537CAE"/>
    <w:p w14:paraId="427C6790" w14:textId="77777777" w:rsidR="00537CAE" w:rsidRDefault="00537CAE" w:rsidP="00537CAE"/>
    <w:p w14:paraId="76616D31" w14:textId="77777777" w:rsidR="00537CAE" w:rsidRDefault="00537CAE" w:rsidP="00537CAE"/>
    <w:p w14:paraId="28F72B02" w14:textId="77777777" w:rsidR="00537CAE" w:rsidRDefault="00537CAE" w:rsidP="00537CAE"/>
    <w:p w14:paraId="17AE7347" w14:textId="77777777" w:rsidR="00537CAE" w:rsidRDefault="00537CAE" w:rsidP="00537CAE"/>
    <w:p w14:paraId="1DDBBAE2" w14:textId="77777777" w:rsidR="00537CAE" w:rsidRDefault="00537CAE" w:rsidP="00537CAE"/>
    <w:p w14:paraId="53E95C42" w14:textId="77777777" w:rsidR="00537CAE" w:rsidRDefault="00537CAE" w:rsidP="00537CAE"/>
    <w:p w14:paraId="209C745E" w14:textId="77777777" w:rsidR="00537CAE" w:rsidRDefault="00537CAE" w:rsidP="00537CAE"/>
    <w:p w14:paraId="1A94D23C" w14:textId="77777777" w:rsidR="00537CAE" w:rsidRDefault="00537CAE" w:rsidP="00537CAE"/>
    <w:p w14:paraId="160D5F02" w14:textId="77777777" w:rsidR="00537CAE" w:rsidRDefault="00537CAE" w:rsidP="00537CAE"/>
    <w:p w14:paraId="71B1A28C" w14:textId="77777777" w:rsidR="00537CAE" w:rsidRDefault="00537CAE" w:rsidP="00537CAE"/>
    <w:p w14:paraId="44912877" w14:textId="77777777" w:rsidR="00537CAE" w:rsidRDefault="00537CAE" w:rsidP="00537CAE"/>
    <w:p w14:paraId="5AC6A9AF" w14:textId="77777777" w:rsidR="00537CAE" w:rsidRDefault="00537CAE" w:rsidP="00537CAE"/>
    <w:p w14:paraId="50D6FE87" w14:textId="77777777" w:rsidR="00537CAE" w:rsidRDefault="00537CAE" w:rsidP="00537CAE"/>
    <w:p w14:paraId="13E2FD40" w14:textId="77777777" w:rsidR="00537CAE" w:rsidRDefault="00537CAE" w:rsidP="00537CAE"/>
    <w:p w14:paraId="378F891D" w14:textId="77777777" w:rsidR="00537CAE" w:rsidRDefault="00537CAE" w:rsidP="00537CAE"/>
    <w:p w14:paraId="494835F5" w14:textId="77777777" w:rsidR="00537CAE" w:rsidRDefault="00537CAE" w:rsidP="00537CAE"/>
    <w:p w14:paraId="3AC30441" w14:textId="77777777" w:rsidR="00537CAE" w:rsidRDefault="00537CAE" w:rsidP="00537CAE"/>
    <w:p w14:paraId="6539B989" w14:textId="77777777" w:rsidR="00537CAE" w:rsidRDefault="00537CAE" w:rsidP="00537CAE"/>
    <w:p w14:paraId="0CDECA53" w14:textId="77777777" w:rsidR="00537CAE" w:rsidRDefault="00537CAE" w:rsidP="00537CAE"/>
    <w:p w14:paraId="7CDD2842" w14:textId="77777777" w:rsidR="00537CAE" w:rsidRDefault="00537CAE" w:rsidP="00537CAE"/>
    <w:p w14:paraId="7E5DC9FE" w14:textId="77777777" w:rsidR="00537CAE" w:rsidRDefault="00537CAE" w:rsidP="00537CAE"/>
    <w:p w14:paraId="7B78AD7C" w14:textId="77777777" w:rsidR="00537CAE" w:rsidRDefault="00537CAE" w:rsidP="00537CAE"/>
    <w:p w14:paraId="3E6C09EF" w14:textId="77777777" w:rsidR="00537CAE" w:rsidRDefault="00537CAE" w:rsidP="00537CAE"/>
    <w:p w14:paraId="3093C96C" w14:textId="77777777" w:rsidR="00537CAE" w:rsidRDefault="00537CAE" w:rsidP="00537CAE"/>
    <w:p w14:paraId="7B0F18AF" w14:textId="77777777" w:rsidR="00537CAE" w:rsidRDefault="00537CAE" w:rsidP="00537CAE"/>
    <w:p w14:paraId="7333767D" w14:textId="77777777" w:rsidR="00537CAE" w:rsidRDefault="00537CAE" w:rsidP="00537CAE"/>
    <w:p w14:paraId="237AB5D2" w14:textId="77777777" w:rsidR="00537CAE" w:rsidRDefault="00537CAE" w:rsidP="00537CAE"/>
    <w:p w14:paraId="09B2E8CC" w14:textId="77777777" w:rsidR="00537CAE" w:rsidRDefault="00537CAE" w:rsidP="00537CAE"/>
    <w:p w14:paraId="30F36400" w14:textId="77777777" w:rsidR="00537CAE" w:rsidRDefault="00537CAE" w:rsidP="00537CAE"/>
    <w:p w14:paraId="131B015C" w14:textId="77777777" w:rsidR="00537CAE" w:rsidRDefault="00537CAE" w:rsidP="00537CAE"/>
    <w:p w14:paraId="100A8B08" w14:textId="77777777" w:rsidR="00537CAE" w:rsidRDefault="00537CAE" w:rsidP="00537CAE"/>
    <w:p w14:paraId="18C72905" w14:textId="77777777" w:rsidR="00537CAE" w:rsidRDefault="00537CAE" w:rsidP="00537CAE"/>
    <w:p w14:paraId="06D89712" w14:textId="77777777" w:rsidR="00537CAE" w:rsidRDefault="00537CAE" w:rsidP="00537CAE"/>
    <w:p w14:paraId="2AB77817" w14:textId="77777777" w:rsidR="00537CAE" w:rsidRDefault="00537CAE" w:rsidP="00537CAE"/>
    <w:p w14:paraId="5F0479D2" w14:textId="77777777" w:rsidR="00537CAE" w:rsidRDefault="00537CAE" w:rsidP="00537CAE"/>
    <w:p w14:paraId="3E9F7E1B" w14:textId="77777777" w:rsidR="00537CAE" w:rsidRDefault="00537CAE" w:rsidP="00537CAE"/>
    <w:p w14:paraId="60E58132" w14:textId="77777777" w:rsidR="00537CAE" w:rsidRDefault="00537CAE" w:rsidP="00537CAE"/>
    <w:p w14:paraId="3F037E95" w14:textId="77777777" w:rsidR="00537CAE" w:rsidRDefault="00537CAE" w:rsidP="00537CAE"/>
    <w:p w14:paraId="3C29A845" w14:textId="77777777" w:rsidR="00537CAE" w:rsidRDefault="00537CAE" w:rsidP="00537CAE"/>
    <w:p w14:paraId="3A47E4A4" w14:textId="77777777" w:rsidR="00537CAE" w:rsidRDefault="00537CAE" w:rsidP="00537CAE"/>
    <w:p w14:paraId="0212129F" w14:textId="0B5E53DB" w:rsidR="00537CAE" w:rsidRDefault="00537CAE" w:rsidP="00537CAE"/>
    <w:p w14:paraId="525EBE56" w14:textId="32BFC5C0" w:rsidR="00537CAE" w:rsidRDefault="00537CAE" w:rsidP="00537CAE">
      <w:pPr>
        <w:spacing w:line="240" w:lineRule="auto"/>
        <w:rPr>
          <w:color w:val="auto"/>
        </w:rPr>
        <w:sectPr w:rsidR="00537CAE">
          <w:headerReference w:type="even" r:id="rId20"/>
          <w:headerReference w:type="default" r:id="rId21"/>
          <w:footerReference w:type="even" r:id="rId22"/>
          <w:footerReference w:type="default" r:id="rId23"/>
          <w:pgSz w:w="11907" w:h="16840"/>
          <w:pgMar w:top="567" w:right="567" w:bottom="1134" w:left="567" w:header="284" w:footer="284" w:gutter="0"/>
          <w:cols w:space="720"/>
        </w:sectPr>
      </w:pPr>
    </w:p>
    <w:p w14:paraId="7893F252" w14:textId="0A7B015D" w:rsidR="00537CAE" w:rsidRDefault="00537CAE" w:rsidP="00537CAE">
      <w:pPr>
        <w:pStyle w:val="SmallHeading"/>
      </w:pPr>
      <w:r>
        <w:lastRenderedPageBreak/>
        <w:t>Author</w:t>
      </w:r>
      <w:r w:rsidR="00353D65">
        <w:t>s</w:t>
      </w:r>
    </w:p>
    <w:p w14:paraId="5EC43171" w14:textId="3C7922C3" w:rsidR="00537CAE" w:rsidRDefault="00537CAE" w:rsidP="00537CAE">
      <w:pPr>
        <w:pStyle w:val="SmallBodyText"/>
      </w:pPr>
      <w:r>
        <w:t xml:space="preserve">Kellie Doering, Team Lead - Environment Programs, </w:t>
      </w:r>
      <w:r w:rsidR="00465543">
        <w:t xml:space="preserve">Regions, Environment, Climate </w:t>
      </w:r>
      <w:proofErr w:type="gramStart"/>
      <w:r w:rsidR="00465543">
        <w:t>Action</w:t>
      </w:r>
      <w:proofErr w:type="gramEnd"/>
      <w:r w:rsidR="00465543">
        <w:t xml:space="preserve"> and First Peoples, DEECA</w:t>
      </w:r>
    </w:p>
    <w:p w14:paraId="26A3C6A0" w14:textId="0603D5BF" w:rsidR="00161EFD" w:rsidRDefault="00161EFD" w:rsidP="00161EFD">
      <w:pPr>
        <w:pStyle w:val="SmallBodyText"/>
      </w:pPr>
      <w:r>
        <w:t>Nick McCristal, Senior Policy Officer, Threatened Species</w:t>
      </w:r>
      <w:r w:rsidR="00465543">
        <w:t xml:space="preserve">, </w:t>
      </w:r>
      <w:r>
        <w:t xml:space="preserve">Regions, Environment, Climate </w:t>
      </w:r>
      <w:proofErr w:type="gramStart"/>
      <w:r>
        <w:t>Action</w:t>
      </w:r>
      <w:proofErr w:type="gramEnd"/>
      <w:r>
        <w:t xml:space="preserve"> and First Peoples</w:t>
      </w:r>
    </w:p>
    <w:p w14:paraId="27A9AD6B" w14:textId="231555DB" w:rsidR="00537CAE" w:rsidRDefault="00537CAE" w:rsidP="00537CAE">
      <w:pPr>
        <w:pStyle w:val="SmallHeading"/>
      </w:pPr>
      <w:r>
        <w:t>Reviewer/s</w:t>
      </w:r>
    </w:p>
    <w:p w14:paraId="0281D451" w14:textId="293BC47C" w:rsidR="00537CAE" w:rsidRDefault="3CB26861" w:rsidP="00537CAE">
      <w:pPr>
        <w:pStyle w:val="SmallBodyText"/>
      </w:pPr>
      <w:r>
        <w:t>M</w:t>
      </w:r>
      <w:r w:rsidR="0EB5653B">
        <w:t>ichelle Ballentine</w:t>
      </w:r>
      <w:r w:rsidR="00537CAE">
        <w:t xml:space="preserve">, Manager - Environment Programs, </w:t>
      </w:r>
      <w:r w:rsidR="00F429C4">
        <w:t xml:space="preserve">Biodiversity </w:t>
      </w:r>
      <w:r w:rsidR="00537CAE">
        <w:t xml:space="preserve">Programs </w:t>
      </w:r>
      <w:r w:rsidR="00F429C4">
        <w:t xml:space="preserve">and Partnerships </w:t>
      </w:r>
      <w:r w:rsidR="00537CAE">
        <w:t>Branch, DEECA</w:t>
      </w:r>
    </w:p>
    <w:p w14:paraId="6F827963" w14:textId="77777777" w:rsidR="00A86A64" w:rsidRDefault="00A86A64" w:rsidP="00537CAE">
      <w:pPr>
        <w:pStyle w:val="SmallBodyText"/>
      </w:pPr>
    </w:p>
    <w:p w14:paraId="33ACAEDA" w14:textId="26C12AFB" w:rsidR="00761F17" w:rsidRPr="003B64F9" w:rsidRDefault="00761F17" w:rsidP="00537CAE">
      <w:pPr>
        <w:pStyle w:val="SmallBodyText"/>
        <w:rPr>
          <w:b/>
          <w:bCs/>
        </w:rPr>
      </w:pPr>
      <w:r w:rsidRPr="003B64F9">
        <w:rPr>
          <w:b/>
          <w:bCs/>
        </w:rPr>
        <w:t>Approver</w:t>
      </w:r>
    </w:p>
    <w:p w14:paraId="548608BA" w14:textId="4E6858C8" w:rsidR="00761F17" w:rsidRDefault="003B64F9" w:rsidP="00537CAE">
      <w:pPr>
        <w:pStyle w:val="SmallBodyText"/>
      </w:pPr>
      <w:r>
        <w:t xml:space="preserve">Steven Lynch, Director, </w:t>
      </w:r>
      <w:r w:rsidR="00F429C4" w:rsidRPr="00F429C4">
        <w:t>Biodiversity Programs and Partnerships Branch, DEECA</w:t>
      </w:r>
    </w:p>
    <w:p w14:paraId="336EB4E5" w14:textId="49BAC925" w:rsidR="00537CAE" w:rsidRDefault="00537CAE" w:rsidP="00537CAE">
      <w:pPr>
        <w:pStyle w:val="SmallBodyText"/>
      </w:pPr>
    </w:p>
    <w:p w14:paraId="391E728F" w14:textId="77777777" w:rsidR="00537CAE" w:rsidRDefault="00537CAE" w:rsidP="00537CAE">
      <w:pPr>
        <w:pStyle w:val="SmallHeading"/>
      </w:pPr>
      <w:r>
        <w:t>Photo credit</w:t>
      </w:r>
    </w:p>
    <w:p w14:paraId="601DA8B8" w14:textId="04EA2593" w:rsidR="00537CAE" w:rsidRDefault="00537CAE" w:rsidP="00537CAE">
      <w:pPr>
        <w:pStyle w:val="SmallBodyText"/>
      </w:pPr>
      <w:r>
        <w:t>Southern Purple Spotted Gudgeon. Photo credit - Doug Gimesy</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537CAE" w14:paraId="647FFEC4" w14:textId="77777777" w:rsidTr="00537CAE">
        <w:tc>
          <w:tcPr>
            <w:tcW w:w="5000" w:type="pct"/>
            <w:shd w:val="clear" w:color="auto" w:fill="E5F7F6" w:themeFill="background2"/>
            <w:vAlign w:val="bottom"/>
            <w:hideMark/>
          </w:tcPr>
          <w:p w14:paraId="6C75AB60" w14:textId="5CD84CBD" w:rsidR="00537CAE" w:rsidRDefault="00537CAE">
            <w:pPr>
              <w:pStyle w:val="xDisclaimertext6"/>
              <w:framePr w:hSpace="0" w:wrap="auto" w:hAnchor="text" w:yAlign="inline"/>
              <w:suppressOverlap w:val="0"/>
            </w:pPr>
            <w:r>
              <w:rPr>
                <w:noProof/>
              </w:rPr>
              <w:drawing>
                <wp:anchor distT="0" distB="0" distL="114300" distR="114300" simplePos="0" relativeHeight="251658247" behindDoc="0" locked="1" layoutInCell="1" allowOverlap="1" wp14:anchorId="39415AA7" wp14:editId="27AE17EB">
                  <wp:simplePos x="0" y="0"/>
                  <wp:positionH relativeFrom="margin">
                    <wp:align>right</wp:align>
                  </wp:positionH>
                  <wp:positionV relativeFrom="margin">
                    <wp:align>bottom</wp:align>
                  </wp:positionV>
                  <wp:extent cx="2407920" cy="1603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7920" cy="1603375"/>
                          </a:xfrm>
                          <a:prstGeom prst="rect">
                            <a:avLst/>
                          </a:prstGeom>
                          <a:noFill/>
                        </pic:spPr>
                      </pic:pic>
                    </a:graphicData>
                  </a:graphic>
                  <wp14:sizeRelH relativeFrom="page">
                    <wp14:pctWidth>0</wp14:pctWidth>
                  </wp14:sizeRelH>
                  <wp14:sizeRelV relativeFrom="page">
                    <wp14:pctHeight>0</wp14:pctHeight>
                  </wp14:sizeRelV>
                </wp:anchor>
              </w:drawing>
            </w:r>
            <w:r>
              <w:t>Acknowledgment</w:t>
            </w:r>
          </w:p>
          <w:p w14:paraId="793C79AF" w14:textId="77777777" w:rsidR="00537CAE" w:rsidRDefault="00537CAE">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0151980" w14:textId="77777777" w:rsidR="00537CAE" w:rsidRDefault="00537CAE">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537CAE" w14:paraId="1B04D5EB" w14:textId="77777777" w:rsidTr="00537CAE">
        <w:tc>
          <w:tcPr>
            <w:tcW w:w="5000" w:type="pct"/>
            <w:vAlign w:val="bottom"/>
            <w:hideMark/>
          </w:tcPr>
          <w:p w14:paraId="1D5D990B" w14:textId="77777777" w:rsidR="00537CAE" w:rsidRDefault="00537CAE">
            <w:pPr>
              <w:pStyle w:val="xDisclaimertext3"/>
              <w:spacing w:before="240"/>
            </w:pPr>
            <w:r>
              <w:t>© The State of Victoria Department of Energy, Environment and Climate Action 2023</w:t>
            </w:r>
          </w:p>
          <w:p w14:paraId="2AC50DCB" w14:textId="4A8B35F4" w:rsidR="00537CAE" w:rsidRDefault="00537CAE">
            <w:pPr>
              <w:pStyle w:val="xDisclaimertext3"/>
            </w:pPr>
            <w:r>
              <w:rPr>
                <w:noProof/>
              </w:rPr>
              <w:drawing>
                <wp:anchor distT="0" distB="0" distL="114300" distR="114300" simplePos="0" relativeHeight="251658248" behindDoc="0" locked="1" layoutInCell="1" allowOverlap="1" wp14:anchorId="1B3F81BA" wp14:editId="15C1E56D">
                  <wp:simplePos x="0" y="0"/>
                  <wp:positionH relativeFrom="column">
                    <wp:posOffset>0</wp:posOffset>
                  </wp:positionH>
                  <wp:positionV relativeFrom="paragraph">
                    <wp:posOffset>0</wp:posOffset>
                  </wp:positionV>
                  <wp:extent cx="658495" cy="237490"/>
                  <wp:effectExtent l="0" t="0" r="8255" b="0"/>
                  <wp:wrapSquare wrapText="bothSides"/>
                  <wp:docPr id="19" name="Picture 19" title="Logo"/>
                  <wp:cNvGraphicFramePr/>
                  <a:graphic xmlns:a="http://schemas.openxmlformats.org/drawingml/2006/main">
                    <a:graphicData uri="http://schemas.openxmlformats.org/drawingml/2006/picture">
                      <pic:pic xmlns:pic="http://schemas.openxmlformats.org/drawingml/2006/picture">
                        <pic:nvPicPr>
                          <pic:cNvPr id="18" name="Picture 18" title="Logo"/>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0" w:name="_CreativeCommonsMarker"/>
            <w:bookmarkEnd w:id="0"/>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Energy, Environment and Climate Change (DEECA) logo. To view a copy of this licence, visit </w:t>
            </w:r>
            <w:hyperlink r:id="rId26" w:history="1">
              <w:r>
                <w:rPr>
                  <w:rStyle w:val="Hyperlink"/>
                </w:rPr>
                <w:t>http://creativecommons.org/licenses/by/4.0/</w:t>
              </w:r>
            </w:hyperlink>
            <w:r>
              <w:t xml:space="preserve"> </w:t>
            </w:r>
          </w:p>
          <w:p w14:paraId="64AEF392" w14:textId="77777777" w:rsidR="00537CAE" w:rsidRDefault="00537CAE">
            <w:pPr>
              <w:pStyle w:val="xDisclaimerHeading"/>
            </w:pPr>
            <w:r>
              <w:t>Disclaimer</w:t>
            </w:r>
          </w:p>
          <w:p w14:paraId="26C3052D" w14:textId="77777777" w:rsidR="00537CAE" w:rsidRDefault="00537CAE">
            <w:pPr>
              <w:pStyle w:val="xDisclaimerText"/>
            </w:pPr>
            <w:r>
              <w:t xml:space="preserve">This publication may be of assistance to </w:t>
            </w:r>
            <w:proofErr w:type="gramStart"/>
            <w:r>
              <w:t>you</w:t>
            </w:r>
            <w:proofErr w:type="gramEnd"/>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2AA60B9" w14:textId="77777777" w:rsidR="00537CAE" w:rsidRDefault="00537CAE">
            <w:pPr>
              <w:pStyle w:val="xAccessibilityHeading"/>
            </w:pPr>
            <w:r>
              <w:t>Accessibility</w:t>
            </w:r>
          </w:p>
          <w:p w14:paraId="7D4D56B8" w14:textId="2775B2AD" w:rsidR="00537CAE" w:rsidRDefault="00537CAE">
            <w:pPr>
              <w:pStyle w:val="xAccessibilityText"/>
            </w:pPr>
            <w:r>
              <w:t>If you would like to receive this publication in an alternative format, please telephone the DEECA Customer Service Centre on 136186, email </w:t>
            </w:r>
            <w:hyperlink r:id="rId27" w:history="1">
              <w:r w:rsidR="009F2478" w:rsidRPr="008A26F2">
                <w:rPr>
                  <w:rStyle w:val="Hyperlink"/>
                </w:rPr>
                <w:t>customer.service@deeca.vic.gov.au</w:t>
              </w:r>
            </w:hyperlink>
            <w:r>
              <w:t xml:space="preserve"> or via the National Relay Service on 133 677 </w:t>
            </w:r>
            <w:hyperlink r:id="rId28" w:history="1">
              <w:r>
                <w:rPr>
                  <w:rStyle w:val="Hyperlink"/>
                </w:rPr>
                <w:t>www.relayservice.com.au</w:t>
              </w:r>
            </w:hyperlink>
            <w:r>
              <w:t xml:space="preserve">. This document is also available on the internet at </w:t>
            </w:r>
            <w:hyperlink r:id="rId29" w:history="1">
              <w:r w:rsidR="009D2605" w:rsidRPr="008A26F2">
                <w:rPr>
                  <w:rStyle w:val="Hyperlink"/>
                </w:rPr>
                <w:t>www.deeca.vic.gov.au</w:t>
              </w:r>
            </w:hyperlink>
            <w:r>
              <w:t>.</w:t>
            </w:r>
          </w:p>
        </w:tc>
      </w:tr>
    </w:tbl>
    <w:p w14:paraId="238F62A1" w14:textId="77777777" w:rsidR="00537CAE" w:rsidRDefault="00537CAE" w:rsidP="00537CAE"/>
    <w:p w14:paraId="4EC76E30" w14:textId="5685089A" w:rsidR="00537CAE" w:rsidRDefault="00537CAE" w:rsidP="00537CAE">
      <w:r>
        <w:rPr>
          <w:rFonts w:ascii="Times New Roman" w:hAnsi="Times New Roman" w:cs="Times New Roman"/>
          <w:color w:val="auto"/>
          <w:sz w:val="24"/>
          <w:szCs w:val="24"/>
        </w:rPr>
        <w:br w:type="page"/>
      </w:r>
    </w:p>
    <w:p w14:paraId="3319C177" w14:textId="77777777" w:rsidR="00537CAE" w:rsidRDefault="00537CAE" w:rsidP="00537CAE"/>
    <w:p w14:paraId="00A9FC0D" w14:textId="77777777" w:rsidR="00537CAE" w:rsidRDefault="00537CAE" w:rsidP="00537CAE">
      <w:pPr>
        <w:spacing w:line="240" w:lineRule="auto"/>
        <w:rPr>
          <w:color w:val="auto"/>
        </w:rPr>
        <w:sectPr w:rsidR="00537CAE">
          <w:pgSz w:w="11907" w:h="16840"/>
          <w:pgMar w:top="2268" w:right="1134" w:bottom="1134" w:left="1134" w:header="284" w:footer="284" w:gutter="0"/>
          <w:cols w:space="720"/>
        </w:sectPr>
      </w:pPr>
    </w:p>
    <w:p w14:paraId="59F3DE59" w14:textId="77777777" w:rsidR="00AD5D2B" w:rsidRDefault="00AD5D2B" w:rsidP="00537CAE">
      <w:pPr>
        <w:pStyle w:val="TOCHeading"/>
        <w:framePr w:wrap="around"/>
      </w:pPr>
      <w:bookmarkStart w:id="1" w:name="_Toc480916924"/>
    </w:p>
    <w:p w14:paraId="22104E3C" w14:textId="7D2E6970" w:rsidR="00AD5D2B" w:rsidRDefault="00537CAE" w:rsidP="00AD5D2B">
      <w:pPr>
        <w:pStyle w:val="TOCHeading"/>
        <w:framePr w:wrap="around"/>
      </w:pPr>
      <w:r>
        <w:t>Contents</w:t>
      </w:r>
      <w:bookmarkStart w:id="2" w:name="_TOCMarker"/>
      <w:bookmarkEnd w:id="2"/>
    </w:p>
    <w:p w14:paraId="53420354" w14:textId="397193E0" w:rsidR="006B2B0C" w:rsidRDefault="00537CAE">
      <w:pPr>
        <w:pStyle w:val="TOC2"/>
        <w:tabs>
          <w:tab w:val="left" w:pos="1000"/>
        </w:tabs>
        <w:rPr>
          <w:rFonts w:eastAsiaTheme="minorEastAsia" w:cstheme="minorBidi"/>
          <w:b w:val="0"/>
          <w:color w:val="auto"/>
          <w:kern w:val="2"/>
          <w:sz w:val="22"/>
          <w:szCs w:val="22"/>
          <w14:ligatures w14:val="standardContextual"/>
        </w:rPr>
      </w:pPr>
      <w:r>
        <w:fldChar w:fldCharType="begin"/>
      </w:r>
      <w:r>
        <w:instrText xml:space="preserve"> TOC \o "1-3" \h \z \t "Heading 8,8,Section Heading,5" </w:instrText>
      </w:r>
      <w:r>
        <w:fldChar w:fldCharType="separate"/>
      </w:r>
      <w:hyperlink w:anchor="_Toc162432247" w:history="1">
        <w:r w:rsidR="006B2B0C" w:rsidRPr="00ED6939">
          <w:rPr>
            <w:rStyle w:val="Hyperlink"/>
          </w:rPr>
          <w:t>1.</w:t>
        </w:r>
        <w:r w:rsidR="006B2B0C">
          <w:rPr>
            <w:rFonts w:eastAsiaTheme="minorEastAsia" w:cstheme="minorBidi"/>
            <w:b w:val="0"/>
            <w:color w:val="auto"/>
            <w:kern w:val="2"/>
            <w:sz w:val="22"/>
            <w:szCs w:val="22"/>
            <w14:ligatures w14:val="standardContextual"/>
          </w:rPr>
          <w:tab/>
        </w:r>
        <w:r w:rsidR="006B2B0C" w:rsidRPr="00ED6939">
          <w:rPr>
            <w:rStyle w:val="Hyperlink"/>
          </w:rPr>
          <w:t>What is the Icon Species program?</w:t>
        </w:r>
        <w:r w:rsidR="006B2B0C">
          <w:rPr>
            <w:webHidden/>
          </w:rPr>
          <w:tab/>
        </w:r>
        <w:r w:rsidR="006B2B0C">
          <w:rPr>
            <w:webHidden/>
          </w:rPr>
          <w:fldChar w:fldCharType="begin"/>
        </w:r>
        <w:r w:rsidR="006B2B0C">
          <w:rPr>
            <w:webHidden/>
          </w:rPr>
          <w:instrText xml:space="preserve"> PAGEREF _Toc162432247 \h </w:instrText>
        </w:r>
        <w:r w:rsidR="006B2B0C">
          <w:rPr>
            <w:webHidden/>
          </w:rPr>
        </w:r>
        <w:r w:rsidR="006B2B0C">
          <w:rPr>
            <w:webHidden/>
          </w:rPr>
          <w:fldChar w:fldCharType="separate"/>
        </w:r>
        <w:r w:rsidR="00B5146E">
          <w:rPr>
            <w:webHidden/>
          </w:rPr>
          <w:t>4</w:t>
        </w:r>
        <w:r w:rsidR="006B2B0C">
          <w:rPr>
            <w:webHidden/>
          </w:rPr>
          <w:fldChar w:fldCharType="end"/>
        </w:r>
      </w:hyperlink>
    </w:p>
    <w:p w14:paraId="2686A1E2" w14:textId="3FDF16D6"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48" w:history="1">
        <w:r w:rsidR="006B2B0C" w:rsidRPr="00ED6939">
          <w:rPr>
            <w:rStyle w:val="Hyperlink"/>
          </w:rPr>
          <w:t>2.</w:t>
        </w:r>
        <w:r w:rsidR="006B2B0C">
          <w:rPr>
            <w:rFonts w:eastAsiaTheme="minorEastAsia" w:cstheme="minorBidi"/>
            <w:b w:val="0"/>
            <w:color w:val="auto"/>
            <w:kern w:val="2"/>
            <w:sz w:val="22"/>
            <w:szCs w:val="22"/>
            <w14:ligatures w14:val="standardContextual"/>
          </w:rPr>
          <w:tab/>
        </w:r>
        <w:r w:rsidR="006B2B0C" w:rsidRPr="00ED6939">
          <w:rPr>
            <w:rStyle w:val="Hyperlink"/>
          </w:rPr>
          <w:t>Traditional Owner self-determination and engagement</w:t>
        </w:r>
        <w:r w:rsidR="006B2B0C">
          <w:rPr>
            <w:webHidden/>
          </w:rPr>
          <w:tab/>
        </w:r>
        <w:r w:rsidR="006B2B0C">
          <w:rPr>
            <w:webHidden/>
          </w:rPr>
          <w:fldChar w:fldCharType="begin"/>
        </w:r>
        <w:r w:rsidR="006B2B0C">
          <w:rPr>
            <w:webHidden/>
          </w:rPr>
          <w:instrText xml:space="preserve"> PAGEREF _Toc162432248 \h </w:instrText>
        </w:r>
        <w:r w:rsidR="006B2B0C">
          <w:rPr>
            <w:webHidden/>
          </w:rPr>
        </w:r>
        <w:r w:rsidR="006B2B0C">
          <w:rPr>
            <w:webHidden/>
          </w:rPr>
          <w:fldChar w:fldCharType="separate"/>
        </w:r>
        <w:r w:rsidR="00B5146E">
          <w:rPr>
            <w:webHidden/>
          </w:rPr>
          <w:t>4</w:t>
        </w:r>
        <w:r w:rsidR="006B2B0C">
          <w:rPr>
            <w:webHidden/>
          </w:rPr>
          <w:fldChar w:fldCharType="end"/>
        </w:r>
      </w:hyperlink>
    </w:p>
    <w:p w14:paraId="15FD11F4" w14:textId="02EC71C1"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49" w:history="1">
        <w:r w:rsidR="006B2B0C" w:rsidRPr="00ED6939">
          <w:rPr>
            <w:rStyle w:val="Hyperlink"/>
          </w:rPr>
          <w:t>3.</w:t>
        </w:r>
        <w:r w:rsidR="006B2B0C">
          <w:rPr>
            <w:rFonts w:eastAsiaTheme="minorEastAsia" w:cstheme="minorBidi"/>
            <w:b w:val="0"/>
            <w:color w:val="auto"/>
            <w:kern w:val="2"/>
            <w:sz w:val="22"/>
            <w:szCs w:val="22"/>
            <w14:ligatures w14:val="standardContextual"/>
          </w:rPr>
          <w:tab/>
        </w:r>
        <w:r w:rsidR="006B2B0C" w:rsidRPr="00ED6939">
          <w:rPr>
            <w:rStyle w:val="Hyperlink"/>
          </w:rPr>
          <w:t>Icon Species 2023-25 program overview</w:t>
        </w:r>
        <w:r w:rsidR="006B2B0C">
          <w:rPr>
            <w:webHidden/>
          </w:rPr>
          <w:tab/>
        </w:r>
        <w:r w:rsidR="006B2B0C">
          <w:rPr>
            <w:webHidden/>
          </w:rPr>
          <w:fldChar w:fldCharType="begin"/>
        </w:r>
        <w:r w:rsidR="006B2B0C">
          <w:rPr>
            <w:webHidden/>
          </w:rPr>
          <w:instrText xml:space="preserve"> PAGEREF _Toc162432249 \h </w:instrText>
        </w:r>
        <w:r w:rsidR="006B2B0C">
          <w:rPr>
            <w:webHidden/>
          </w:rPr>
        </w:r>
        <w:r w:rsidR="006B2B0C">
          <w:rPr>
            <w:webHidden/>
          </w:rPr>
          <w:fldChar w:fldCharType="separate"/>
        </w:r>
        <w:r w:rsidR="00B5146E">
          <w:rPr>
            <w:webHidden/>
          </w:rPr>
          <w:t>5</w:t>
        </w:r>
        <w:r w:rsidR="006B2B0C">
          <w:rPr>
            <w:webHidden/>
          </w:rPr>
          <w:fldChar w:fldCharType="end"/>
        </w:r>
      </w:hyperlink>
    </w:p>
    <w:p w14:paraId="28A66F9F" w14:textId="7DD440CD"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0" w:history="1">
        <w:r w:rsidR="006B2B0C" w:rsidRPr="00ED6939">
          <w:rPr>
            <w:rStyle w:val="Hyperlink"/>
          </w:rPr>
          <w:t>4.</w:t>
        </w:r>
        <w:r w:rsidR="006B2B0C">
          <w:rPr>
            <w:rFonts w:eastAsiaTheme="minorEastAsia" w:cstheme="minorBidi"/>
            <w:b w:val="0"/>
            <w:color w:val="auto"/>
            <w:kern w:val="2"/>
            <w:sz w:val="22"/>
            <w:szCs w:val="22"/>
            <w14:ligatures w14:val="standardContextual"/>
          </w:rPr>
          <w:tab/>
        </w:r>
        <w:r w:rsidR="006B2B0C" w:rsidRPr="00ED6939">
          <w:rPr>
            <w:rStyle w:val="Hyperlink"/>
          </w:rPr>
          <w:t>Who can apply?</w:t>
        </w:r>
        <w:r w:rsidR="006B2B0C">
          <w:rPr>
            <w:webHidden/>
          </w:rPr>
          <w:tab/>
        </w:r>
        <w:r w:rsidR="006B2B0C">
          <w:rPr>
            <w:webHidden/>
          </w:rPr>
          <w:fldChar w:fldCharType="begin"/>
        </w:r>
        <w:r w:rsidR="006B2B0C">
          <w:rPr>
            <w:webHidden/>
          </w:rPr>
          <w:instrText xml:space="preserve"> PAGEREF _Toc162432250 \h </w:instrText>
        </w:r>
        <w:r w:rsidR="006B2B0C">
          <w:rPr>
            <w:webHidden/>
          </w:rPr>
        </w:r>
        <w:r w:rsidR="006B2B0C">
          <w:rPr>
            <w:webHidden/>
          </w:rPr>
          <w:fldChar w:fldCharType="separate"/>
        </w:r>
        <w:r w:rsidR="00B5146E">
          <w:rPr>
            <w:webHidden/>
          </w:rPr>
          <w:t>5</w:t>
        </w:r>
        <w:r w:rsidR="006B2B0C">
          <w:rPr>
            <w:webHidden/>
          </w:rPr>
          <w:fldChar w:fldCharType="end"/>
        </w:r>
      </w:hyperlink>
    </w:p>
    <w:p w14:paraId="1414E029" w14:textId="7CDAA86B"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1" w:history="1">
        <w:r w:rsidR="006B2B0C" w:rsidRPr="00ED6939">
          <w:rPr>
            <w:rStyle w:val="Hyperlink"/>
          </w:rPr>
          <w:t>5.</w:t>
        </w:r>
        <w:r w:rsidR="006B2B0C">
          <w:rPr>
            <w:rFonts w:eastAsiaTheme="minorEastAsia" w:cstheme="minorBidi"/>
            <w:b w:val="0"/>
            <w:color w:val="auto"/>
            <w:kern w:val="2"/>
            <w:sz w:val="22"/>
            <w:szCs w:val="22"/>
            <w14:ligatures w14:val="standardContextual"/>
          </w:rPr>
          <w:tab/>
        </w:r>
        <w:r w:rsidR="006B2B0C" w:rsidRPr="00ED6939">
          <w:rPr>
            <w:rStyle w:val="Hyperlink"/>
          </w:rPr>
          <w:t>Who cannot apply?</w:t>
        </w:r>
        <w:r w:rsidR="006B2B0C">
          <w:rPr>
            <w:webHidden/>
          </w:rPr>
          <w:tab/>
        </w:r>
        <w:r w:rsidR="006B2B0C">
          <w:rPr>
            <w:webHidden/>
          </w:rPr>
          <w:fldChar w:fldCharType="begin"/>
        </w:r>
        <w:r w:rsidR="006B2B0C">
          <w:rPr>
            <w:webHidden/>
          </w:rPr>
          <w:instrText xml:space="preserve"> PAGEREF _Toc162432251 \h </w:instrText>
        </w:r>
        <w:r w:rsidR="006B2B0C">
          <w:rPr>
            <w:webHidden/>
          </w:rPr>
        </w:r>
        <w:r w:rsidR="006B2B0C">
          <w:rPr>
            <w:webHidden/>
          </w:rPr>
          <w:fldChar w:fldCharType="separate"/>
        </w:r>
        <w:r w:rsidR="00B5146E">
          <w:rPr>
            <w:webHidden/>
          </w:rPr>
          <w:t>6</w:t>
        </w:r>
        <w:r w:rsidR="006B2B0C">
          <w:rPr>
            <w:webHidden/>
          </w:rPr>
          <w:fldChar w:fldCharType="end"/>
        </w:r>
      </w:hyperlink>
    </w:p>
    <w:p w14:paraId="7FE83D9D" w14:textId="2C2E85A5"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2" w:history="1">
        <w:r w:rsidR="006B2B0C" w:rsidRPr="00ED6939">
          <w:rPr>
            <w:rStyle w:val="Hyperlink"/>
          </w:rPr>
          <w:t>6.</w:t>
        </w:r>
        <w:r w:rsidR="006B2B0C">
          <w:rPr>
            <w:rFonts w:eastAsiaTheme="minorEastAsia" w:cstheme="minorBidi"/>
            <w:b w:val="0"/>
            <w:color w:val="auto"/>
            <w:kern w:val="2"/>
            <w:sz w:val="22"/>
            <w:szCs w:val="22"/>
            <w14:ligatures w14:val="standardContextual"/>
          </w:rPr>
          <w:tab/>
        </w:r>
        <w:r w:rsidR="006B2B0C" w:rsidRPr="00ED6939">
          <w:rPr>
            <w:rStyle w:val="Hyperlink"/>
          </w:rPr>
          <w:t>Activities eligible for funding</w:t>
        </w:r>
        <w:r w:rsidR="006B2B0C">
          <w:rPr>
            <w:webHidden/>
          </w:rPr>
          <w:tab/>
        </w:r>
        <w:r w:rsidR="006B2B0C">
          <w:rPr>
            <w:webHidden/>
          </w:rPr>
          <w:fldChar w:fldCharType="begin"/>
        </w:r>
        <w:r w:rsidR="006B2B0C">
          <w:rPr>
            <w:webHidden/>
          </w:rPr>
          <w:instrText xml:space="preserve"> PAGEREF _Toc162432252 \h </w:instrText>
        </w:r>
        <w:r w:rsidR="006B2B0C">
          <w:rPr>
            <w:webHidden/>
          </w:rPr>
        </w:r>
        <w:r w:rsidR="006B2B0C">
          <w:rPr>
            <w:webHidden/>
          </w:rPr>
          <w:fldChar w:fldCharType="separate"/>
        </w:r>
        <w:r w:rsidR="00B5146E">
          <w:rPr>
            <w:webHidden/>
          </w:rPr>
          <w:t>6</w:t>
        </w:r>
        <w:r w:rsidR="006B2B0C">
          <w:rPr>
            <w:webHidden/>
          </w:rPr>
          <w:fldChar w:fldCharType="end"/>
        </w:r>
      </w:hyperlink>
    </w:p>
    <w:p w14:paraId="0B909D22" w14:textId="2E06C238"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3" w:history="1">
        <w:r w:rsidR="006B2B0C" w:rsidRPr="00ED6939">
          <w:rPr>
            <w:rStyle w:val="Hyperlink"/>
          </w:rPr>
          <w:t>7.</w:t>
        </w:r>
        <w:r w:rsidR="006B2B0C">
          <w:rPr>
            <w:rFonts w:eastAsiaTheme="minorEastAsia" w:cstheme="minorBidi"/>
            <w:b w:val="0"/>
            <w:color w:val="auto"/>
            <w:kern w:val="2"/>
            <w:sz w:val="22"/>
            <w:szCs w:val="22"/>
            <w14:ligatures w14:val="standardContextual"/>
          </w:rPr>
          <w:tab/>
        </w:r>
        <w:r w:rsidR="006B2B0C" w:rsidRPr="00ED6939">
          <w:rPr>
            <w:rStyle w:val="Hyperlink"/>
          </w:rPr>
          <w:t>Activities ineligible for funding</w:t>
        </w:r>
        <w:r w:rsidR="006B2B0C">
          <w:rPr>
            <w:webHidden/>
          </w:rPr>
          <w:tab/>
        </w:r>
        <w:r w:rsidR="006B2B0C">
          <w:rPr>
            <w:webHidden/>
          </w:rPr>
          <w:fldChar w:fldCharType="begin"/>
        </w:r>
        <w:r w:rsidR="006B2B0C">
          <w:rPr>
            <w:webHidden/>
          </w:rPr>
          <w:instrText xml:space="preserve"> PAGEREF _Toc162432253 \h </w:instrText>
        </w:r>
        <w:r w:rsidR="006B2B0C">
          <w:rPr>
            <w:webHidden/>
          </w:rPr>
        </w:r>
        <w:r w:rsidR="006B2B0C">
          <w:rPr>
            <w:webHidden/>
          </w:rPr>
          <w:fldChar w:fldCharType="separate"/>
        </w:r>
        <w:r w:rsidR="00B5146E">
          <w:rPr>
            <w:webHidden/>
          </w:rPr>
          <w:t>6</w:t>
        </w:r>
        <w:r w:rsidR="006B2B0C">
          <w:rPr>
            <w:webHidden/>
          </w:rPr>
          <w:fldChar w:fldCharType="end"/>
        </w:r>
      </w:hyperlink>
    </w:p>
    <w:p w14:paraId="45E8E6CF" w14:textId="14A07D5F"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4" w:history="1">
        <w:r w:rsidR="006B2B0C" w:rsidRPr="00ED6939">
          <w:rPr>
            <w:rStyle w:val="Hyperlink"/>
          </w:rPr>
          <w:t>8.</w:t>
        </w:r>
        <w:r w:rsidR="006B2B0C">
          <w:rPr>
            <w:rFonts w:eastAsiaTheme="minorEastAsia" w:cstheme="minorBidi"/>
            <w:b w:val="0"/>
            <w:color w:val="auto"/>
            <w:kern w:val="2"/>
            <w:sz w:val="22"/>
            <w:szCs w:val="22"/>
            <w14:ligatures w14:val="standardContextual"/>
          </w:rPr>
          <w:tab/>
        </w:r>
        <w:r w:rsidR="006B2B0C" w:rsidRPr="00ED6939">
          <w:rPr>
            <w:rStyle w:val="Hyperlink"/>
          </w:rPr>
          <w:t>How do I apply?</w:t>
        </w:r>
        <w:r w:rsidR="006B2B0C">
          <w:rPr>
            <w:webHidden/>
          </w:rPr>
          <w:tab/>
        </w:r>
        <w:r w:rsidR="006B2B0C">
          <w:rPr>
            <w:webHidden/>
          </w:rPr>
          <w:fldChar w:fldCharType="begin"/>
        </w:r>
        <w:r w:rsidR="006B2B0C">
          <w:rPr>
            <w:webHidden/>
          </w:rPr>
          <w:instrText xml:space="preserve"> PAGEREF _Toc162432254 \h </w:instrText>
        </w:r>
        <w:r w:rsidR="006B2B0C">
          <w:rPr>
            <w:webHidden/>
          </w:rPr>
        </w:r>
        <w:r w:rsidR="006B2B0C">
          <w:rPr>
            <w:webHidden/>
          </w:rPr>
          <w:fldChar w:fldCharType="separate"/>
        </w:r>
        <w:r w:rsidR="00B5146E">
          <w:rPr>
            <w:webHidden/>
          </w:rPr>
          <w:t>7</w:t>
        </w:r>
        <w:r w:rsidR="006B2B0C">
          <w:rPr>
            <w:webHidden/>
          </w:rPr>
          <w:fldChar w:fldCharType="end"/>
        </w:r>
      </w:hyperlink>
    </w:p>
    <w:p w14:paraId="12EB7BA7" w14:textId="106B6C7D"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5" w:history="1">
        <w:r w:rsidR="006B2B0C" w:rsidRPr="00ED6939">
          <w:rPr>
            <w:rStyle w:val="Hyperlink"/>
          </w:rPr>
          <w:t>9.</w:t>
        </w:r>
        <w:r w:rsidR="006B2B0C">
          <w:rPr>
            <w:rFonts w:eastAsiaTheme="minorEastAsia" w:cstheme="minorBidi"/>
            <w:b w:val="0"/>
            <w:color w:val="auto"/>
            <w:kern w:val="2"/>
            <w:sz w:val="22"/>
            <w:szCs w:val="22"/>
            <w14:ligatures w14:val="standardContextual"/>
          </w:rPr>
          <w:tab/>
        </w:r>
        <w:r w:rsidR="006B2B0C" w:rsidRPr="00ED6939">
          <w:rPr>
            <w:rStyle w:val="Hyperlink"/>
          </w:rPr>
          <w:t>Eligibility of applications</w:t>
        </w:r>
        <w:r w:rsidR="006B2B0C">
          <w:rPr>
            <w:webHidden/>
          </w:rPr>
          <w:tab/>
        </w:r>
        <w:r w:rsidR="006B2B0C">
          <w:rPr>
            <w:webHidden/>
          </w:rPr>
          <w:fldChar w:fldCharType="begin"/>
        </w:r>
        <w:r w:rsidR="006B2B0C">
          <w:rPr>
            <w:webHidden/>
          </w:rPr>
          <w:instrText xml:space="preserve"> PAGEREF _Toc162432255 \h </w:instrText>
        </w:r>
        <w:r w:rsidR="006B2B0C">
          <w:rPr>
            <w:webHidden/>
          </w:rPr>
        </w:r>
        <w:r w:rsidR="006B2B0C">
          <w:rPr>
            <w:webHidden/>
          </w:rPr>
          <w:fldChar w:fldCharType="separate"/>
        </w:r>
        <w:r w:rsidR="00B5146E">
          <w:rPr>
            <w:webHidden/>
          </w:rPr>
          <w:t>7</w:t>
        </w:r>
        <w:r w:rsidR="006B2B0C">
          <w:rPr>
            <w:webHidden/>
          </w:rPr>
          <w:fldChar w:fldCharType="end"/>
        </w:r>
      </w:hyperlink>
    </w:p>
    <w:p w14:paraId="6EF37115" w14:textId="547371C9"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6" w:history="1">
        <w:r w:rsidR="006B2B0C" w:rsidRPr="00ED6939">
          <w:rPr>
            <w:rStyle w:val="Hyperlink"/>
          </w:rPr>
          <w:t>10.</w:t>
        </w:r>
        <w:r w:rsidR="006B2B0C">
          <w:rPr>
            <w:rFonts w:eastAsiaTheme="minorEastAsia" w:cstheme="minorBidi"/>
            <w:b w:val="0"/>
            <w:color w:val="auto"/>
            <w:kern w:val="2"/>
            <w:sz w:val="22"/>
            <w:szCs w:val="22"/>
            <w14:ligatures w14:val="standardContextual"/>
          </w:rPr>
          <w:tab/>
        </w:r>
        <w:r w:rsidR="006B2B0C" w:rsidRPr="00ED6939">
          <w:rPr>
            <w:rStyle w:val="Hyperlink"/>
          </w:rPr>
          <w:t>Assessment criteria</w:t>
        </w:r>
        <w:r w:rsidR="006B2B0C">
          <w:rPr>
            <w:webHidden/>
          </w:rPr>
          <w:tab/>
        </w:r>
        <w:r w:rsidR="006B2B0C">
          <w:rPr>
            <w:webHidden/>
          </w:rPr>
          <w:fldChar w:fldCharType="begin"/>
        </w:r>
        <w:r w:rsidR="006B2B0C">
          <w:rPr>
            <w:webHidden/>
          </w:rPr>
          <w:instrText xml:space="preserve"> PAGEREF _Toc162432256 \h </w:instrText>
        </w:r>
        <w:r w:rsidR="006B2B0C">
          <w:rPr>
            <w:webHidden/>
          </w:rPr>
        </w:r>
        <w:r w:rsidR="006B2B0C">
          <w:rPr>
            <w:webHidden/>
          </w:rPr>
          <w:fldChar w:fldCharType="separate"/>
        </w:r>
        <w:r w:rsidR="00B5146E">
          <w:rPr>
            <w:webHidden/>
          </w:rPr>
          <w:t>7</w:t>
        </w:r>
        <w:r w:rsidR="006B2B0C">
          <w:rPr>
            <w:webHidden/>
          </w:rPr>
          <w:fldChar w:fldCharType="end"/>
        </w:r>
      </w:hyperlink>
    </w:p>
    <w:p w14:paraId="0C463468" w14:textId="4DE18E13"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7" w:history="1">
        <w:r w:rsidR="006B2B0C" w:rsidRPr="00ED6939">
          <w:rPr>
            <w:rStyle w:val="Hyperlink"/>
          </w:rPr>
          <w:t>11.</w:t>
        </w:r>
        <w:r w:rsidR="006B2B0C">
          <w:rPr>
            <w:rFonts w:eastAsiaTheme="minorEastAsia" w:cstheme="minorBidi"/>
            <w:b w:val="0"/>
            <w:color w:val="auto"/>
            <w:kern w:val="2"/>
            <w:sz w:val="22"/>
            <w:szCs w:val="22"/>
            <w14:ligatures w14:val="standardContextual"/>
          </w:rPr>
          <w:tab/>
        </w:r>
        <w:r w:rsidR="006B2B0C" w:rsidRPr="00ED6939">
          <w:rPr>
            <w:rStyle w:val="Hyperlink"/>
          </w:rPr>
          <w:t>Supporting documents required</w:t>
        </w:r>
        <w:r w:rsidR="006B2B0C">
          <w:rPr>
            <w:webHidden/>
          </w:rPr>
          <w:tab/>
        </w:r>
        <w:r w:rsidR="006B2B0C">
          <w:rPr>
            <w:webHidden/>
          </w:rPr>
          <w:fldChar w:fldCharType="begin"/>
        </w:r>
        <w:r w:rsidR="006B2B0C">
          <w:rPr>
            <w:webHidden/>
          </w:rPr>
          <w:instrText xml:space="preserve"> PAGEREF _Toc162432257 \h </w:instrText>
        </w:r>
        <w:r w:rsidR="006B2B0C">
          <w:rPr>
            <w:webHidden/>
          </w:rPr>
        </w:r>
        <w:r w:rsidR="006B2B0C">
          <w:rPr>
            <w:webHidden/>
          </w:rPr>
          <w:fldChar w:fldCharType="separate"/>
        </w:r>
        <w:r w:rsidR="00B5146E">
          <w:rPr>
            <w:webHidden/>
          </w:rPr>
          <w:t>9</w:t>
        </w:r>
        <w:r w:rsidR="006B2B0C">
          <w:rPr>
            <w:webHidden/>
          </w:rPr>
          <w:fldChar w:fldCharType="end"/>
        </w:r>
      </w:hyperlink>
    </w:p>
    <w:p w14:paraId="7C554455" w14:textId="2972E33B"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8" w:history="1">
        <w:r w:rsidR="006B2B0C" w:rsidRPr="00ED6939">
          <w:rPr>
            <w:rStyle w:val="Hyperlink"/>
          </w:rPr>
          <w:t>12.</w:t>
        </w:r>
        <w:r w:rsidR="006B2B0C">
          <w:rPr>
            <w:rFonts w:eastAsiaTheme="minorEastAsia" w:cstheme="minorBidi"/>
            <w:b w:val="0"/>
            <w:color w:val="auto"/>
            <w:kern w:val="2"/>
            <w:sz w:val="22"/>
            <w:szCs w:val="22"/>
            <w14:ligatures w14:val="standardContextual"/>
          </w:rPr>
          <w:tab/>
        </w:r>
        <w:r w:rsidR="006B2B0C" w:rsidRPr="00ED6939">
          <w:rPr>
            <w:rStyle w:val="Hyperlink"/>
          </w:rPr>
          <w:t>Notification process</w:t>
        </w:r>
        <w:r w:rsidR="006B2B0C">
          <w:rPr>
            <w:webHidden/>
          </w:rPr>
          <w:tab/>
        </w:r>
        <w:r w:rsidR="006B2B0C">
          <w:rPr>
            <w:webHidden/>
          </w:rPr>
          <w:fldChar w:fldCharType="begin"/>
        </w:r>
        <w:r w:rsidR="006B2B0C">
          <w:rPr>
            <w:webHidden/>
          </w:rPr>
          <w:instrText xml:space="preserve"> PAGEREF _Toc162432258 \h </w:instrText>
        </w:r>
        <w:r w:rsidR="006B2B0C">
          <w:rPr>
            <w:webHidden/>
          </w:rPr>
        </w:r>
        <w:r w:rsidR="006B2B0C">
          <w:rPr>
            <w:webHidden/>
          </w:rPr>
          <w:fldChar w:fldCharType="separate"/>
        </w:r>
        <w:r w:rsidR="00B5146E">
          <w:rPr>
            <w:webHidden/>
          </w:rPr>
          <w:t>9</w:t>
        </w:r>
        <w:r w:rsidR="006B2B0C">
          <w:rPr>
            <w:webHidden/>
          </w:rPr>
          <w:fldChar w:fldCharType="end"/>
        </w:r>
      </w:hyperlink>
    </w:p>
    <w:p w14:paraId="6E2B66D0" w14:textId="513EB4A4" w:rsidR="006B2B0C" w:rsidRDefault="00BB3BB0">
      <w:pPr>
        <w:pStyle w:val="TOC2"/>
        <w:tabs>
          <w:tab w:val="left" w:pos="1000"/>
        </w:tabs>
        <w:rPr>
          <w:rFonts w:eastAsiaTheme="minorEastAsia" w:cstheme="minorBidi"/>
          <w:b w:val="0"/>
          <w:color w:val="auto"/>
          <w:kern w:val="2"/>
          <w:sz w:val="22"/>
          <w:szCs w:val="22"/>
          <w14:ligatures w14:val="standardContextual"/>
        </w:rPr>
      </w:pPr>
      <w:hyperlink w:anchor="_Toc162432259" w:history="1">
        <w:r w:rsidR="006B2B0C" w:rsidRPr="00ED6939">
          <w:rPr>
            <w:rStyle w:val="Hyperlink"/>
          </w:rPr>
          <w:t>13.</w:t>
        </w:r>
        <w:r w:rsidR="006B2B0C">
          <w:rPr>
            <w:rFonts w:eastAsiaTheme="minorEastAsia" w:cstheme="minorBidi"/>
            <w:b w:val="0"/>
            <w:color w:val="auto"/>
            <w:kern w:val="2"/>
            <w:sz w:val="22"/>
            <w:szCs w:val="22"/>
            <w14:ligatures w14:val="standardContextual"/>
          </w:rPr>
          <w:tab/>
        </w:r>
        <w:r w:rsidR="006B2B0C" w:rsidRPr="00ED6939">
          <w:rPr>
            <w:rStyle w:val="Hyperlink"/>
          </w:rPr>
          <w:t>Further information</w:t>
        </w:r>
        <w:r w:rsidR="006B2B0C">
          <w:rPr>
            <w:webHidden/>
          </w:rPr>
          <w:tab/>
        </w:r>
        <w:r w:rsidR="006B2B0C">
          <w:rPr>
            <w:webHidden/>
          </w:rPr>
          <w:fldChar w:fldCharType="begin"/>
        </w:r>
        <w:r w:rsidR="006B2B0C">
          <w:rPr>
            <w:webHidden/>
          </w:rPr>
          <w:instrText xml:space="preserve"> PAGEREF _Toc162432259 \h </w:instrText>
        </w:r>
        <w:r w:rsidR="006B2B0C">
          <w:rPr>
            <w:webHidden/>
          </w:rPr>
        </w:r>
        <w:r w:rsidR="006B2B0C">
          <w:rPr>
            <w:webHidden/>
          </w:rPr>
          <w:fldChar w:fldCharType="separate"/>
        </w:r>
        <w:r w:rsidR="00B5146E">
          <w:rPr>
            <w:webHidden/>
          </w:rPr>
          <w:t>9</w:t>
        </w:r>
        <w:r w:rsidR="006B2B0C">
          <w:rPr>
            <w:webHidden/>
          </w:rPr>
          <w:fldChar w:fldCharType="end"/>
        </w:r>
      </w:hyperlink>
    </w:p>
    <w:p w14:paraId="1214362C" w14:textId="5127B1FA" w:rsidR="006B2B0C" w:rsidRDefault="00BB3BB0">
      <w:pPr>
        <w:pStyle w:val="TOC2"/>
        <w:rPr>
          <w:rFonts w:eastAsiaTheme="minorEastAsia" w:cstheme="minorBidi"/>
          <w:b w:val="0"/>
          <w:color w:val="auto"/>
          <w:kern w:val="2"/>
          <w:sz w:val="22"/>
          <w:szCs w:val="22"/>
          <w14:ligatures w14:val="standardContextual"/>
        </w:rPr>
      </w:pPr>
      <w:hyperlink w:anchor="_Toc162432260" w:history="1">
        <w:r w:rsidR="006B2B0C" w:rsidRPr="00ED6939">
          <w:rPr>
            <w:rStyle w:val="Hyperlink"/>
          </w:rPr>
          <w:t>Appendix 1 – Funding Conditions</w:t>
        </w:r>
        <w:r w:rsidR="006B2B0C">
          <w:rPr>
            <w:webHidden/>
          </w:rPr>
          <w:tab/>
        </w:r>
        <w:r w:rsidR="006B2B0C">
          <w:rPr>
            <w:webHidden/>
          </w:rPr>
          <w:fldChar w:fldCharType="begin"/>
        </w:r>
        <w:r w:rsidR="006B2B0C">
          <w:rPr>
            <w:webHidden/>
          </w:rPr>
          <w:instrText xml:space="preserve"> PAGEREF _Toc162432260 \h </w:instrText>
        </w:r>
        <w:r w:rsidR="006B2B0C">
          <w:rPr>
            <w:webHidden/>
          </w:rPr>
        </w:r>
        <w:r w:rsidR="006B2B0C">
          <w:rPr>
            <w:webHidden/>
          </w:rPr>
          <w:fldChar w:fldCharType="separate"/>
        </w:r>
        <w:r w:rsidR="00B5146E">
          <w:rPr>
            <w:webHidden/>
          </w:rPr>
          <w:t>10</w:t>
        </w:r>
        <w:r w:rsidR="006B2B0C">
          <w:rPr>
            <w:webHidden/>
          </w:rPr>
          <w:fldChar w:fldCharType="end"/>
        </w:r>
      </w:hyperlink>
    </w:p>
    <w:p w14:paraId="2C6EEC29" w14:textId="795B137F" w:rsidR="006B2B0C" w:rsidRDefault="00BB3BB0">
      <w:pPr>
        <w:pStyle w:val="TOC2"/>
        <w:rPr>
          <w:rFonts w:eastAsiaTheme="minorEastAsia" w:cstheme="minorBidi"/>
          <w:b w:val="0"/>
          <w:color w:val="auto"/>
          <w:kern w:val="2"/>
          <w:sz w:val="22"/>
          <w:szCs w:val="22"/>
          <w14:ligatures w14:val="standardContextual"/>
        </w:rPr>
      </w:pPr>
      <w:hyperlink w:anchor="_Toc162432261" w:history="1">
        <w:r w:rsidR="006B2B0C" w:rsidRPr="00ED6939">
          <w:rPr>
            <w:rStyle w:val="Hyperlink"/>
          </w:rPr>
          <w:t>Appendix 2 – DEECA Participant Release Form</w:t>
        </w:r>
        <w:r w:rsidR="006B2B0C">
          <w:rPr>
            <w:webHidden/>
          </w:rPr>
          <w:tab/>
        </w:r>
        <w:r w:rsidR="006B2B0C">
          <w:rPr>
            <w:webHidden/>
          </w:rPr>
          <w:fldChar w:fldCharType="begin"/>
        </w:r>
        <w:r w:rsidR="006B2B0C">
          <w:rPr>
            <w:webHidden/>
          </w:rPr>
          <w:instrText xml:space="preserve"> PAGEREF _Toc162432261 \h </w:instrText>
        </w:r>
        <w:r w:rsidR="006B2B0C">
          <w:rPr>
            <w:webHidden/>
          </w:rPr>
        </w:r>
        <w:r w:rsidR="006B2B0C">
          <w:rPr>
            <w:webHidden/>
          </w:rPr>
          <w:fldChar w:fldCharType="separate"/>
        </w:r>
        <w:r w:rsidR="00B5146E">
          <w:rPr>
            <w:webHidden/>
          </w:rPr>
          <w:t>13</w:t>
        </w:r>
        <w:r w:rsidR="006B2B0C">
          <w:rPr>
            <w:webHidden/>
          </w:rPr>
          <w:fldChar w:fldCharType="end"/>
        </w:r>
      </w:hyperlink>
    </w:p>
    <w:p w14:paraId="473DD4E6" w14:textId="0172B239" w:rsidR="00537CAE" w:rsidRDefault="00537CAE" w:rsidP="00537CAE">
      <w:r>
        <w:fldChar w:fldCharType="end"/>
      </w:r>
    </w:p>
    <w:p w14:paraId="280132CD" w14:textId="77777777" w:rsidR="00537CAE" w:rsidRDefault="00537CAE" w:rsidP="00537CAE">
      <w:pPr>
        <w:spacing w:line="240" w:lineRule="auto"/>
        <w:rPr>
          <w:color w:val="auto"/>
        </w:rPr>
        <w:sectPr w:rsidR="00537CAE" w:rsidSect="00F96DFE">
          <w:type w:val="continuous"/>
          <w:pgSz w:w="11907" w:h="16840"/>
          <w:pgMar w:top="2268" w:right="1134" w:bottom="1134" w:left="1134" w:header="284" w:footer="1299" w:gutter="0"/>
          <w:cols w:space="720"/>
        </w:sectPr>
      </w:pPr>
    </w:p>
    <w:p w14:paraId="53535B84" w14:textId="411DA317" w:rsidR="00537CAE" w:rsidRDefault="00537CAE" w:rsidP="0062468A">
      <w:pPr>
        <w:pStyle w:val="Heading2"/>
        <w:numPr>
          <w:ilvl w:val="0"/>
          <w:numId w:val="14"/>
        </w:numPr>
        <w:tabs>
          <w:tab w:val="num" w:pos="482"/>
          <w:tab w:val="num" w:pos="3686"/>
        </w:tabs>
        <w:ind w:left="482" w:hanging="482"/>
      </w:pPr>
      <w:bookmarkStart w:id="3" w:name="_Toc505343967"/>
      <w:bookmarkStart w:id="4" w:name="_Toc505345226"/>
      <w:bookmarkStart w:id="5" w:name="_Toc505345263"/>
      <w:bookmarkStart w:id="6" w:name="_Toc505782507"/>
      <w:bookmarkStart w:id="7" w:name="_Toc505863725"/>
      <w:bookmarkStart w:id="8" w:name="_Toc162432247"/>
      <w:bookmarkEnd w:id="1"/>
      <w:r>
        <w:lastRenderedPageBreak/>
        <w:t>What is the Icon Species program?</w:t>
      </w:r>
      <w:bookmarkEnd w:id="3"/>
      <w:bookmarkEnd w:id="4"/>
      <w:bookmarkEnd w:id="5"/>
      <w:bookmarkEnd w:id="6"/>
      <w:bookmarkEnd w:id="7"/>
      <w:bookmarkEnd w:id="8"/>
    </w:p>
    <w:p w14:paraId="1A999355" w14:textId="77777777" w:rsidR="00CF1D04" w:rsidRPr="004620C1" w:rsidRDefault="001B509A" w:rsidP="00F87B36">
      <w:pPr>
        <w:pStyle w:val="BodyText"/>
        <w:rPr>
          <w:color w:val="auto"/>
        </w:rPr>
      </w:pPr>
      <w:r w:rsidRPr="004620C1">
        <w:rPr>
          <w:color w:val="auto"/>
        </w:rPr>
        <w:t>The Icon Species program was established in 2016 and targets actions to support the recovery of threatened species that have a high community profile and are at an immediate risk of rapid decline or extinction (including localised extinction).</w:t>
      </w:r>
    </w:p>
    <w:p w14:paraId="3C432EE1" w14:textId="21B53179" w:rsidR="53F01193" w:rsidRPr="004620C1" w:rsidRDefault="00F87B36" w:rsidP="003332B9">
      <w:pPr>
        <w:pStyle w:val="BodyText"/>
        <w:rPr>
          <w:color w:val="auto"/>
        </w:rPr>
      </w:pPr>
      <w:r w:rsidRPr="004620C1">
        <w:rPr>
          <w:color w:val="auto"/>
        </w:rPr>
        <w:t>The Icon Species program funds eligible organisations to undertake projects that support outcomes for threatened species aligned with</w:t>
      </w:r>
      <w:r w:rsidR="150C799F" w:rsidRPr="004620C1">
        <w:rPr>
          <w:color w:val="auto"/>
        </w:rPr>
        <w:t xml:space="preserve"> Victoria’s strategy for biodiversity</w:t>
      </w:r>
      <w:r w:rsidR="2568C516" w:rsidRPr="004620C1">
        <w:rPr>
          <w:color w:val="auto"/>
        </w:rPr>
        <w:t xml:space="preserve"> </w:t>
      </w:r>
      <w:r w:rsidR="00F12FA8" w:rsidRPr="004620C1">
        <w:rPr>
          <w:i/>
          <w:iCs/>
          <w:color w:val="auto"/>
        </w:rPr>
        <w:t>Protecting Victoria’s Environment – Biodiversity 2037</w:t>
      </w:r>
      <w:r w:rsidR="76E60187" w:rsidRPr="004620C1">
        <w:rPr>
          <w:i/>
          <w:iCs/>
          <w:color w:val="auto"/>
        </w:rPr>
        <w:t xml:space="preserve"> </w:t>
      </w:r>
      <w:r w:rsidR="00A61642" w:rsidRPr="004620C1">
        <w:rPr>
          <w:color w:val="auto"/>
        </w:rPr>
        <w:t>(</w:t>
      </w:r>
      <w:r w:rsidR="00951249" w:rsidRPr="004620C1">
        <w:rPr>
          <w:color w:val="auto"/>
        </w:rPr>
        <w:t>Biodiversity 2037</w:t>
      </w:r>
      <w:r w:rsidR="00A61642" w:rsidRPr="004620C1">
        <w:rPr>
          <w:color w:val="auto"/>
        </w:rPr>
        <w:t>)</w:t>
      </w:r>
      <w:r w:rsidR="00A61642" w:rsidRPr="004620C1">
        <w:rPr>
          <w:i/>
          <w:iCs/>
          <w:color w:val="auto"/>
        </w:rPr>
        <w:t xml:space="preserve"> </w:t>
      </w:r>
      <w:r w:rsidR="290243B6" w:rsidRPr="004620C1">
        <w:rPr>
          <w:color w:val="auto"/>
        </w:rPr>
        <w:t xml:space="preserve">and in doing so will </w:t>
      </w:r>
      <w:r w:rsidR="76E60187" w:rsidRPr="004620C1">
        <w:rPr>
          <w:color w:val="auto"/>
        </w:rPr>
        <w:t>contribute to the following</w:t>
      </w:r>
      <w:r w:rsidR="11AB0457" w:rsidRPr="004620C1">
        <w:rPr>
          <w:color w:val="auto"/>
        </w:rPr>
        <w:t xml:space="preserve"> </w:t>
      </w:r>
      <w:r w:rsidR="004B6406" w:rsidRPr="004620C1">
        <w:rPr>
          <w:color w:val="auto"/>
        </w:rPr>
        <w:t xml:space="preserve">state-wide </w:t>
      </w:r>
      <w:r w:rsidR="11AB0457" w:rsidRPr="004620C1">
        <w:rPr>
          <w:color w:val="auto"/>
        </w:rPr>
        <w:t>target</w:t>
      </w:r>
      <w:r w:rsidR="31FCF45A" w:rsidRPr="004620C1">
        <w:rPr>
          <w:color w:val="auto"/>
        </w:rPr>
        <w:t xml:space="preserve"> of the strategy</w:t>
      </w:r>
      <w:r w:rsidR="00990883" w:rsidRPr="004620C1">
        <w:rPr>
          <w:color w:val="auto"/>
        </w:rPr>
        <w:t xml:space="preserve"> that</w:t>
      </w:r>
      <w:r w:rsidR="003332B9" w:rsidRPr="004620C1">
        <w:rPr>
          <w:color w:val="auto"/>
        </w:rPr>
        <w:t xml:space="preserve"> a</w:t>
      </w:r>
      <w:r w:rsidR="53F01193" w:rsidRPr="004620C1">
        <w:rPr>
          <w:color w:val="auto"/>
        </w:rPr>
        <w:t xml:space="preserve">ll critically </w:t>
      </w:r>
      <w:r w:rsidR="00E76EC8" w:rsidRPr="004620C1">
        <w:rPr>
          <w:color w:val="auto"/>
        </w:rPr>
        <w:t>endangered</w:t>
      </w:r>
      <w:r w:rsidR="53F01193" w:rsidRPr="004620C1">
        <w:rPr>
          <w:color w:val="auto"/>
        </w:rPr>
        <w:t xml:space="preserve"> and endangered species will have at least one option available for being conserved ex situ or re-established in the wild </w:t>
      </w:r>
      <w:r w:rsidR="00E775F5" w:rsidRPr="004620C1">
        <w:rPr>
          <w:color w:val="auto"/>
        </w:rPr>
        <w:t xml:space="preserve">(where </w:t>
      </w:r>
      <w:r w:rsidR="00E504D2" w:rsidRPr="004620C1">
        <w:rPr>
          <w:color w:val="auto"/>
        </w:rPr>
        <w:t>feasible under climate change) should they need it.</w:t>
      </w:r>
    </w:p>
    <w:p w14:paraId="6668EA1C" w14:textId="50D9137A" w:rsidR="00C8780F" w:rsidRPr="004620C1" w:rsidRDefault="007231C6" w:rsidP="006D066A">
      <w:pPr>
        <w:spacing w:before="60" w:after="120"/>
        <w:rPr>
          <w:color w:val="auto"/>
          <w:highlight w:val="yellow"/>
        </w:rPr>
      </w:pPr>
      <w:r w:rsidRPr="004620C1">
        <w:rPr>
          <w:color w:val="auto"/>
        </w:rPr>
        <w:t xml:space="preserve">The Victorian Government </w:t>
      </w:r>
      <w:r w:rsidR="000C05C2" w:rsidRPr="004620C1">
        <w:rPr>
          <w:color w:val="auto"/>
        </w:rPr>
        <w:t>funds</w:t>
      </w:r>
      <w:r w:rsidRPr="004620C1">
        <w:rPr>
          <w:color w:val="auto"/>
        </w:rPr>
        <w:t xml:space="preserve"> landscape-scale activities </w:t>
      </w:r>
      <w:r w:rsidR="000C05C2" w:rsidRPr="004620C1">
        <w:rPr>
          <w:color w:val="auto"/>
        </w:rPr>
        <w:t>and b</w:t>
      </w:r>
      <w:r w:rsidR="00C8780F" w:rsidRPr="004620C1">
        <w:rPr>
          <w:color w:val="auto"/>
        </w:rPr>
        <w:t>road scale threat management actions through programs such as Protecting Biodiversity, Weeds and Pests on Public Land, and the Victorian Deer Control Program</w:t>
      </w:r>
      <w:r w:rsidR="00DF7305" w:rsidRPr="004620C1">
        <w:rPr>
          <w:color w:val="auto"/>
        </w:rPr>
        <w:t xml:space="preserve">.  </w:t>
      </w:r>
      <w:r w:rsidR="002F4EA7" w:rsidRPr="004620C1">
        <w:rPr>
          <w:color w:val="auto"/>
        </w:rPr>
        <w:t>T</w:t>
      </w:r>
      <w:r w:rsidR="00DF7305" w:rsidRPr="004620C1">
        <w:rPr>
          <w:color w:val="auto"/>
        </w:rPr>
        <w:t>hese programs</w:t>
      </w:r>
      <w:r w:rsidR="00926B3A" w:rsidRPr="004620C1">
        <w:rPr>
          <w:color w:val="auto"/>
        </w:rPr>
        <w:t xml:space="preserve"> provide </w:t>
      </w:r>
      <w:r w:rsidR="00C8780F" w:rsidRPr="004620C1">
        <w:rPr>
          <w:color w:val="auto"/>
        </w:rPr>
        <w:t>cost-effective benefit</w:t>
      </w:r>
      <w:r w:rsidR="00D42C89" w:rsidRPr="004620C1">
        <w:rPr>
          <w:color w:val="auto"/>
        </w:rPr>
        <w:t>s</w:t>
      </w:r>
      <w:r w:rsidR="005E6273" w:rsidRPr="004620C1">
        <w:rPr>
          <w:color w:val="auto"/>
        </w:rPr>
        <w:t xml:space="preserve"> for</w:t>
      </w:r>
      <w:r w:rsidR="00C8780F" w:rsidRPr="004620C1">
        <w:rPr>
          <w:color w:val="auto"/>
        </w:rPr>
        <w:t xml:space="preserve"> the maximum number of species and provide a preventative approach, reducing the risk of species becoming more threatened.</w:t>
      </w:r>
      <w:r w:rsidR="00770AEB" w:rsidRPr="004620C1">
        <w:rPr>
          <w:color w:val="auto"/>
        </w:rPr>
        <w:t xml:space="preserve"> Further information </w:t>
      </w:r>
      <w:r w:rsidR="00865E8C" w:rsidRPr="004620C1">
        <w:rPr>
          <w:color w:val="auto"/>
        </w:rPr>
        <w:t xml:space="preserve">regarding a range of these program is available </w:t>
      </w:r>
      <w:hyperlink r:id="rId30" w:history="1">
        <w:r w:rsidR="00865E8C" w:rsidRPr="004620C1">
          <w:rPr>
            <w:rStyle w:val="Hyperlink"/>
          </w:rPr>
          <w:t>here</w:t>
        </w:r>
      </w:hyperlink>
      <w:r w:rsidR="00865E8C" w:rsidRPr="004620C1">
        <w:rPr>
          <w:color w:val="auto"/>
        </w:rPr>
        <w:t>.</w:t>
      </w:r>
    </w:p>
    <w:p w14:paraId="2348C7DC" w14:textId="35A683EF" w:rsidR="00AC407D" w:rsidRPr="004620C1" w:rsidRDefault="00AC407D" w:rsidP="006D066A">
      <w:pPr>
        <w:pStyle w:val="BodyText"/>
        <w:rPr>
          <w:color w:val="auto"/>
        </w:rPr>
      </w:pPr>
      <w:r w:rsidRPr="004620C1">
        <w:rPr>
          <w:color w:val="auto"/>
        </w:rPr>
        <w:t>The intent of the Icon Species Program is to fund actions that are specific and important for the persistence of a threatened species and are complementary to broadscale actions for biodiversity such as herbivore and predator control.</w:t>
      </w:r>
      <w:r w:rsidR="005C5DA5" w:rsidRPr="004620C1">
        <w:rPr>
          <w:color w:val="auto"/>
        </w:rPr>
        <w:t xml:space="preserve"> This program targets specific opportunities to undertake works for the most threatened species which won't respond sufficiently to standard landscape-scale actions. </w:t>
      </w:r>
    </w:p>
    <w:p w14:paraId="1F558A5D" w14:textId="003445B1" w:rsidR="00B56E89" w:rsidRPr="004620C1" w:rsidRDefault="00D57FA4" w:rsidP="00B56E89">
      <w:pPr>
        <w:pStyle w:val="BodyText"/>
        <w:rPr>
          <w:b/>
          <w:bCs/>
          <w:color w:val="auto"/>
        </w:rPr>
      </w:pPr>
      <w:r w:rsidRPr="004620C1">
        <w:rPr>
          <w:b/>
          <w:bCs/>
          <w:color w:val="auto"/>
        </w:rPr>
        <w:t>Program objective</w:t>
      </w:r>
      <w:r w:rsidR="009D4796" w:rsidRPr="004620C1">
        <w:rPr>
          <w:b/>
          <w:bCs/>
          <w:color w:val="auto"/>
        </w:rPr>
        <w:t xml:space="preserve"> </w:t>
      </w:r>
    </w:p>
    <w:p w14:paraId="1EF35053" w14:textId="10DC8852" w:rsidR="00AE43D7" w:rsidRPr="004620C1" w:rsidRDefault="00AE43D7" w:rsidP="00AE43D7">
      <w:pPr>
        <w:pStyle w:val="BodyText"/>
        <w:rPr>
          <w:color w:val="auto"/>
        </w:rPr>
      </w:pPr>
      <w:r w:rsidRPr="004620C1">
        <w:rPr>
          <w:color w:val="auto"/>
        </w:rPr>
        <w:t xml:space="preserve">To provide financial support, policy guidance, </w:t>
      </w:r>
      <w:r w:rsidR="00775FDD" w:rsidRPr="004620C1">
        <w:rPr>
          <w:color w:val="auto"/>
        </w:rPr>
        <w:t xml:space="preserve">and </w:t>
      </w:r>
      <w:r w:rsidRPr="004620C1">
        <w:rPr>
          <w:color w:val="auto"/>
        </w:rPr>
        <w:t xml:space="preserve">decision support to </w:t>
      </w:r>
      <w:r w:rsidR="00775FDD" w:rsidRPr="004620C1">
        <w:rPr>
          <w:color w:val="auto"/>
        </w:rPr>
        <w:t xml:space="preserve">deliver cost-effective conservation </w:t>
      </w:r>
      <w:r w:rsidR="0090622E" w:rsidRPr="004620C1">
        <w:rPr>
          <w:color w:val="auto"/>
        </w:rPr>
        <w:t xml:space="preserve">projects for </w:t>
      </w:r>
      <w:r w:rsidR="00DD2B78" w:rsidRPr="004620C1">
        <w:rPr>
          <w:color w:val="auto"/>
        </w:rPr>
        <w:t>threatened</w:t>
      </w:r>
      <w:r w:rsidR="009D127D" w:rsidRPr="004620C1">
        <w:rPr>
          <w:color w:val="auto"/>
        </w:rPr>
        <w:t xml:space="preserve"> species which require ‘direct’ management interventions</w:t>
      </w:r>
      <w:r w:rsidR="000E73A7" w:rsidRPr="004620C1">
        <w:rPr>
          <w:color w:val="auto"/>
        </w:rPr>
        <w:t>.</w:t>
      </w:r>
    </w:p>
    <w:p w14:paraId="31C9D725" w14:textId="280AEFAC" w:rsidR="00D57FA4" w:rsidRPr="004620C1" w:rsidRDefault="00D57FA4" w:rsidP="00FB1640">
      <w:pPr>
        <w:pStyle w:val="BodyText"/>
        <w:rPr>
          <w:b/>
          <w:bCs/>
          <w:color w:val="auto"/>
        </w:rPr>
      </w:pPr>
      <w:r w:rsidRPr="004620C1">
        <w:rPr>
          <w:b/>
          <w:bCs/>
          <w:color w:val="auto"/>
        </w:rPr>
        <w:t>Program outcomes</w:t>
      </w:r>
    </w:p>
    <w:p w14:paraId="5F9F6D8B" w14:textId="27DBA284" w:rsidR="00B433AA" w:rsidRPr="004620C1" w:rsidRDefault="00704587" w:rsidP="0062468A">
      <w:pPr>
        <w:pStyle w:val="BodyText"/>
        <w:numPr>
          <w:ilvl w:val="0"/>
          <w:numId w:val="26"/>
        </w:numPr>
        <w:rPr>
          <w:color w:val="auto"/>
        </w:rPr>
      </w:pPr>
      <w:r w:rsidRPr="004620C1">
        <w:rPr>
          <w:color w:val="auto"/>
        </w:rPr>
        <w:t xml:space="preserve">Increased persistence of </w:t>
      </w:r>
      <w:r w:rsidR="00107EF3" w:rsidRPr="004620C1">
        <w:rPr>
          <w:color w:val="auto"/>
        </w:rPr>
        <w:t>threatened</w:t>
      </w:r>
      <w:r w:rsidRPr="004620C1">
        <w:rPr>
          <w:color w:val="auto"/>
        </w:rPr>
        <w:t xml:space="preserve"> species </w:t>
      </w:r>
      <w:r w:rsidR="00E625E6" w:rsidRPr="004620C1">
        <w:rPr>
          <w:color w:val="auto"/>
        </w:rPr>
        <w:t>funded through the program</w:t>
      </w:r>
      <w:r w:rsidR="00520AD1" w:rsidRPr="004620C1">
        <w:rPr>
          <w:color w:val="auto"/>
        </w:rPr>
        <w:t xml:space="preserve"> </w:t>
      </w:r>
      <w:r w:rsidR="00B433AA" w:rsidRPr="004620C1">
        <w:rPr>
          <w:color w:val="auto"/>
        </w:rPr>
        <w:t>in the short</w:t>
      </w:r>
      <w:r w:rsidR="004F663D" w:rsidRPr="004620C1">
        <w:rPr>
          <w:color w:val="auto"/>
        </w:rPr>
        <w:t>-term</w:t>
      </w:r>
      <w:r w:rsidR="00B433AA" w:rsidRPr="004620C1">
        <w:rPr>
          <w:color w:val="auto"/>
        </w:rPr>
        <w:t xml:space="preserve"> through to longer-term.</w:t>
      </w:r>
    </w:p>
    <w:p w14:paraId="174B16BE" w14:textId="12AD92A6" w:rsidR="00520AD1" w:rsidRPr="004620C1" w:rsidRDefault="00520AD1" w:rsidP="0062468A">
      <w:pPr>
        <w:pStyle w:val="BodyText"/>
        <w:numPr>
          <w:ilvl w:val="0"/>
          <w:numId w:val="26"/>
        </w:numPr>
        <w:spacing w:after="0"/>
        <w:ind w:left="714" w:hanging="357"/>
        <w:rPr>
          <w:color w:val="auto"/>
        </w:rPr>
      </w:pPr>
      <w:r w:rsidRPr="004620C1">
        <w:rPr>
          <w:color w:val="auto"/>
        </w:rPr>
        <w:t xml:space="preserve">Increased capacity </w:t>
      </w:r>
      <w:r w:rsidR="00FA34B8" w:rsidRPr="004620C1">
        <w:rPr>
          <w:color w:val="auto"/>
        </w:rPr>
        <w:t xml:space="preserve">in the conservation sector through support for the delivery </w:t>
      </w:r>
      <w:r w:rsidR="00FC0997" w:rsidRPr="004620C1">
        <w:rPr>
          <w:color w:val="auto"/>
        </w:rPr>
        <w:t xml:space="preserve">of actions and sharing knowledge, including </w:t>
      </w:r>
      <w:r w:rsidR="006042FE" w:rsidRPr="004620C1">
        <w:rPr>
          <w:color w:val="auto"/>
        </w:rPr>
        <w:t>through the delivery of novel and bespoke management actions.</w:t>
      </w:r>
    </w:p>
    <w:p w14:paraId="0E32581C" w14:textId="77777777" w:rsidR="00C93125" w:rsidRDefault="00C93125" w:rsidP="00C93125">
      <w:pPr>
        <w:pStyle w:val="BodyText"/>
        <w:spacing w:before="0" w:after="0"/>
        <w:ind w:left="720"/>
        <w:contextualSpacing/>
      </w:pPr>
    </w:p>
    <w:p w14:paraId="6A1CE215" w14:textId="6BC7F72E" w:rsidR="00BA1B3E" w:rsidRDefault="00BA1B3E" w:rsidP="0062468A">
      <w:pPr>
        <w:pStyle w:val="Heading2"/>
        <w:numPr>
          <w:ilvl w:val="0"/>
          <w:numId w:val="14"/>
        </w:numPr>
        <w:ind w:left="426" w:hanging="426"/>
      </w:pPr>
      <w:bookmarkStart w:id="9" w:name="_Toc162432248"/>
      <w:r>
        <w:t>Traditional Owner self-determination and engagement</w:t>
      </w:r>
      <w:bookmarkEnd w:id="9"/>
    </w:p>
    <w:p w14:paraId="1415E253" w14:textId="0BEB8723" w:rsidR="00BA1B3E" w:rsidRPr="004620C1" w:rsidRDefault="00BA1B3E" w:rsidP="00A41D7C">
      <w:pPr>
        <w:pStyle w:val="ListBullet"/>
        <w:numPr>
          <w:ilvl w:val="0"/>
          <w:numId w:val="0"/>
        </w:numPr>
        <w:tabs>
          <w:tab w:val="left" w:pos="720"/>
        </w:tabs>
        <w:spacing w:after="0" w:line="240" w:lineRule="auto"/>
        <w:rPr>
          <w:color w:val="auto"/>
        </w:rPr>
      </w:pPr>
      <w:r w:rsidRPr="004620C1">
        <w:rPr>
          <w:color w:val="auto"/>
        </w:rPr>
        <w:t xml:space="preserve">DEECA supports the self-determination of Traditional Owners. For projects on public land, appropriate partnership with Traditional Owners should be considered as early as possible in the project development, in line with </w:t>
      </w:r>
      <w:proofErr w:type="spellStart"/>
      <w:r w:rsidRPr="004620C1">
        <w:rPr>
          <w:color w:val="auto"/>
        </w:rPr>
        <w:t>Pupangarli</w:t>
      </w:r>
      <w:proofErr w:type="spellEnd"/>
      <w:r w:rsidRPr="004620C1">
        <w:rPr>
          <w:color w:val="auto"/>
        </w:rPr>
        <w:t xml:space="preserve"> </w:t>
      </w:r>
      <w:proofErr w:type="spellStart"/>
      <w:r w:rsidRPr="004620C1">
        <w:rPr>
          <w:color w:val="auto"/>
        </w:rPr>
        <w:t>Marnmarnepu</w:t>
      </w:r>
      <w:proofErr w:type="spellEnd"/>
      <w:r w:rsidRPr="004620C1">
        <w:rPr>
          <w:color w:val="auto"/>
        </w:rPr>
        <w:t xml:space="preserve"> ‘</w:t>
      </w:r>
      <w:r w:rsidRPr="004620C1">
        <w:rPr>
          <w:i/>
          <w:iCs/>
          <w:color w:val="auto"/>
        </w:rPr>
        <w:t>Owning Our Future</w:t>
      </w:r>
      <w:r w:rsidRPr="004620C1">
        <w:rPr>
          <w:color w:val="auto"/>
        </w:rPr>
        <w:t xml:space="preserve">’ Aboriginal Self-Determination Reform Strategy 2020-2025.  For example, discussions at a relevant forum, a site visit on Country and/or demonstrated ‘in principle’ support from the Traditional Owner group specific to that area. </w:t>
      </w:r>
    </w:p>
    <w:p w14:paraId="26984F2A" w14:textId="03DD0895" w:rsidR="00BA1B3E" w:rsidRPr="004620C1" w:rsidRDefault="00BB3BB0" w:rsidP="00A41D7C">
      <w:pPr>
        <w:pStyle w:val="ListBullet"/>
        <w:numPr>
          <w:ilvl w:val="0"/>
          <w:numId w:val="0"/>
        </w:numPr>
        <w:tabs>
          <w:tab w:val="left" w:pos="720"/>
        </w:tabs>
        <w:spacing w:before="0" w:after="0" w:line="240" w:lineRule="auto"/>
        <w:rPr>
          <w:color w:val="auto"/>
        </w:rPr>
      </w:pPr>
      <w:hyperlink r:id="rId31" w:history="1">
        <w:r w:rsidR="00A41D7C" w:rsidRPr="003A4175">
          <w:rPr>
            <w:rStyle w:val="Hyperlink"/>
          </w:rPr>
          <w:t>https://www.deeca.vic.gov.au/aboriginalselfdetermination/self-determination-reform-strategy</w:t>
        </w:r>
      </w:hyperlink>
      <w:r w:rsidR="00BA1B3E" w:rsidRPr="004620C1">
        <w:rPr>
          <w:color w:val="auto"/>
        </w:rPr>
        <w:t xml:space="preserve"> </w:t>
      </w:r>
    </w:p>
    <w:p w14:paraId="3C21BCE6" w14:textId="2A8E72BF" w:rsidR="00C216E8" w:rsidRPr="004620C1" w:rsidRDefault="00BA1B3E" w:rsidP="00A41D7C">
      <w:pPr>
        <w:pStyle w:val="ListBullet"/>
        <w:numPr>
          <w:ilvl w:val="0"/>
          <w:numId w:val="0"/>
        </w:numPr>
        <w:tabs>
          <w:tab w:val="left" w:pos="720"/>
        </w:tabs>
        <w:rPr>
          <w:color w:val="auto"/>
        </w:rPr>
      </w:pPr>
      <w:r w:rsidRPr="004620C1">
        <w:rPr>
          <w:color w:val="auto"/>
        </w:rPr>
        <w:t xml:space="preserve">Applicants are strongly encouraged to read the relevant Country Plan prior to commencing any engagement and to understand the Traditional Owner group’s legal status and rights under the relevant legislation. Applicants who are not Traditional Owner Corporation registered under the Corporations (Aboriginal and Torres Strait Islander) Act 2006 (CATSI Act), will need to </w:t>
      </w:r>
      <w:r w:rsidR="00354FBF" w:rsidRPr="004620C1">
        <w:rPr>
          <w:color w:val="auto"/>
        </w:rPr>
        <w:t xml:space="preserve">obtain </w:t>
      </w:r>
      <w:r w:rsidRPr="004620C1">
        <w:rPr>
          <w:color w:val="auto"/>
        </w:rPr>
        <w:t>a letter of support for the project and for the organisation from the Traditional Owner Corporation of the Country where the works are proposed</w:t>
      </w:r>
      <w:r w:rsidR="003A60E4" w:rsidRPr="004620C1">
        <w:rPr>
          <w:color w:val="auto"/>
        </w:rPr>
        <w:t xml:space="preserve"> prior to any works commencing</w:t>
      </w:r>
      <w:r w:rsidRPr="004620C1">
        <w:rPr>
          <w:color w:val="auto"/>
        </w:rPr>
        <w:t xml:space="preserve">. </w:t>
      </w:r>
    </w:p>
    <w:p w14:paraId="05B13AA0" w14:textId="2D0F0F73" w:rsidR="00BB6950" w:rsidRPr="004620C1" w:rsidRDefault="00202DFB" w:rsidP="00A41D7C">
      <w:pPr>
        <w:pStyle w:val="ListBullet"/>
        <w:numPr>
          <w:ilvl w:val="0"/>
          <w:numId w:val="0"/>
        </w:numPr>
        <w:tabs>
          <w:tab w:val="left" w:pos="720"/>
        </w:tabs>
        <w:rPr>
          <w:color w:val="auto"/>
        </w:rPr>
      </w:pPr>
      <w:r w:rsidRPr="004620C1">
        <w:rPr>
          <w:color w:val="auto"/>
        </w:rPr>
        <w:t>I</w:t>
      </w:r>
      <w:r w:rsidR="00BB6950" w:rsidRPr="004620C1">
        <w:rPr>
          <w:color w:val="auto"/>
        </w:rPr>
        <w:t xml:space="preserve">f the proposed works are on Country where there is a formally recognised Traditional Owner Corporation (Registered Aboriginal Parties (RAP)), the letter should be from the RAP. Where the location has no RAP, letter/s of support should be from relevant Traditional Owner groups with interest </w:t>
      </w:r>
      <w:proofErr w:type="gramStart"/>
      <w:r w:rsidR="00BB6950" w:rsidRPr="004620C1">
        <w:rPr>
          <w:color w:val="auto"/>
        </w:rPr>
        <w:t>in the area of</w:t>
      </w:r>
      <w:proofErr w:type="gramEnd"/>
      <w:r w:rsidR="00BB6950" w:rsidRPr="004620C1">
        <w:rPr>
          <w:color w:val="auto"/>
        </w:rPr>
        <w:t xml:space="preserve"> the proposed works. </w:t>
      </w:r>
    </w:p>
    <w:p w14:paraId="7B22B987" w14:textId="7DBBFDD0" w:rsidR="00BB6950" w:rsidRPr="004620C1" w:rsidRDefault="00BB6950" w:rsidP="00A41D7C">
      <w:pPr>
        <w:pStyle w:val="ListBullet"/>
        <w:numPr>
          <w:ilvl w:val="0"/>
          <w:numId w:val="0"/>
        </w:numPr>
        <w:rPr>
          <w:color w:val="auto"/>
        </w:rPr>
      </w:pPr>
      <w:r w:rsidRPr="004620C1">
        <w:rPr>
          <w:color w:val="auto"/>
        </w:rPr>
        <w:t>Accordingly, where appropriate, projects should factor in adequate budget for Traditional Owners to be adequately renumerated and resourced. Sufficient time should be allocated</w:t>
      </w:r>
      <w:r w:rsidR="007C7DD3" w:rsidRPr="004620C1">
        <w:rPr>
          <w:color w:val="auto"/>
        </w:rPr>
        <w:t xml:space="preserve"> to allow for projects to be delivered in true partnership. </w:t>
      </w:r>
    </w:p>
    <w:p w14:paraId="260EA844" w14:textId="6200B678" w:rsidR="006670DF" w:rsidRDefault="009B2AD1" w:rsidP="0062468A">
      <w:pPr>
        <w:pStyle w:val="Heading2"/>
        <w:numPr>
          <w:ilvl w:val="0"/>
          <w:numId w:val="14"/>
        </w:numPr>
        <w:ind w:left="426" w:hanging="426"/>
      </w:pPr>
      <w:bookmarkStart w:id="10" w:name="_Toc162432249"/>
      <w:r w:rsidRPr="009B2AD1">
        <w:lastRenderedPageBreak/>
        <w:t>Icon Species 2023-25</w:t>
      </w:r>
      <w:r>
        <w:t xml:space="preserve"> program overview</w:t>
      </w:r>
      <w:bookmarkEnd w:id="10"/>
    </w:p>
    <w:tbl>
      <w:tblPr>
        <w:tblStyle w:val="TableGrid"/>
        <w:tblW w:w="10193" w:type="dxa"/>
        <w:tblLook w:val="04A0" w:firstRow="1" w:lastRow="0" w:firstColumn="1" w:lastColumn="0" w:noHBand="0" w:noVBand="1"/>
      </w:tblPr>
      <w:tblGrid>
        <w:gridCol w:w="3273"/>
        <w:gridCol w:w="6920"/>
      </w:tblGrid>
      <w:tr w:rsidR="0091338C" w:rsidRPr="000220D6" w14:paraId="14E4DB54" w14:textId="77777777" w:rsidTr="758B2C06">
        <w:trPr>
          <w:cnfStyle w:val="100000000000" w:firstRow="1" w:lastRow="0" w:firstColumn="0" w:lastColumn="0" w:oddVBand="0" w:evenVBand="0" w:oddHBand="0" w:evenHBand="0" w:firstRowFirstColumn="0" w:firstRowLastColumn="0" w:lastRowFirstColumn="0" w:lastRowLastColumn="0"/>
          <w:trHeight w:val="506"/>
        </w:trPr>
        <w:tc>
          <w:tcPr>
            <w:cnfStyle w:val="001000000100" w:firstRow="0" w:lastRow="0" w:firstColumn="1" w:lastColumn="0" w:oddVBand="0" w:evenVBand="0" w:oddHBand="0" w:evenHBand="0" w:firstRowFirstColumn="1" w:firstRowLastColumn="0" w:lastRowFirstColumn="0" w:lastRowLastColumn="0"/>
            <w:tcW w:w="3273" w:type="dxa"/>
          </w:tcPr>
          <w:p w14:paraId="6850195B" w14:textId="59FE927F" w:rsidR="0091338C" w:rsidRPr="000220D6" w:rsidRDefault="00AE12CA" w:rsidP="00AE12CA">
            <w:pPr>
              <w:pStyle w:val="BodyText"/>
              <w:spacing w:before="120"/>
              <w:rPr>
                <w:b/>
                <w:bCs/>
                <w:color w:val="FFFFFF" w:themeColor="background1"/>
                <w:sz w:val="20"/>
              </w:rPr>
            </w:pPr>
            <w:r>
              <w:rPr>
                <w:b/>
                <w:bCs/>
                <w:color w:val="FFFFFF" w:themeColor="background1"/>
                <w:sz w:val="20"/>
              </w:rPr>
              <w:t>Icon Species</w:t>
            </w:r>
            <w:r w:rsidR="0091338C" w:rsidRPr="000220D6">
              <w:rPr>
                <w:b/>
                <w:bCs/>
                <w:color w:val="FFFFFF" w:themeColor="background1"/>
                <w:sz w:val="20"/>
              </w:rPr>
              <w:t xml:space="preserve"> 2023</w:t>
            </w:r>
            <w:r>
              <w:rPr>
                <w:b/>
                <w:bCs/>
                <w:color w:val="FFFFFF" w:themeColor="background1"/>
                <w:sz w:val="20"/>
              </w:rPr>
              <w:t>-25</w:t>
            </w:r>
          </w:p>
        </w:tc>
        <w:tc>
          <w:tcPr>
            <w:tcW w:w="6920" w:type="dxa"/>
          </w:tcPr>
          <w:p w14:paraId="63E9A17B" w14:textId="01A1E790" w:rsidR="0091338C" w:rsidRPr="000220D6" w:rsidRDefault="00AE12CA" w:rsidP="00AE12CA">
            <w:pPr>
              <w:pStyle w:val="BodyText"/>
              <w:spacing w:before="120"/>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Pr>
                <w:b/>
                <w:bCs/>
                <w:color w:val="FFFFFF" w:themeColor="background1"/>
                <w:sz w:val="20"/>
              </w:rPr>
              <w:t>Program d</w:t>
            </w:r>
            <w:r w:rsidR="0091338C" w:rsidRPr="000220D6">
              <w:rPr>
                <w:b/>
                <w:bCs/>
                <w:color w:val="FFFFFF" w:themeColor="background1"/>
                <w:sz w:val="20"/>
              </w:rPr>
              <w:t xml:space="preserve">etails </w:t>
            </w:r>
          </w:p>
        </w:tc>
      </w:tr>
      <w:tr w:rsidR="006D3FE6" w:rsidRPr="006D3FE6" w14:paraId="10C2BBBB"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6C5C1F59" w14:textId="632B2BEB" w:rsidR="008C003E" w:rsidRPr="004620C1" w:rsidRDefault="0081653B" w:rsidP="008C003E">
            <w:pPr>
              <w:pStyle w:val="BodyText"/>
              <w:spacing w:before="120"/>
              <w:rPr>
                <w:color w:val="auto"/>
              </w:rPr>
            </w:pPr>
            <w:r w:rsidRPr="004620C1">
              <w:rPr>
                <w:color w:val="auto"/>
              </w:rPr>
              <w:t>Applications open</w:t>
            </w:r>
          </w:p>
        </w:tc>
        <w:tc>
          <w:tcPr>
            <w:tcW w:w="6920" w:type="dxa"/>
          </w:tcPr>
          <w:p w14:paraId="252B7F63" w14:textId="02026D0F" w:rsidR="008C003E" w:rsidRPr="00212D99" w:rsidRDefault="00142492" w:rsidP="008C003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Pr>
                <w:color w:val="auto"/>
              </w:rPr>
              <w:t>Mon</w:t>
            </w:r>
            <w:r w:rsidR="00212D99">
              <w:rPr>
                <w:color w:val="auto"/>
              </w:rPr>
              <w:t xml:space="preserve">day </w:t>
            </w:r>
            <w:r>
              <w:rPr>
                <w:color w:val="auto"/>
              </w:rPr>
              <w:t xml:space="preserve">8 </w:t>
            </w:r>
            <w:r w:rsidR="00212D99" w:rsidRPr="00212D99">
              <w:rPr>
                <w:color w:val="auto"/>
              </w:rPr>
              <w:t>April</w:t>
            </w:r>
            <w:r w:rsidR="00847879" w:rsidRPr="00212D99">
              <w:rPr>
                <w:color w:val="auto"/>
              </w:rPr>
              <w:t xml:space="preserve"> 2024</w:t>
            </w:r>
          </w:p>
        </w:tc>
      </w:tr>
      <w:tr w:rsidR="006D3FE6" w:rsidRPr="006D3FE6" w14:paraId="0E3F7B13"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34D1202C" w14:textId="29981D00" w:rsidR="0081653B" w:rsidRPr="004620C1" w:rsidRDefault="0081653B" w:rsidP="008C003E">
            <w:pPr>
              <w:pStyle w:val="BodyText"/>
              <w:spacing w:before="120"/>
              <w:rPr>
                <w:color w:val="auto"/>
              </w:rPr>
            </w:pPr>
            <w:r w:rsidRPr="004620C1">
              <w:rPr>
                <w:color w:val="auto"/>
              </w:rPr>
              <w:t>Applications close</w:t>
            </w:r>
          </w:p>
        </w:tc>
        <w:tc>
          <w:tcPr>
            <w:tcW w:w="6920" w:type="dxa"/>
          </w:tcPr>
          <w:p w14:paraId="55CC0097" w14:textId="7B9C2A2E" w:rsidR="0081653B" w:rsidRPr="00212D99" w:rsidRDefault="00212D99" w:rsidP="008C003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sidRPr="00A05374">
              <w:rPr>
                <w:b/>
                <w:bCs/>
                <w:color w:val="auto"/>
                <w:sz w:val="22"/>
                <w:szCs w:val="24"/>
              </w:rPr>
              <w:t xml:space="preserve">5pm </w:t>
            </w:r>
            <w:r>
              <w:rPr>
                <w:color w:val="auto"/>
              </w:rPr>
              <w:t xml:space="preserve">Tuesday </w:t>
            </w:r>
            <w:r w:rsidRPr="00212D99">
              <w:rPr>
                <w:color w:val="auto"/>
              </w:rPr>
              <w:t xml:space="preserve">30 </w:t>
            </w:r>
            <w:r w:rsidR="00E23AD5" w:rsidRPr="00212D99">
              <w:rPr>
                <w:color w:val="auto"/>
              </w:rPr>
              <w:t>April</w:t>
            </w:r>
            <w:r w:rsidR="005B6959" w:rsidRPr="00212D99">
              <w:rPr>
                <w:color w:val="auto"/>
              </w:rPr>
              <w:t xml:space="preserve"> 2024</w:t>
            </w:r>
          </w:p>
        </w:tc>
      </w:tr>
      <w:tr w:rsidR="006D3FE6" w:rsidRPr="006D3FE6" w14:paraId="606D1991"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1A4677B7" w14:textId="19BED84F" w:rsidR="00BB1657" w:rsidRPr="004620C1" w:rsidRDefault="00BB1657" w:rsidP="00BB1657">
            <w:pPr>
              <w:pStyle w:val="BodyText"/>
              <w:spacing w:before="120"/>
              <w:rPr>
                <w:color w:val="auto"/>
              </w:rPr>
            </w:pPr>
            <w:r w:rsidRPr="004620C1">
              <w:rPr>
                <w:color w:val="auto"/>
              </w:rPr>
              <w:t>Total Funding pool</w:t>
            </w:r>
          </w:p>
        </w:tc>
        <w:tc>
          <w:tcPr>
            <w:tcW w:w="6920" w:type="dxa"/>
          </w:tcPr>
          <w:p w14:paraId="1C6B6E24" w14:textId="3F2BEDAE" w:rsidR="00BB1657" w:rsidRPr="004620C1" w:rsidRDefault="00BB1657" w:rsidP="00BB1657">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sidRPr="004620C1">
              <w:rPr>
                <w:color w:val="auto"/>
              </w:rPr>
              <w:t>$1,850,000</w:t>
            </w:r>
            <w:r w:rsidR="002C2C15" w:rsidRPr="004620C1">
              <w:rPr>
                <w:color w:val="auto"/>
              </w:rPr>
              <w:t xml:space="preserve"> </w:t>
            </w:r>
          </w:p>
        </w:tc>
      </w:tr>
      <w:tr w:rsidR="006D3FE6" w:rsidRPr="006D3FE6" w14:paraId="1310C03E"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56230E65" w14:textId="7C3D1C8A" w:rsidR="0068755E" w:rsidRPr="004620C1" w:rsidRDefault="0068755E" w:rsidP="0068755E">
            <w:pPr>
              <w:pStyle w:val="BodyText"/>
              <w:spacing w:before="120"/>
              <w:rPr>
                <w:color w:val="auto"/>
              </w:rPr>
            </w:pPr>
            <w:r w:rsidRPr="004620C1">
              <w:rPr>
                <w:color w:val="auto"/>
              </w:rPr>
              <w:t>Maximum funding amount</w:t>
            </w:r>
          </w:p>
        </w:tc>
        <w:tc>
          <w:tcPr>
            <w:tcW w:w="6920" w:type="dxa"/>
          </w:tcPr>
          <w:p w14:paraId="1351C0D6" w14:textId="77777777" w:rsidR="00581D4E" w:rsidRPr="004620C1" w:rsidRDefault="0068755E"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sidRPr="004620C1">
              <w:rPr>
                <w:color w:val="auto"/>
              </w:rPr>
              <w:t>$100,000 (excluding GST) per project</w:t>
            </w:r>
          </w:p>
          <w:p w14:paraId="19EC233E" w14:textId="66FEFCA7" w:rsidR="0068755E" w:rsidRPr="004620C1" w:rsidRDefault="00581D4E"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sidRPr="004620C1">
              <w:rPr>
                <w:color w:val="auto"/>
              </w:rPr>
              <w:t xml:space="preserve">No minimum funding </w:t>
            </w:r>
            <w:r w:rsidR="00107962" w:rsidRPr="004620C1">
              <w:rPr>
                <w:color w:val="auto"/>
              </w:rPr>
              <w:t>limit</w:t>
            </w:r>
          </w:p>
        </w:tc>
      </w:tr>
      <w:tr w:rsidR="006D3FE6" w:rsidRPr="006D3FE6" w14:paraId="6338042B"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537D91E3" w14:textId="2999F1AA" w:rsidR="0068755E" w:rsidRPr="004620C1" w:rsidRDefault="0068755E" w:rsidP="0068755E">
            <w:pPr>
              <w:pStyle w:val="BodyText"/>
              <w:spacing w:before="120"/>
              <w:rPr>
                <w:color w:val="auto"/>
              </w:rPr>
            </w:pPr>
            <w:r w:rsidRPr="004620C1">
              <w:rPr>
                <w:color w:val="auto"/>
              </w:rPr>
              <w:t>Project Duration</w:t>
            </w:r>
          </w:p>
        </w:tc>
        <w:tc>
          <w:tcPr>
            <w:tcW w:w="6920" w:type="dxa"/>
          </w:tcPr>
          <w:p w14:paraId="13529C04" w14:textId="0CB964E1" w:rsidR="0068755E" w:rsidRPr="004620C1" w:rsidRDefault="009D66FF"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12 months from contracting </w:t>
            </w:r>
            <w:r w:rsidR="0068755E" w:rsidRPr="004620C1">
              <w:rPr>
                <w:color w:val="auto"/>
              </w:rPr>
              <w:t xml:space="preserve"> </w:t>
            </w:r>
          </w:p>
        </w:tc>
      </w:tr>
      <w:tr w:rsidR="006D3FE6" w:rsidRPr="006D3FE6" w14:paraId="6AADB8E3"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73DC83CB" w14:textId="2EF6093A" w:rsidR="0068755E" w:rsidRPr="004620C1" w:rsidRDefault="0068755E" w:rsidP="0068755E">
            <w:pPr>
              <w:pStyle w:val="BodyText"/>
              <w:spacing w:before="120"/>
              <w:rPr>
                <w:color w:val="auto"/>
              </w:rPr>
            </w:pPr>
            <w:r w:rsidRPr="004620C1">
              <w:rPr>
                <w:color w:val="auto"/>
              </w:rPr>
              <w:t>Multiple applications</w:t>
            </w:r>
          </w:p>
        </w:tc>
        <w:tc>
          <w:tcPr>
            <w:tcW w:w="6920" w:type="dxa"/>
          </w:tcPr>
          <w:p w14:paraId="6DB8EECA" w14:textId="2FCCCE0A" w:rsidR="0068755E" w:rsidRPr="004620C1" w:rsidRDefault="0068755E"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sidRPr="004620C1">
              <w:rPr>
                <w:rStyle w:val="normaltextrun"/>
                <w:rFonts w:ascii="Arial" w:hAnsi="Arial" w:cs="Arial"/>
                <w:color w:val="auto"/>
              </w:rPr>
              <w:t>Multiple grant applications may be submitted f</w:t>
            </w:r>
            <w:r w:rsidRPr="004620C1">
              <w:rPr>
                <w:rStyle w:val="normaltextrun"/>
                <w:rFonts w:ascii="Arial" w:hAnsi="Arial"/>
                <w:color w:val="auto"/>
              </w:rPr>
              <w:t xml:space="preserve">rom a single proponent, provided they are </w:t>
            </w:r>
            <w:r w:rsidRPr="004620C1">
              <w:rPr>
                <w:rStyle w:val="normaltextrun"/>
                <w:rFonts w:ascii="Arial" w:hAnsi="Arial" w:cs="Arial"/>
                <w:color w:val="auto"/>
              </w:rPr>
              <w:t>f</w:t>
            </w:r>
            <w:r w:rsidRPr="004620C1">
              <w:rPr>
                <w:rStyle w:val="normaltextrun"/>
                <w:rFonts w:ascii="Arial" w:hAnsi="Arial"/>
                <w:color w:val="auto"/>
              </w:rPr>
              <w:t>or different species</w:t>
            </w:r>
          </w:p>
        </w:tc>
      </w:tr>
      <w:tr w:rsidR="006D3FE6" w:rsidRPr="006D3FE6" w14:paraId="10B45938"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2AD3055D" w14:textId="5F09128C" w:rsidR="0068755E" w:rsidRPr="004620C1" w:rsidRDefault="0068755E" w:rsidP="0068755E">
            <w:pPr>
              <w:pStyle w:val="BodyText"/>
              <w:spacing w:before="120"/>
              <w:rPr>
                <w:color w:val="auto"/>
              </w:rPr>
            </w:pPr>
            <w:r w:rsidRPr="004620C1">
              <w:rPr>
                <w:color w:val="auto"/>
              </w:rPr>
              <w:t>Co-investment</w:t>
            </w:r>
          </w:p>
        </w:tc>
        <w:tc>
          <w:tcPr>
            <w:tcW w:w="6920" w:type="dxa"/>
          </w:tcPr>
          <w:p w14:paraId="7C818ABC" w14:textId="7A19788C" w:rsidR="0068755E" w:rsidRPr="004620C1" w:rsidRDefault="0068755E"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sidRPr="004620C1">
              <w:rPr>
                <w:color w:val="auto"/>
              </w:rPr>
              <w:t xml:space="preserve">Applicants are encouraged to consider co-investment contribution opportunities which can include financial, </w:t>
            </w:r>
            <w:proofErr w:type="gramStart"/>
            <w:r w:rsidRPr="004620C1">
              <w:rPr>
                <w:color w:val="auto"/>
              </w:rPr>
              <w:t>in-kind</w:t>
            </w:r>
            <w:proofErr w:type="gramEnd"/>
            <w:r w:rsidRPr="004620C1">
              <w:rPr>
                <w:color w:val="auto"/>
              </w:rPr>
              <w:t xml:space="preserve"> or volunteer contributions</w:t>
            </w:r>
          </w:p>
        </w:tc>
      </w:tr>
      <w:tr w:rsidR="006D3FE6" w:rsidRPr="006D3FE6" w14:paraId="5422092B"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47274B8C" w14:textId="77777777" w:rsidR="0068755E" w:rsidRPr="004620C1" w:rsidRDefault="0068755E" w:rsidP="0068755E">
            <w:pPr>
              <w:pStyle w:val="BodyText"/>
              <w:spacing w:before="120"/>
              <w:rPr>
                <w:color w:val="auto"/>
              </w:rPr>
            </w:pPr>
            <w:r w:rsidRPr="004620C1">
              <w:rPr>
                <w:color w:val="auto"/>
              </w:rPr>
              <w:t xml:space="preserve">Selection process </w:t>
            </w:r>
          </w:p>
        </w:tc>
        <w:tc>
          <w:tcPr>
            <w:tcW w:w="6920" w:type="dxa"/>
          </w:tcPr>
          <w:p w14:paraId="498A27B4" w14:textId="3F675BDC" w:rsidR="0068755E" w:rsidRPr="004620C1" w:rsidRDefault="0068755E"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sidRPr="004620C1">
              <w:rPr>
                <w:color w:val="auto"/>
              </w:rPr>
              <w:t xml:space="preserve">Targeted application process </w:t>
            </w:r>
            <w:r w:rsidR="00660A08" w:rsidRPr="004620C1">
              <w:rPr>
                <w:color w:val="auto"/>
              </w:rPr>
              <w:t xml:space="preserve">with assessment criteria </w:t>
            </w:r>
          </w:p>
        </w:tc>
      </w:tr>
      <w:tr w:rsidR="006D3FE6" w:rsidRPr="006D3FE6" w14:paraId="399C085B"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38C69C3A" w14:textId="4C9D340B" w:rsidR="0068755E" w:rsidRPr="004620C1" w:rsidRDefault="0068755E" w:rsidP="0068755E">
            <w:pPr>
              <w:pStyle w:val="BodyText"/>
              <w:spacing w:before="120"/>
              <w:rPr>
                <w:color w:val="auto"/>
              </w:rPr>
            </w:pPr>
            <w:r w:rsidRPr="004620C1">
              <w:rPr>
                <w:color w:val="auto"/>
              </w:rPr>
              <w:t>Assessment and contracting</w:t>
            </w:r>
          </w:p>
        </w:tc>
        <w:tc>
          <w:tcPr>
            <w:tcW w:w="6920" w:type="dxa"/>
          </w:tcPr>
          <w:p w14:paraId="36641C3C" w14:textId="74FFA5E7" w:rsidR="0068755E" w:rsidRPr="004620C1" w:rsidRDefault="00FF693D"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May </w:t>
            </w:r>
            <w:r w:rsidR="0068755E" w:rsidRPr="004620C1">
              <w:rPr>
                <w:color w:val="auto"/>
              </w:rPr>
              <w:t>– Ju</w:t>
            </w:r>
            <w:r w:rsidR="0095798E">
              <w:rPr>
                <w:color w:val="auto"/>
              </w:rPr>
              <w:t>ly</w:t>
            </w:r>
            <w:r w:rsidR="0068755E" w:rsidRPr="004620C1">
              <w:rPr>
                <w:color w:val="auto"/>
              </w:rPr>
              <w:t xml:space="preserve"> 2024</w:t>
            </w:r>
          </w:p>
        </w:tc>
      </w:tr>
      <w:tr w:rsidR="006D3FE6" w:rsidRPr="006D3FE6" w14:paraId="20CE1CE6"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1D9EDC05" w14:textId="072B327F" w:rsidR="0068755E" w:rsidRPr="004620C1" w:rsidRDefault="00D35661" w:rsidP="0068755E">
            <w:pPr>
              <w:pStyle w:val="BodyText"/>
              <w:spacing w:before="120"/>
              <w:rPr>
                <w:color w:val="auto"/>
              </w:rPr>
            </w:pPr>
            <w:r w:rsidRPr="004620C1">
              <w:rPr>
                <w:color w:val="auto"/>
              </w:rPr>
              <w:t xml:space="preserve">Project </w:t>
            </w:r>
            <w:r w:rsidR="0068755E" w:rsidRPr="004620C1">
              <w:rPr>
                <w:color w:val="auto"/>
              </w:rPr>
              <w:t>commenc</w:t>
            </w:r>
            <w:r w:rsidRPr="004620C1">
              <w:rPr>
                <w:color w:val="auto"/>
              </w:rPr>
              <w:t>ement date</w:t>
            </w:r>
          </w:p>
        </w:tc>
        <w:tc>
          <w:tcPr>
            <w:tcW w:w="6920" w:type="dxa"/>
          </w:tcPr>
          <w:p w14:paraId="726B7E03" w14:textId="05E439B9" w:rsidR="0068755E" w:rsidRPr="004620C1" w:rsidRDefault="00193D0E"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Upon contracting </w:t>
            </w:r>
          </w:p>
        </w:tc>
      </w:tr>
      <w:tr w:rsidR="006D3FE6" w:rsidRPr="006D3FE6" w14:paraId="3AD52983"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05CBB599" w14:textId="3DA6DF1C" w:rsidR="0068755E" w:rsidRPr="004620C1" w:rsidRDefault="00D35661" w:rsidP="0068755E">
            <w:pPr>
              <w:pStyle w:val="BodyText"/>
              <w:spacing w:before="120"/>
              <w:rPr>
                <w:color w:val="auto"/>
              </w:rPr>
            </w:pPr>
            <w:r w:rsidRPr="004620C1">
              <w:rPr>
                <w:color w:val="auto"/>
              </w:rPr>
              <w:t>Project c</w:t>
            </w:r>
            <w:r w:rsidR="0068755E" w:rsidRPr="004620C1">
              <w:rPr>
                <w:color w:val="auto"/>
              </w:rPr>
              <w:t>omplet</w:t>
            </w:r>
            <w:r w:rsidRPr="004620C1">
              <w:rPr>
                <w:color w:val="auto"/>
              </w:rPr>
              <w:t>ion date</w:t>
            </w:r>
          </w:p>
        </w:tc>
        <w:tc>
          <w:tcPr>
            <w:tcW w:w="6920" w:type="dxa"/>
          </w:tcPr>
          <w:p w14:paraId="73025072" w14:textId="182673F0" w:rsidR="0068755E" w:rsidRPr="004620C1" w:rsidRDefault="00DD76D0"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Pr>
                <w:color w:val="auto"/>
              </w:rPr>
              <w:t>12 months after contact</w:t>
            </w:r>
            <w:r w:rsidR="00394B9E">
              <w:rPr>
                <w:color w:val="auto"/>
              </w:rPr>
              <w:t>i</w:t>
            </w:r>
            <w:r>
              <w:rPr>
                <w:color w:val="auto"/>
              </w:rPr>
              <w:t xml:space="preserve">ng </w:t>
            </w:r>
            <w:r w:rsidR="009D2605">
              <w:rPr>
                <w:color w:val="auto"/>
              </w:rPr>
              <w:t>occurs</w:t>
            </w:r>
          </w:p>
        </w:tc>
      </w:tr>
      <w:tr w:rsidR="006D3FE6" w:rsidRPr="006D3FE6" w14:paraId="71CD3537" w14:textId="77777777" w:rsidTr="758B2C06">
        <w:trPr>
          <w:trHeight w:val="284"/>
        </w:trPr>
        <w:tc>
          <w:tcPr>
            <w:cnfStyle w:val="001000000000" w:firstRow="0" w:lastRow="0" w:firstColumn="1" w:lastColumn="0" w:oddVBand="0" w:evenVBand="0" w:oddHBand="0" w:evenHBand="0" w:firstRowFirstColumn="0" w:firstRowLastColumn="0" w:lastRowFirstColumn="0" w:lastRowLastColumn="0"/>
            <w:tcW w:w="3273" w:type="dxa"/>
          </w:tcPr>
          <w:p w14:paraId="1E3754EF" w14:textId="2D85DCDA" w:rsidR="0068755E" w:rsidRPr="004620C1" w:rsidRDefault="0068755E" w:rsidP="0068755E">
            <w:pPr>
              <w:pStyle w:val="BodyText"/>
              <w:spacing w:before="120"/>
              <w:rPr>
                <w:color w:val="auto"/>
              </w:rPr>
            </w:pPr>
            <w:r w:rsidRPr="004620C1">
              <w:rPr>
                <w:color w:val="auto"/>
              </w:rPr>
              <w:t>Final acquittal report submitted</w:t>
            </w:r>
          </w:p>
        </w:tc>
        <w:tc>
          <w:tcPr>
            <w:tcW w:w="6920" w:type="dxa"/>
          </w:tcPr>
          <w:p w14:paraId="4BC22333" w14:textId="0A6B0E49" w:rsidR="0068755E" w:rsidRPr="004620C1" w:rsidRDefault="00394B9E" w:rsidP="0068755E">
            <w:pPr>
              <w:pStyle w:val="BodyText"/>
              <w:spacing w:before="120"/>
              <w:cnfStyle w:val="000000000000" w:firstRow="0" w:lastRow="0" w:firstColumn="0" w:lastColumn="0" w:oddVBand="0" w:evenVBand="0" w:oddHBand="0" w:evenHBand="0" w:firstRowFirstColumn="0" w:firstRowLastColumn="0" w:lastRowFirstColumn="0" w:lastRowLastColumn="0"/>
              <w:rPr>
                <w:color w:val="auto"/>
              </w:rPr>
            </w:pPr>
            <w:r>
              <w:rPr>
                <w:color w:val="auto"/>
              </w:rPr>
              <w:t>One month after the project completion date</w:t>
            </w:r>
          </w:p>
        </w:tc>
      </w:tr>
    </w:tbl>
    <w:p w14:paraId="2EC131BF" w14:textId="77777777" w:rsidR="00F46235" w:rsidRDefault="00F46235" w:rsidP="00537CAE">
      <w:pPr>
        <w:pStyle w:val="BodyText"/>
      </w:pPr>
    </w:p>
    <w:p w14:paraId="0232DCA8" w14:textId="77777777" w:rsidR="00537CAE" w:rsidRDefault="00537CAE" w:rsidP="0062468A">
      <w:pPr>
        <w:pStyle w:val="Heading2"/>
        <w:numPr>
          <w:ilvl w:val="0"/>
          <w:numId w:val="14"/>
        </w:numPr>
        <w:tabs>
          <w:tab w:val="num" w:pos="482"/>
          <w:tab w:val="num" w:pos="3686"/>
        </w:tabs>
        <w:ind w:left="482" w:hanging="482"/>
      </w:pPr>
      <w:bookmarkStart w:id="11" w:name="_Toc155949968"/>
      <w:bookmarkStart w:id="12" w:name="_Toc155950053"/>
      <w:bookmarkStart w:id="13" w:name="_Toc155949969"/>
      <w:bookmarkStart w:id="14" w:name="_Toc155950054"/>
      <w:bookmarkStart w:id="15" w:name="_Toc505343968"/>
      <w:bookmarkStart w:id="16" w:name="_Toc505345227"/>
      <w:bookmarkStart w:id="17" w:name="_Toc505345264"/>
      <w:bookmarkStart w:id="18" w:name="_Toc505782508"/>
      <w:bookmarkStart w:id="19" w:name="_Toc505863726"/>
      <w:bookmarkStart w:id="20" w:name="_Toc162432250"/>
      <w:bookmarkEnd w:id="11"/>
      <w:bookmarkEnd w:id="12"/>
      <w:bookmarkEnd w:id="13"/>
      <w:bookmarkEnd w:id="14"/>
      <w:r>
        <w:t>Who can apply?</w:t>
      </w:r>
      <w:bookmarkEnd w:id="15"/>
      <w:bookmarkEnd w:id="16"/>
      <w:bookmarkEnd w:id="17"/>
      <w:bookmarkEnd w:id="18"/>
      <w:bookmarkEnd w:id="19"/>
      <w:bookmarkEnd w:id="20"/>
    </w:p>
    <w:p w14:paraId="01FBE337" w14:textId="2E8D7B98" w:rsidR="00537CAE" w:rsidRPr="004620C1" w:rsidRDefault="00537CAE" w:rsidP="00537CAE">
      <w:pPr>
        <w:pStyle w:val="BodyText"/>
        <w:rPr>
          <w:color w:val="auto"/>
        </w:rPr>
      </w:pPr>
      <w:r w:rsidRPr="004620C1">
        <w:rPr>
          <w:color w:val="auto"/>
        </w:rPr>
        <w:t>The following organisations can apply for funding:</w:t>
      </w:r>
    </w:p>
    <w:p w14:paraId="7BA0D768" w14:textId="27C7A8BD" w:rsidR="00F65914" w:rsidRPr="004620C1" w:rsidRDefault="008C1F59" w:rsidP="0062468A">
      <w:pPr>
        <w:pStyle w:val="ListBullet"/>
        <w:numPr>
          <w:ilvl w:val="0"/>
          <w:numId w:val="16"/>
        </w:numPr>
        <w:tabs>
          <w:tab w:val="left" w:pos="720"/>
        </w:tabs>
        <w:ind w:left="714" w:hanging="357"/>
        <w:contextualSpacing/>
        <w:rPr>
          <w:color w:val="auto"/>
        </w:rPr>
      </w:pPr>
      <w:r w:rsidRPr="004620C1">
        <w:rPr>
          <w:color w:val="auto"/>
        </w:rPr>
        <w:t xml:space="preserve">Government </w:t>
      </w:r>
      <w:r w:rsidR="000A18D1" w:rsidRPr="004620C1">
        <w:rPr>
          <w:color w:val="auto"/>
        </w:rPr>
        <w:t xml:space="preserve">environment </w:t>
      </w:r>
      <w:r w:rsidR="00537CAE" w:rsidRPr="004620C1">
        <w:rPr>
          <w:color w:val="auto"/>
        </w:rPr>
        <w:t>portfolio partner</w:t>
      </w:r>
      <w:r w:rsidR="000A18D1" w:rsidRPr="004620C1">
        <w:rPr>
          <w:color w:val="auto"/>
        </w:rPr>
        <w:t>s</w:t>
      </w:r>
      <w:r w:rsidR="00D51F8E" w:rsidRPr="004620C1">
        <w:rPr>
          <w:color w:val="auto"/>
        </w:rPr>
        <w:t xml:space="preserve"> </w:t>
      </w:r>
      <w:r w:rsidR="00C627E8" w:rsidRPr="004620C1">
        <w:rPr>
          <w:color w:val="auto"/>
        </w:rPr>
        <w:t xml:space="preserve">with suitable capacity to deliver </w:t>
      </w:r>
      <w:r w:rsidR="00282789" w:rsidRPr="004620C1">
        <w:rPr>
          <w:color w:val="auto"/>
        </w:rPr>
        <w:t xml:space="preserve">threatened species conservation projects, including, but not limited </w:t>
      </w:r>
      <w:proofErr w:type="gramStart"/>
      <w:r w:rsidR="00282789" w:rsidRPr="004620C1">
        <w:rPr>
          <w:color w:val="auto"/>
        </w:rPr>
        <w:t>to;</w:t>
      </w:r>
      <w:proofErr w:type="gramEnd"/>
      <w:r w:rsidR="00F12CD3" w:rsidRPr="004620C1">
        <w:rPr>
          <w:color w:val="auto"/>
        </w:rPr>
        <w:t xml:space="preserve"> Zoos Victoria</w:t>
      </w:r>
      <w:r w:rsidR="009C4799" w:rsidRPr="004620C1">
        <w:rPr>
          <w:color w:val="auto"/>
        </w:rPr>
        <w:t xml:space="preserve">, </w:t>
      </w:r>
      <w:r w:rsidR="00D51F8E" w:rsidRPr="004620C1">
        <w:rPr>
          <w:color w:val="auto"/>
        </w:rPr>
        <w:t>Royal Botanic Gardens of Victoria</w:t>
      </w:r>
      <w:r w:rsidR="00F12CD3" w:rsidRPr="004620C1">
        <w:rPr>
          <w:color w:val="auto"/>
        </w:rPr>
        <w:t xml:space="preserve">, </w:t>
      </w:r>
      <w:r w:rsidR="00D51F8E" w:rsidRPr="004620C1">
        <w:rPr>
          <w:color w:val="auto"/>
        </w:rPr>
        <w:t>Parks Victoria</w:t>
      </w:r>
      <w:r w:rsidR="00F12CD3" w:rsidRPr="004620C1">
        <w:rPr>
          <w:color w:val="auto"/>
        </w:rPr>
        <w:t xml:space="preserve">, Trust for Nature and Phillip Island </w:t>
      </w:r>
      <w:r w:rsidR="0083023F" w:rsidRPr="004620C1">
        <w:rPr>
          <w:color w:val="auto"/>
        </w:rPr>
        <w:t>Nature Parks.</w:t>
      </w:r>
    </w:p>
    <w:p w14:paraId="0A243849" w14:textId="77777777" w:rsidR="00833A19" w:rsidRPr="004620C1" w:rsidRDefault="00833A19" w:rsidP="0062468A">
      <w:pPr>
        <w:pStyle w:val="ListBullet"/>
        <w:numPr>
          <w:ilvl w:val="0"/>
          <w:numId w:val="16"/>
        </w:numPr>
        <w:tabs>
          <w:tab w:val="left" w:pos="720"/>
        </w:tabs>
        <w:ind w:left="714" w:hanging="357"/>
        <w:contextualSpacing/>
        <w:rPr>
          <w:color w:val="auto"/>
        </w:rPr>
      </w:pPr>
      <w:r w:rsidRPr="004620C1">
        <w:rPr>
          <w:color w:val="auto"/>
        </w:rPr>
        <w:t xml:space="preserve">DEECA Regions and the Arthur Rylah Institute </w:t>
      </w:r>
    </w:p>
    <w:p w14:paraId="1CB11412" w14:textId="32DA43B4" w:rsidR="00BF7444" w:rsidRPr="004620C1" w:rsidRDefault="00BF7444" w:rsidP="0062468A">
      <w:pPr>
        <w:pStyle w:val="ListBullet"/>
        <w:numPr>
          <w:ilvl w:val="0"/>
          <w:numId w:val="16"/>
        </w:numPr>
        <w:tabs>
          <w:tab w:val="left" w:pos="720"/>
        </w:tabs>
        <w:ind w:left="714" w:hanging="357"/>
        <w:contextualSpacing/>
        <w:rPr>
          <w:color w:val="auto"/>
        </w:rPr>
      </w:pPr>
      <w:r w:rsidRPr="004620C1">
        <w:rPr>
          <w:color w:val="auto"/>
        </w:rPr>
        <w:t>Catchment Management Authorities</w:t>
      </w:r>
      <w:r w:rsidR="0083023F" w:rsidRPr="004620C1">
        <w:rPr>
          <w:color w:val="auto"/>
        </w:rPr>
        <w:t xml:space="preserve"> (CMA</w:t>
      </w:r>
      <w:r w:rsidR="00C5370E" w:rsidRPr="004620C1">
        <w:rPr>
          <w:color w:val="auto"/>
        </w:rPr>
        <w:t xml:space="preserve">s) and Melbourne Water </w:t>
      </w:r>
    </w:p>
    <w:p w14:paraId="29255A36" w14:textId="5611A833" w:rsidR="00D21423" w:rsidRPr="004620C1" w:rsidRDefault="00D21423" w:rsidP="0062468A">
      <w:pPr>
        <w:pStyle w:val="ListBullet"/>
        <w:numPr>
          <w:ilvl w:val="0"/>
          <w:numId w:val="16"/>
        </w:numPr>
        <w:tabs>
          <w:tab w:val="left" w:pos="720"/>
        </w:tabs>
        <w:ind w:left="714" w:hanging="357"/>
        <w:contextualSpacing/>
        <w:rPr>
          <w:color w:val="auto"/>
        </w:rPr>
      </w:pPr>
      <w:r w:rsidRPr="004620C1">
        <w:rPr>
          <w:color w:val="auto"/>
        </w:rPr>
        <w:t xml:space="preserve">Academic and </w:t>
      </w:r>
      <w:r w:rsidR="00D12846" w:rsidRPr="004620C1">
        <w:rPr>
          <w:color w:val="auto"/>
        </w:rPr>
        <w:t>s</w:t>
      </w:r>
      <w:r w:rsidR="00BF7444" w:rsidRPr="004620C1">
        <w:rPr>
          <w:color w:val="auto"/>
        </w:rPr>
        <w:t xml:space="preserve">cientific research </w:t>
      </w:r>
      <w:r w:rsidRPr="004620C1">
        <w:rPr>
          <w:color w:val="auto"/>
        </w:rPr>
        <w:t>institutions</w:t>
      </w:r>
    </w:p>
    <w:p w14:paraId="5449A49A" w14:textId="77777777" w:rsidR="00833A19" w:rsidRPr="004620C1" w:rsidRDefault="00833A19" w:rsidP="0062468A">
      <w:pPr>
        <w:pStyle w:val="ListBullet"/>
        <w:numPr>
          <w:ilvl w:val="0"/>
          <w:numId w:val="16"/>
        </w:numPr>
        <w:tabs>
          <w:tab w:val="left" w:pos="720"/>
        </w:tabs>
        <w:ind w:left="714" w:hanging="357"/>
        <w:contextualSpacing/>
        <w:rPr>
          <w:color w:val="auto"/>
        </w:rPr>
      </w:pPr>
      <w:r w:rsidRPr="004620C1">
        <w:rPr>
          <w:color w:val="auto"/>
        </w:rPr>
        <w:t>Local Government Agencies</w:t>
      </w:r>
    </w:p>
    <w:p w14:paraId="69A653E2" w14:textId="6D4F5612" w:rsidR="00C07099" w:rsidRPr="004620C1" w:rsidRDefault="00C8749F" w:rsidP="0062468A">
      <w:pPr>
        <w:pStyle w:val="ListBullet"/>
        <w:numPr>
          <w:ilvl w:val="0"/>
          <w:numId w:val="16"/>
        </w:numPr>
        <w:tabs>
          <w:tab w:val="left" w:pos="720"/>
        </w:tabs>
        <w:ind w:left="714" w:hanging="357"/>
        <w:contextualSpacing/>
        <w:rPr>
          <w:color w:val="auto"/>
        </w:rPr>
      </w:pPr>
      <w:r w:rsidRPr="004620C1">
        <w:rPr>
          <w:color w:val="auto"/>
        </w:rPr>
        <w:t>Non</w:t>
      </w:r>
      <w:r w:rsidR="001D7761" w:rsidRPr="004620C1">
        <w:rPr>
          <w:color w:val="auto"/>
        </w:rPr>
        <w:t>-Government Organisations (NGOs)</w:t>
      </w:r>
    </w:p>
    <w:p w14:paraId="7EDA45ED" w14:textId="37B8CBB5" w:rsidR="00B222E3" w:rsidRPr="004620C1" w:rsidRDefault="00B222E3" w:rsidP="0062468A">
      <w:pPr>
        <w:pStyle w:val="ListBullet"/>
        <w:numPr>
          <w:ilvl w:val="0"/>
          <w:numId w:val="16"/>
        </w:numPr>
        <w:tabs>
          <w:tab w:val="left" w:pos="720"/>
        </w:tabs>
        <w:ind w:left="714" w:hanging="357"/>
        <w:contextualSpacing/>
        <w:rPr>
          <w:color w:val="auto"/>
        </w:rPr>
      </w:pPr>
      <w:r w:rsidRPr="004620C1">
        <w:rPr>
          <w:color w:val="auto"/>
        </w:rPr>
        <w:t>Not-for-Profit</w:t>
      </w:r>
      <w:r w:rsidR="00F17FC9" w:rsidRPr="004620C1">
        <w:rPr>
          <w:color w:val="auto"/>
        </w:rPr>
        <w:t xml:space="preserve"> or P</w:t>
      </w:r>
      <w:r w:rsidR="00CC5E46" w:rsidRPr="004620C1">
        <w:rPr>
          <w:color w:val="auto"/>
        </w:rPr>
        <w:t>hilanthropic</w:t>
      </w:r>
      <w:r w:rsidR="00F2796B" w:rsidRPr="004620C1">
        <w:rPr>
          <w:color w:val="auto"/>
        </w:rPr>
        <w:t xml:space="preserve"> </w:t>
      </w:r>
      <w:r w:rsidR="00F17FC9" w:rsidRPr="004620C1">
        <w:rPr>
          <w:color w:val="auto"/>
        </w:rPr>
        <w:t xml:space="preserve">organisations </w:t>
      </w:r>
    </w:p>
    <w:p w14:paraId="1DA94D10" w14:textId="68EBD867" w:rsidR="00C07099" w:rsidRPr="004620C1" w:rsidRDefault="00C07099" w:rsidP="0062468A">
      <w:pPr>
        <w:pStyle w:val="ListBullet"/>
        <w:numPr>
          <w:ilvl w:val="0"/>
          <w:numId w:val="16"/>
        </w:numPr>
        <w:tabs>
          <w:tab w:val="left" w:pos="720"/>
        </w:tabs>
        <w:ind w:left="714" w:hanging="357"/>
        <w:contextualSpacing/>
        <w:rPr>
          <w:color w:val="auto"/>
        </w:rPr>
      </w:pPr>
      <w:r w:rsidRPr="004620C1">
        <w:rPr>
          <w:color w:val="auto"/>
        </w:rPr>
        <w:t xml:space="preserve">Traditional Owner Organisations </w:t>
      </w:r>
    </w:p>
    <w:p w14:paraId="05761453" w14:textId="77777777" w:rsidR="004D646A" w:rsidRPr="004620C1" w:rsidRDefault="004D646A" w:rsidP="00EA3E2F">
      <w:pPr>
        <w:pStyle w:val="ListBullet"/>
        <w:numPr>
          <w:ilvl w:val="0"/>
          <w:numId w:val="0"/>
        </w:numPr>
        <w:tabs>
          <w:tab w:val="left" w:pos="720"/>
        </w:tabs>
        <w:contextualSpacing/>
        <w:rPr>
          <w:color w:val="auto"/>
        </w:rPr>
      </w:pPr>
    </w:p>
    <w:p w14:paraId="39031E58" w14:textId="42450099" w:rsidR="001818DB" w:rsidRPr="004620C1" w:rsidRDefault="00F1743A" w:rsidP="00EA3E2F">
      <w:pPr>
        <w:pStyle w:val="ListBullet"/>
        <w:numPr>
          <w:ilvl w:val="0"/>
          <w:numId w:val="0"/>
        </w:numPr>
        <w:tabs>
          <w:tab w:val="left" w:pos="720"/>
        </w:tabs>
        <w:rPr>
          <w:color w:val="auto"/>
        </w:rPr>
      </w:pPr>
      <w:r w:rsidRPr="004620C1">
        <w:rPr>
          <w:color w:val="auto"/>
        </w:rPr>
        <w:t>All applicants</w:t>
      </w:r>
      <w:r w:rsidR="00CC6258" w:rsidRPr="004620C1">
        <w:rPr>
          <w:color w:val="auto"/>
        </w:rPr>
        <w:t xml:space="preserve"> must </w:t>
      </w:r>
      <w:proofErr w:type="gramStart"/>
      <w:r w:rsidR="001C6D6A" w:rsidRPr="004620C1">
        <w:rPr>
          <w:color w:val="auto"/>
        </w:rPr>
        <w:t>have;</w:t>
      </w:r>
      <w:proofErr w:type="gramEnd"/>
    </w:p>
    <w:p w14:paraId="63AC04BB" w14:textId="30A23D86" w:rsidR="00E6718E" w:rsidRPr="004620C1" w:rsidRDefault="00766037" w:rsidP="0062468A">
      <w:pPr>
        <w:pStyle w:val="ListBullet"/>
        <w:numPr>
          <w:ilvl w:val="0"/>
          <w:numId w:val="24"/>
        </w:numPr>
        <w:tabs>
          <w:tab w:val="left" w:pos="720"/>
        </w:tabs>
        <w:ind w:left="714" w:hanging="357"/>
        <w:contextualSpacing/>
        <w:rPr>
          <w:color w:val="auto"/>
        </w:rPr>
      </w:pPr>
      <w:r w:rsidRPr="004620C1">
        <w:rPr>
          <w:color w:val="auto"/>
        </w:rPr>
        <w:t>a</w:t>
      </w:r>
      <w:r w:rsidR="00A503DB" w:rsidRPr="004620C1">
        <w:rPr>
          <w:color w:val="auto"/>
        </w:rPr>
        <w:t xml:space="preserve"> d</w:t>
      </w:r>
      <w:r w:rsidR="00E6718E" w:rsidRPr="004620C1">
        <w:rPr>
          <w:color w:val="auto"/>
        </w:rPr>
        <w:t xml:space="preserve">emonstrated </w:t>
      </w:r>
      <w:r w:rsidR="00A503DB" w:rsidRPr="004620C1">
        <w:rPr>
          <w:color w:val="auto"/>
        </w:rPr>
        <w:t>capacity</w:t>
      </w:r>
      <w:r w:rsidR="00E6718E" w:rsidRPr="004620C1">
        <w:rPr>
          <w:color w:val="auto"/>
        </w:rPr>
        <w:t xml:space="preserve"> and track record in the effective delivery of conservation programs </w:t>
      </w:r>
      <w:r w:rsidR="003B6A75" w:rsidRPr="004620C1">
        <w:rPr>
          <w:color w:val="auto"/>
        </w:rPr>
        <w:t xml:space="preserve">to conserve </w:t>
      </w:r>
      <w:r w:rsidR="0E30544D" w:rsidRPr="004620C1">
        <w:rPr>
          <w:color w:val="auto"/>
        </w:rPr>
        <w:t xml:space="preserve">threatened </w:t>
      </w:r>
      <w:proofErr w:type="gramStart"/>
      <w:r w:rsidR="003B6A75" w:rsidRPr="004620C1">
        <w:rPr>
          <w:color w:val="auto"/>
        </w:rPr>
        <w:t>species</w:t>
      </w:r>
      <w:r w:rsidR="0015258D" w:rsidRPr="004620C1">
        <w:rPr>
          <w:color w:val="auto"/>
        </w:rPr>
        <w:t>;</w:t>
      </w:r>
      <w:proofErr w:type="gramEnd"/>
    </w:p>
    <w:p w14:paraId="639161F3" w14:textId="477E1119" w:rsidR="00D2090D" w:rsidRPr="004620C1" w:rsidRDefault="00D2090D" w:rsidP="0062468A">
      <w:pPr>
        <w:pStyle w:val="ListBullet"/>
        <w:numPr>
          <w:ilvl w:val="0"/>
          <w:numId w:val="24"/>
        </w:numPr>
        <w:tabs>
          <w:tab w:val="left" w:pos="720"/>
        </w:tabs>
        <w:ind w:left="714" w:hanging="357"/>
        <w:contextualSpacing/>
        <w:rPr>
          <w:color w:val="auto"/>
        </w:rPr>
      </w:pPr>
      <w:r w:rsidRPr="004620C1">
        <w:rPr>
          <w:color w:val="auto"/>
        </w:rPr>
        <w:t xml:space="preserve">insurance coverage for its operational and business risks public liability insurance ($10 million minimum) and personal accident insurance cover to safeguard any volunteers and participants involved in the funded </w:t>
      </w:r>
      <w:proofErr w:type="gramStart"/>
      <w:r w:rsidRPr="004620C1">
        <w:rPr>
          <w:color w:val="auto"/>
        </w:rPr>
        <w:t>activities</w:t>
      </w:r>
      <w:r w:rsidR="00146D53" w:rsidRPr="004620C1">
        <w:rPr>
          <w:color w:val="auto"/>
        </w:rPr>
        <w:t>;</w:t>
      </w:r>
      <w:proofErr w:type="gramEnd"/>
    </w:p>
    <w:p w14:paraId="1305538E" w14:textId="782616D1" w:rsidR="00933050" w:rsidRPr="004620C1" w:rsidRDefault="001818DB" w:rsidP="0062468A">
      <w:pPr>
        <w:pStyle w:val="ListBullet"/>
        <w:numPr>
          <w:ilvl w:val="0"/>
          <w:numId w:val="24"/>
        </w:numPr>
        <w:tabs>
          <w:tab w:val="left" w:pos="720"/>
        </w:tabs>
        <w:ind w:left="714" w:hanging="357"/>
        <w:contextualSpacing/>
        <w:rPr>
          <w:color w:val="auto"/>
        </w:rPr>
      </w:pPr>
      <w:r w:rsidRPr="004620C1">
        <w:rPr>
          <w:color w:val="auto"/>
        </w:rPr>
        <w:t xml:space="preserve">systems, </w:t>
      </w:r>
      <w:proofErr w:type="gramStart"/>
      <w:r w:rsidRPr="004620C1">
        <w:rPr>
          <w:color w:val="auto"/>
        </w:rPr>
        <w:t>processes</w:t>
      </w:r>
      <w:proofErr w:type="gramEnd"/>
      <w:r w:rsidRPr="004620C1">
        <w:rPr>
          <w:color w:val="auto"/>
        </w:rPr>
        <w:t xml:space="preserve"> and procedures in place to identify and manage risk that complies with all</w:t>
      </w:r>
      <w:r w:rsidR="001D7761" w:rsidRPr="004620C1">
        <w:rPr>
          <w:color w:val="auto"/>
        </w:rPr>
        <w:t xml:space="preserve"> </w:t>
      </w:r>
      <w:r w:rsidRPr="004620C1">
        <w:rPr>
          <w:color w:val="auto"/>
        </w:rPr>
        <w:t>relevant laws and regulations including the Occupational Health and Safety Act 2004 and Occupational Health and Safety Regulations 2017</w:t>
      </w:r>
      <w:r w:rsidR="00146D53" w:rsidRPr="004620C1">
        <w:rPr>
          <w:color w:val="auto"/>
        </w:rPr>
        <w:t>; and</w:t>
      </w:r>
    </w:p>
    <w:p w14:paraId="7CB2B28A" w14:textId="413ED127" w:rsidR="00933050" w:rsidRPr="004620C1" w:rsidRDefault="001818DB" w:rsidP="0062468A">
      <w:pPr>
        <w:pStyle w:val="ListBullet"/>
        <w:numPr>
          <w:ilvl w:val="0"/>
          <w:numId w:val="24"/>
        </w:numPr>
        <w:tabs>
          <w:tab w:val="left" w:pos="720"/>
        </w:tabs>
        <w:ind w:left="714" w:hanging="357"/>
        <w:contextualSpacing/>
        <w:rPr>
          <w:color w:val="auto"/>
        </w:rPr>
      </w:pPr>
      <w:r w:rsidRPr="004620C1">
        <w:rPr>
          <w:color w:val="auto"/>
        </w:rPr>
        <w:t xml:space="preserve">systems, </w:t>
      </w:r>
      <w:proofErr w:type="gramStart"/>
      <w:r w:rsidRPr="004620C1">
        <w:rPr>
          <w:color w:val="auto"/>
        </w:rPr>
        <w:t>processes</w:t>
      </w:r>
      <w:proofErr w:type="gramEnd"/>
      <w:r w:rsidRPr="004620C1">
        <w:rPr>
          <w:color w:val="auto"/>
        </w:rPr>
        <w:t xml:space="preserve"> and procedures to ensure good governance, and a high standard of quality assurance for project delivery</w:t>
      </w:r>
      <w:r w:rsidR="00D2090D" w:rsidRPr="004620C1">
        <w:rPr>
          <w:color w:val="auto"/>
        </w:rPr>
        <w:t>.</w:t>
      </w:r>
    </w:p>
    <w:p w14:paraId="7A62781B" w14:textId="4A8BF037" w:rsidR="004D646A" w:rsidRPr="00D06B5D" w:rsidRDefault="004D646A" w:rsidP="00565066">
      <w:pPr>
        <w:pStyle w:val="ListBullet"/>
        <w:numPr>
          <w:ilvl w:val="0"/>
          <w:numId w:val="0"/>
        </w:numPr>
        <w:tabs>
          <w:tab w:val="left" w:pos="720"/>
        </w:tabs>
        <w:rPr>
          <w:color w:val="auto"/>
        </w:rPr>
      </w:pPr>
      <w:r w:rsidRPr="00D06B5D">
        <w:rPr>
          <w:color w:val="auto"/>
        </w:rPr>
        <w:lastRenderedPageBreak/>
        <w:t>In addition, to be eligible for funding, not for profit and Traditional Owner organisations applicants must:</w:t>
      </w:r>
    </w:p>
    <w:p w14:paraId="2EA6933A" w14:textId="4267841C" w:rsidR="004D646A" w:rsidRPr="00D06B5D" w:rsidRDefault="004D646A" w:rsidP="0062468A">
      <w:pPr>
        <w:pStyle w:val="ListBullet"/>
        <w:numPr>
          <w:ilvl w:val="0"/>
          <w:numId w:val="17"/>
        </w:numPr>
        <w:tabs>
          <w:tab w:val="left" w:pos="720"/>
        </w:tabs>
        <w:ind w:left="714" w:hanging="357"/>
        <w:contextualSpacing/>
        <w:rPr>
          <w:color w:val="auto"/>
        </w:rPr>
      </w:pPr>
      <w:r w:rsidRPr="00D06B5D">
        <w:rPr>
          <w:color w:val="auto"/>
        </w:rPr>
        <w:t>be an incorporated body, cooperative or association (including business associations)</w:t>
      </w:r>
      <w:r w:rsidR="00F1113C" w:rsidRPr="00D06B5D">
        <w:rPr>
          <w:color w:val="auto"/>
        </w:rPr>
        <w:t xml:space="preserve">, and </w:t>
      </w:r>
    </w:p>
    <w:p w14:paraId="476AF5CE" w14:textId="77777777" w:rsidR="004D646A" w:rsidRPr="00D06B5D" w:rsidRDefault="004D646A" w:rsidP="0062468A">
      <w:pPr>
        <w:pStyle w:val="ListBullet"/>
        <w:numPr>
          <w:ilvl w:val="0"/>
          <w:numId w:val="17"/>
        </w:numPr>
        <w:tabs>
          <w:tab w:val="left" w:pos="720"/>
        </w:tabs>
        <w:ind w:left="714" w:hanging="357"/>
        <w:contextualSpacing/>
        <w:rPr>
          <w:color w:val="auto"/>
        </w:rPr>
      </w:pPr>
      <w:r w:rsidRPr="00D06B5D">
        <w:rPr>
          <w:color w:val="auto"/>
        </w:rPr>
        <w:t xml:space="preserve">be financially solvent. </w:t>
      </w:r>
    </w:p>
    <w:p w14:paraId="36DC8817" w14:textId="77777777" w:rsidR="00C93125" w:rsidRPr="00B434E7" w:rsidRDefault="00C93125" w:rsidP="00565066">
      <w:pPr>
        <w:pStyle w:val="ListBullet"/>
        <w:numPr>
          <w:ilvl w:val="0"/>
          <w:numId w:val="0"/>
        </w:numPr>
        <w:tabs>
          <w:tab w:val="left" w:pos="720"/>
        </w:tabs>
        <w:contextualSpacing/>
      </w:pPr>
    </w:p>
    <w:p w14:paraId="3821C43A" w14:textId="77777777" w:rsidR="00537CAE" w:rsidRDefault="00537CAE" w:rsidP="0062468A">
      <w:pPr>
        <w:pStyle w:val="Heading2"/>
        <w:numPr>
          <w:ilvl w:val="0"/>
          <w:numId w:val="14"/>
        </w:numPr>
        <w:tabs>
          <w:tab w:val="num" w:pos="482"/>
          <w:tab w:val="num" w:pos="3686"/>
        </w:tabs>
        <w:ind w:left="482" w:hanging="482"/>
      </w:pPr>
      <w:bookmarkStart w:id="21" w:name="_Toc505343969"/>
      <w:bookmarkStart w:id="22" w:name="_Toc505345228"/>
      <w:bookmarkStart w:id="23" w:name="_Toc505345265"/>
      <w:bookmarkStart w:id="24" w:name="_Toc505782509"/>
      <w:bookmarkStart w:id="25" w:name="_Toc505863727"/>
      <w:bookmarkStart w:id="26" w:name="_Toc162432251"/>
      <w:r>
        <w:t>Who cannot apply?</w:t>
      </w:r>
      <w:bookmarkEnd w:id="21"/>
      <w:bookmarkEnd w:id="22"/>
      <w:bookmarkEnd w:id="23"/>
      <w:bookmarkEnd w:id="24"/>
      <w:bookmarkEnd w:id="25"/>
      <w:bookmarkEnd w:id="26"/>
    </w:p>
    <w:p w14:paraId="406294D7" w14:textId="77777777" w:rsidR="00537CAE" w:rsidRPr="00D06B5D" w:rsidRDefault="00537CAE" w:rsidP="00FB0A4E">
      <w:pPr>
        <w:pStyle w:val="ListBullet"/>
        <w:numPr>
          <w:ilvl w:val="0"/>
          <w:numId w:val="0"/>
        </w:numPr>
        <w:tabs>
          <w:tab w:val="left" w:pos="720"/>
        </w:tabs>
        <w:rPr>
          <w:color w:val="auto"/>
        </w:rPr>
      </w:pPr>
      <w:bookmarkStart w:id="27" w:name="_Toc505345229"/>
      <w:bookmarkStart w:id="28" w:name="_Toc505345266"/>
      <w:bookmarkStart w:id="29" w:name="_Toc505782510"/>
      <w:bookmarkStart w:id="30" w:name="_Toc505863728"/>
      <w:r w:rsidRPr="00D06B5D">
        <w:rPr>
          <w:color w:val="auto"/>
        </w:rPr>
        <w:t>The following organisations and individuals cannot apply for funding:</w:t>
      </w:r>
    </w:p>
    <w:p w14:paraId="20F4DF9D" w14:textId="77777777" w:rsidR="00537CAE" w:rsidRPr="00D06B5D" w:rsidRDefault="00537CAE" w:rsidP="0062468A">
      <w:pPr>
        <w:pStyle w:val="ListBullet"/>
        <w:numPr>
          <w:ilvl w:val="0"/>
          <w:numId w:val="18"/>
        </w:numPr>
        <w:tabs>
          <w:tab w:val="left" w:pos="720"/>
        </w:tabs>
        <w:ind w:left="714" w:hanging="357"/>
        <w:contextualSpacing/>
        <w:rPr>
          <w:color w:val="auto"/>
        </w:rPr>
      </w:pPr>
      <w:r w:rsidRPr="00D06B5D">
        <w:rPr>
          <w:color w:val="auto"/>
        </w:rPr>
        <w:t>individuals</w:t>
      </w:r>
    </w:p>
    <w:p w14:paraId="6D3345E7" w14:textId="56A0653B" w:rsidR="00537CAE" w:rsidRPr="00D06B5D" w:rsidRDefault="00537CAE" w:rsidP="0062468A">
      <w:pPr>
        <w:pStyle w:val="ListBullet"/>
        <w:numPr>
          <w:ilvl w:val="0"/>
          <w:numId w:val="18"/>
        </w:numPr>
        <w:tabs>
          <w:tab w:val="left" w:pos="720"/>
        </w:tabs>
        <w:ind w:left="714" w:hanging="357"/>
        <w:contextualSpacing/>
        <w:rPr>
          <w:color w:val="auto"/>
        </w:rPr>
      </w:pPr>
      <w:r w:rsidRPr="00D06B5D">
        <w:rPr>
          <w:color w:val="auto"/>
        </w:rPr>
        <w:t xml:space="preserve">government agencies (excluding </w:t>
      </w:r>
      <w:r w:rsidR="0098741C" w:rsidRPr="00D06B5D">
        <w:rPr>
          <w:color w:val="auto"/>
        </w:rPr>
        <w:t xml:space="preserve">the ones listed </w:t>
      </w:r>
      <w:r w:rsidR="008F5891" w:rsidRPr="00D06B5D">
        <w:rPr>
          <w:color w:val="auto"/>
        </w:rPr>
        <w:t>in Section 4</w:t>
      </w:r>
      <w:r w:rsidRPr="00D06B5D">
        <w:rPr>
          <w:color w:val="auto"/>
        </w:rPr>
        <w:t>)</w:t>
      </w:r>
    </w:p>
    <w:p w14:paraId="229ADE7E" w14:textId="6EC00671" w:rsidR="00B92C14" w:rsidRPr="00D06B5D" w:rsidRDefault="00B92C14" w:rsidP="0062468A">
      <w:pPr>
        <w:pStyle w:val="ListBullet"/>
        <w:numPr>
          <w:ilvl w:val="0"/>
          <w:numId w:val="18"/>
        </w:numPr>
        <w:tabs>
          <w:tab w:val="left" w:pos="720"/>
        </w:tabs>
        <w:ind w:left="714" w:hanging="357"/>
        <w:contextualSpacing/>
        <w:rPr>
          <w:color w:val="auto"/>
        </w:rPr>
      </w:pPr>
      <w:r w:rsidRPr="00D06B5D">
        <w:rPr>
          <w:color w:val="auto"/>
        </w:rPr>
        <w:t xml:space="preserve">primary and secondary education </w:t>
      </w:r>
      <w:r w:rsidR="00B21D8F" w:rsidRPr="00D06B5D">
        <w:rPr>
          <w:color w:val="auto"/>
        </w:rPr>
        <w:t xml:space="preserve">institutions </w:t>
      </w:r>
    </w:p>
    <w:p w14:paraId="630D8DC6" w14:textId="0DB72D36" w:rsidR="00537CAE" w:rsidRPr="00D06B5D" w:rsidRDefault="00537CAE" w:rsidP="0062468A">
      <w:pPr>
        <w:pStyle w:val="ListBullet"/>
        <w:numPr>
          <w:ilvl w:val="0"/>
          <w:numId w:val="18"/>
        </w:numPr>
        <w:tabs>
          <w:tab w:val="left" w:pos="720"/>
        </w:tabs>
        <w:ind w:left="714" w:hanging="357"/>
        <w:contextualSpacing/>
        <w:rPr>
          <w:color w:val="auto"/>
        </w:rPr>
      </w:pPr>
      <w:r w:rsidRPr="00D06B5D">
        <w:rPr>
          <w:color w:val="auto"/>
        </w:rPr>
        <w:t xml:space="preserve">private sector businesses </w:t>
      </w:r>
    </w:p>
    <w:p w14:paraId="096AFEB7" w14:textId="7CAE71D8" w:rsidR="008F4239" w:rsidRPr="00D06B5D" w:rsidRDefault="008F4239" w:rsidP="0062468A">
      <w:pPr>
        <w:pStyle w:val="ListBullet"/>
        <w:numPr>
          <w:ilvl w:val="0"/>
          <w:numId w:val="18"/>
        </w:numPr>
        <w:tabs>
          <w:tab w:val="left" w:pos="720"/>
        </w:tabs>
        <w:ind w:left="714" w:hanging="357"/>
        <w:contextualSpacing/>
        <w:rPr>
          <w:color w:val="auto"/>
        </w:rPr>
      </w:pPr>
      <w:r w:rsidRPr="00D06B5D">
        <w:rPr>
          <w:color w:val="auto"/>
        </w:rPr>
        <w:t>community groups</w:t>
      </w:r>
      <w:r w:rsidR="0057215F" w:rsidRPr="00D06B5D">
        <w:rPr>
          <w:color w:val="auto"/>
        </w:rPr>
        <w:t xml:space="preserve"> (</w:t>
      </w:r>
      <w:proofErr w:type="gramStart"/>
      <w:r w:rsidR="0057215F" w:rsidRPr="00D06B5D">
        <w:rPr>
          <w:color w:val="auto"/>
        </w:rPr>
        <w:t>e.g.</w:t>
      </w:r>
      <w:proofErr w:type="gramEnd"/>
      <w:r w:rsidR="007652EA" w:rsidRPr="00D06B5D">
        <w:rPr>
          <w:color w:val="auto"/>
        </w:rPr>
        <w:t xml:space="preserve"> Friends of groups or Landcare groups)</w:t>
      </w:r>
    </w:p>
    <w:p w14:paraId="6127EB0E" w14:textId="77777777" w:rsidR="00C93125" w:rsidRDefault="00C93125" w:rsidP="00FB0A4E">
      <w:pPr>
        <w:pStyle w:val="ListBullet"/>
        <w:numPr>
          <w:ilvl w:val="0"/>
          <w:numId w:val="0"/>
        </w:numPr>
        <w:tabs>
          <w:tab w:val="left" w:pos="720"/>
        </w:tabs>
        <w:contextualSpacing/>
      </w:pPr>
    </w:p>
    <w:p w14:paraId="0AF48E45" w14:textId="6343DFB3" w:rsidR="00537CAE" w:rsidRDefault="00CE3D51" w:rsidP="0062468A">
      <w:pPr>
        <w:pStyle w:val="Heading2"/>
        <w:numPr>
          <w:ilvl w:val="0"/>
          <w:numId w:val="14"/>
        </w:numPr>
        <w:tabs>
          <w:tab w:val="num" w:pos="482"/>
          <w:tab w:val="num" w:pos="3686"/>
        </w:tabs>
        <w:ind w:left="482" w:hanging="482"/>
      </w:pPr>
      <w:bookmarkStart w:id="31" w:name="_Toc162432252"/>
      <w:r>
        <w:t>Activities eligible for funding</w:t>
      </w:r>
      <w:bookmarkEnd w:id="27"/>
      <w:bookmarkEnd w:id="28"/>
      <w:bookmarkEnd w:id="29"/>
      <w:bookmarkEnd w:id="30"/>
      <w:bookmarkEnd w:id="31"/>
    </w:p>
    <w:p w14:paraId="0F2DACC3" w14:textId="49C0F66B" w:rsidR="00537CAE" w:rsidRPr="00D06B5D" w:rsidRDefault="00537CAE" w:rsidP="006B2B0C">
      <w:pPr>
        <w:pStyle w:val="ListBullet"/>
        <w:numPr>
          <w:ilvl w:val="0"/>
          <w:numId w:val="0"/>
        </w:numPr>
        <w:tabs>
          <w:tab w:val="left" w:pos="720"/>
        </w:tabs>
        <w:ind w:left="360" w:hanging="360"/>
        <w:rPr>
          <w:color w:val="auto"/>
        </w:rPr>
      </w:pPr>
      <w:r w:rsidRPr="00D06B5D">
        <w:rPr>
          <w:color w:val="auto"/>
        </w:rPr>
        <w:t>The following types of activities (or projects) are eligible for funding</w:t>
      </w:r>
      <w:r w:rsidR="00D95654" w:rsidRPr="00D06B5D">
        <w:rPr>
          <w:color w:val="auto"/>
        </w:rPr>
        <w:t xml:space="preserve"> through </w:t>
      </w:r>
      <w:r w:rsidR="00CE3D51" w:rsidRPr="00D06B5D">
        <w:rPr>
          <w:color w:val="auto"/>
        </w:rPr>
        <w:t xml:space="preserve">this round. </w:t>
      </w:r>
    </w:p>
    <w:p w14:paraId="35188644" w14:textId="70E12F80" w:rsidR="00BF3AD3" w:rsidRPr="00D06B5D" w:rsidRDefault="00BF3AD3" w:rsidP="0062468A">
      <w:pPr>
        <w:pStyle w:val="ListBullet"/>
        <w:numPr>
          <w:ilvl w:val="0"/>
          <w:numId w:val="20"/>
        </w:numPr>
        <w:tabs>
          <w:tab w:val="left" w:pos="720"/>
        </w:tabs>
        <w:rPr>
          <w:color w:val="auto"/>
        </w:rPr>
      </w:pPr>
      <w:r w:rsidRPr="00D06B5D">
        <w:rPr>
          <w:color w:val="auto"/>
        </w:rPr>
        <w:t xml:space="preserve">Direct </w:t>
      </w:r>
      <w:r w:rsidR="00696C4B" w:rsidRPr="00D06B5D">
        <w:rPr>
          <w:color w:val="auto"/>
        </w:rPr>
        <w:t>management</w:t>
      </w:r>
      <w:r w:rsidR="0097294F" w:rsidRPr="00D06B5D">
        <w:rPr>
          <w:color w:val="auto"/>
        </w:rPr>
        <w:t xml:space="preserve"> </w:t>
      </w:r>
      <w:r w:rsidRPr="00D06B5D">
        <w:rPr>
          <w:color w:val="auto"/>
        </w:rPr>
        <w:t>interventions for</w:t>
      </w:r>
      <w:r w:rsidR="000B6C8A" w:rsidRPr="00D06B5D">
        <w:rPr>
          <w:color w:val="auto"/>
        </w:rPr>
        <w:t xml:space="preserve"> </w:t>
      </w:r>
      <w:r w:rsidR="00D51515" w:rsidRPr="00D06B5D">
        <w:rPr>
          <w:color w:val="auto"/>
        </w:rPr>
        <w:t>threatened</w:t>
      </w:r>
      <w:r w:rsidR="00FA11E8" w:rsidRPr="00D06B5D">
        <w:rPr>
          <w:color w:val="auto"/>
        </w:rPr>
        <w:t xml:space="preserve"> </w:t>
      </w:r>
      <w:r w:rsidR="000B6C8A" w:rsidRPr="00D06B5D">
        <w:rPr>
          <w:color w:val="auto"/>
        </w:rPr>
        <w:t>species</w:t>
      </w:r>
      <w:r w:rsidR="00EF5533" w:rsidRPr="00D06B5D">
        <w:rPr>
          <w:color w:val="auto"/>
        </w:rPr>
        <w:t xml:space="preserve"> </w:t>
      </w:r>
      <w:r w:rsidR="00FA11E8" w:rsidRPr="00D06B5D">
        <w:rPr>
          <w:color w:val="auto"/>
        </w:rPr>
        <w:t xml:space="preserve">that will not sufficiently benefit from broader landscape-scale </w:t>
      </w:r>
      <w:r w:rsidR="00790B16" w:rsidRPr="00D06B5D">
        <w:rPr>
          <w:color w:val="auto"/>
        </w:rPr>
        <w:t xml:space="preserve">activities, </w:t>
      </w:r>
      <w:r w:rsidR="003263BD" w:rsidRPr="00D06B5D">
        <w:rPr>
          <w:color w:val="auto"/>
        </w:rPr>
        <w:t>including</w:t>
      </w:r>
      <w:r w:rsidR="00790B16" w:rsidRPr="00D06B5D">
        <w:rPr>
          <w:color w:val="auto"/>
        </w:rPr>
        <w:t>, but not limited to</w:t>
      </w:r>
      <w:r w:rsidR="000523BD" w:rsidRPr="00D06B5D">
        <w:rPr>
          <w:color w:val="auto"/>
        </w:rPr>
        <w:t>:</w:t>
      </w:r>
    </w:p>
    <w:p w14:paraId="77FFA23F" w14:textId="03C8B455" w:rsidR="007F695B" w:rsidRPr="00D06B5D" w:rsidRDefault="00790B16" w:rsidP="0062468A">
      <w:pPr>
        <w:pStyle w:val="ListBullet"/>
        <w:numPr>
          <w:ilvl w:val="1"/>
          <w:numId w:val="20"/>
        </w:numPr>
        <w:tabs>
          <w:tab w:val="left" w:pos="720"/>
        </w:tabs>
        <w:spacing w:before="0" w:after="0" w:line="240" w:lineRule="auto"/>
        <w:ind w:left="1434" w:hanging="357"/>
        <w:rPr>
          <w:color w:val="auto"/>
        </w:rPr>
      </w:pPr>
      <w:r w:rsidRPr="00D06B5D">
        <w:rPr>
          <w:color w:val="auto"/>
        </w:rPr>
        <w:t xml:space="preserve">captive </w:t>
      </w:r>
      <w:r w:rsidR="000523BD" w:rsidRPr="00D06B5D">
        <w:rPr>
          <w:color w:val="auto"/>
        </w:rPr>
        <w:t xml:space="preserve">breeding </w:t>
      </w:r>
      <w:r w:rsidR="003439D4" w:rsidRPr="00D06B5D">
        <w:rPr>
          <w:color w:val="auto"/>
        </w:rPr>
        <w:t xml:space="preserve">and release </w:t>
      </w:r>
      <w:proofErr w:type="gramStart"/>
      <w:r w:rsidR="003439D4" w:rsidRPr="00D06B5D">
        <w:rPr>
          <w:color w:val="auto"/>
        </w:rPr>
        <w:t>programs</w:t>
      </w:r>
      <w:r w:rsidRPr="00D06B5D">
        <w:rPr>
          <w:color w:val="auto"/>
        </w:rPr>
        <w:t>;</w:t>
      </w:r>
      <w:proofErr w:type="gramEnd"/>
    </w:p>
    <w:p w14:paraId="65C0E321" w14:textId="2B1A61A2" w:rsidR="009C6CFB" w:rsidRPr="00D06B5D" w:rsidRDefault="007F695B" w:rsidP="0062468A">
      <w:pPr>
        <w:pStyle w:val="ListBullet"/>
        <w:numPr>
          <w:ilvl w:val="1"/>
          <w:numId w:val="20"/>
        </w:numPr>
        <w:tabs>
          <w:tab w:val="left" w:pos="720"/>
        </w:tabs>
        <w:spacing w:before="0" w:after="0" w:line="240" w:lineRule="auto"/>
        <w:ind w:left="1434" w:hanging="357"/>
        <w:rPr>
          <w:color w:val="auto"/>
        </w:rPr>
      </w:pPr>
      <w:r w:rsidRPr="00D06B5D">
        <w:rPr>
          <w:color w:val="auto"/>
        </w:rPr>
        <w:t>genetic management interventions</w:t>
      </w:r>
      <w:r w:rsidR="00790B16" w:rsidRPr="00D06B5D">
        <w:rPr>
          <w:color w:val="auto"/>
        </w:rPr>
        <w:t xml:space="preserve">, including </w:t>
      </w:r>
      <w:proofErr w:type="gramStart"/>
      <w:r w:rsidR="00790B16" w:rsidRPr="00D06B5D">
        <w:rPr>
          <w:color w:val="auto"/>
        </w:rPr>
        <w:t>translocations;</w:t>
      </w:r>
      <w:proofErr w:type="gramEnd"/>
    </w:p>
    <w:p w14:paraId="3A040DBC" w14:textId="419D670B" w:rsidR="00CC296A" w:rsidRPr="00D06B5D" w:rsidRDefault="0046397D" w:rsidP="0062468A">
      <w:pPr>
        <w:pStyle w:val="ListBullet"/>
        <w:numPr>
          <w:ilvl w:val="1"/>
          <w:numId w:val="20"/>
        </w:numPr>
        <w:tabs>
          <w:tab w:val="left" w:pos="720"/>
        </w:tabs>
        <w:spacing w:before="0" w:after="0" w:line="240" w:lineRule="auto"/>
        <w:ind w:left="1434" w:hanging="357"/>
        <w:rPr>
          <w:color w:val="auto"/>
        </w:rPr>
      </w:pPr>
      <w:r w:rsidRPr="00D06B5D">
        <w:rPr>
          <w:color w:val="auto"/>
        </w:rPr>
        <w:t xml:space="preserve">seed </w:t>
      </w:r>
      <w:proofErr w:type="gramStart"/>
      <w:r w:rsidRPr="00D06B5D">
        <w:rPr>
          <w:color w:val="auto"/>
        </w:rPr>
        <w:t>banking</w:t>
      </w:r>
      <w:r w:rsidR="00A52623" w:rsidRPr="00D06B5D">
        <w:rPr>
          <w:color w:val="auto"/>
        </w:rPr>
        <w:t>;</w:t>
      </w:r>
      <w:proofErr w:type="gramEnd"/>
    </w:p>
    <w:p w14:paraId="3AFE1BCE" w14:textId="209A9E22" w:rsidR="00A52623" w:rsidRPr="00D06B5D" w:rsidRDefault="00A52623" w:rsidP="0062468A">
      <w:pPr>
        <w:pStyle w:val="ListBullet"/>
        <w:numPr>
          <w:ilvl w:val="1"/>
          <w:numId w:val="20"/>
        </w:numPr>
        <w:tabs>
          <w:tab w:val="left" w:pos="720"/>
        </w:tabs>
        <w:spacing w:before="0" w:after="0" w:line="240" w:lineRule="auto"/>
        <w:ind w:left="1434" w:hanging="357"/>
        <w:rPr>
          <w:color w:val="auto"/>
        </w:rPr>
      </w:pPr>
      <w:r w:rsidRPr="00D06B5D">
        <w:rPr>
          <w:color w:val="auto"/>
        </w:rPr>
        <w:t>provision of artificial habitat such as appropriate nest bo</w:t>
      </w:r>
      <w:r w:rsidR="004B0463" w:rsidRPr="00D06B5D">
        <w:rPr>
          <w:color w:val="auto"/>
        </w:rPr>
        <w:t>xes; and</w:t>
      </w:r>
    </w:p>
    <w:p w14:paraId="67FCE948" w14:textId="42B43E83" w:rsidR="004B0463" w:rsidRPr="00D06B5D" w:rsidRDefault="004B0463" w:rsidP="0062468A">
      <w:pPr>
        <w:pStyle w:val="ListBullet"/>
        <w:numPr>
          <w:ilvl w:val="1"/>
          <w:numId w:val="20"/>
        </w:numPr>
        <w:tabs>
          <w:tab w:val="left" w:pos="720"/>
        </w:tabs>
        <w:spacing w:before="0" w:after="0" w:line="240" w:lineRule="auto"/>
        <w:ind w:left="1434" w:hanging="357"/>
        <w:rPr>
          <w:color w:val="auto"/>
        </w:rPr>
      </w:pPr>
      <w:r w:rsidRPr="00D06B5D">
        <w:rPr>
          <w:color w:val="auto"/>
        </w:rPr>
        <w:t>a range of potentially novel and/or be</w:t>
      </w:r>
      <w:r w:rsidR="00DD2455" w:rsidRPr="00D06B5D">
        <w:rPr>
          <w:color w:val="auto"/>
        </w:rPr>
        <w:t xml:space="preserve">spoke interventions with suitable evidence that they will </w:t>
      </w:r>
      <w:r w:rsidR="00E548E8" w:rsidRPr="00D06B5D">
        <w:rPr>
          <w:color w:val="auto"/>
        </w:rPr>
        <w:t>achieve cost-effective conservation outcomes.</w:t>
      </w:r>
    </w:p>
    <w:p w14:paraId="72C47639" w14:textId="6933FAB4" w:rsidR="0097294F" w:rsidRPr="00D06B5D" w:rsidRDefault="0097294F" w:rsidP="0062468A">
      <w:pPr>
        <w:pStyle w:val="ListBullet"/>
        <w:numPr>
          <w:ilvl w:val="0"/>
          <w:numId w:val="20"/>
        </w:numPr>
        <w:tabs>
          <w:tab w:val="left" w:pos="720"/>
        </w:tabs>
        <w:rPr>
          <w:color w:val="auto"/>
        </w:rPr>
      </w:pPr>
      <w:r w:rsidRPr="00D06B5D">
        <w:rPr>
          <w:color w:val="auto"/>
        </w:rPr>
        <w:t xml:space="preserve">Research </w:t>
      </w:r>
      <w:r w:rsidR="00FD684B" w:rsidRPr="00D06B5D">
        <w:rPr>
          <w:color w:val="auto"/>
        </w:rPr>
        <w:t xml:space="preserve">to fill </w:t>
      </w:r>
      <w:r w:rsidR="002623DD" w:rsidRPr="00D06B5D">
        <w:rPr>
          <w:color w:val="auto"/>
        </w:rPr>
        <w:t xml:space="preserve">critical </w:t>
      </w:r>
      <w:r w:rsidR="00FD684B" w:rsidRPr="00D06B5D">
        <w:rPr>
          <w:color w:val="auto"/>
        </w:rPr>
        <w:t xml:space="preserve">knowledge gaps </w:t>
      </w:r>
      <w:r w:rsidR="00891D9C" w:rsidRPr="00D06B5D">
        <w:rPr>
          <w:color w:val="auto"/>
        </w:rPr>
        <w:t>including:</w:t>
      </w:r>
    </w:p>
    <w:p w14:paraId="5C37B86B" w14:textId="0E31E7C7" w:rsidR="007F59FE" w:rsidRPr="00D06B5D" w:rsidRDefault="00AE3FCF" w:rsidP="0062468A">
      <w:pPr>
        <w:pStyle w:val="ListBullet"/>
        <w:numPr>
          <w:ilvl w:val="1"/>
          <w:numId w:val="20"/>
        </w:numPr>
        <w:tabs>
          <w:tab w:val="left" w:pos="720"/>
        </w:tabs>
        <w:rPr>
          <w:color w:val="auto"/>
        </w:rPr>
      </w:pPr>
      <w:r w:rsidRPr="00D06B5D">
        <w:rPr>
          <w:color w:val="auto"/>
        </w:rPr>
        <w:t>Research required to su</w:t>
      </w:r>
      <w:r w:rsidR="000F22CC" w:rsidRPr="00D06B5D">
        <w:rPr>
          <w:color w:val="auto"/>
        </w:rPr>
        <w:t>bsequently enable the types of management interventions detailed above</w:t>
      </w:r>
      <w:r w:rsidR="00325D11" w:rsidRPr="00D06B5D">
        <w:rPr>
          <w:color w:val="auto"/>
        </w:rPr>
        <w:t xml:space="preserve">. The link between research and associated management should be made very clear in </w:t>
      </w:r>
      <w:r w:rsidR="003F7181" w:rsidRPr="00D06B5D">
        <w:rPr>
          <w:color w:val="auto"/>
        </w:rPr>
        <w:t>associated proposals.</w:t>
      </w:r>
    </w:p>
    <w:p w14:paraId="154EF6DF" w14:textId="46C3F49A" w:rsidR="007F59FE" w:rsidRPr="00D06B5D" w:rsidRDefault="007F59FE" w:rsidP="007F59FE">
      <w:pPr>
        <w:pStyle w:val="BodyText"/>
        <w:rPr>
          <w:color w:val="auto"/>
          <w:lang w:eastAsia="en-AU"/>
        </w:rPr>
      </w:pPr>
      <w:r w:rsidRPr="00D06B5D">
        <w:rPr>
          <w:color w:val="auto"/>
          <w:lang w:eastAsia="en-AU"/>
        </w:rPr>
        <w:t xml:space="preserve">Other </w:t>
      </w:r>
      <w:r w:rsidR="008A73DC" w:rsidRPr="00D06B5D">
        <w:rPr>
          <w:color w:val="auto"/>
          <w:lang w:eastAsia="en-AU"/>
        </w:rPr>
        <w:t xml:space="preserve">activities and </w:t>
      </w:r>
      <w:r w:rsidRPr="00D06B5D">
        <w:rPr>
          <w:color w:val="auto"/>
          <w:lang w:eastAsia="en-AU"/>
        </w:rPr>
        <w:t xml:space="preserve">expenditure items will be considered, providing that the need is justified in the application.  </w:t>
      </w:r>
    </w:p>
    <w:p w14:paraId="11617898" w14:textId="77777777" w:rsidR="007F59FE" w:rsidRPr="00D06B5D" w:rsidRDefault="007F59FE" w:rsidP="007F59FE">
      <w:pPr>
        <w:pStyle w:val="BodyText"/>
        <w:rPr>
          <w:color w:val="auto"/>
          <w:lang w:eastAsia="en-AU"/>
        </w:rPr>
      </w:pPr>
      <w:r w:rsidRPr="00D06B5D">
        <w:rPr>
          <w:color w:val="auto"/>
          <w:lang w:eastAsia="en-AU"/>
        </w:rPr>
        <w:t>There are no caps or limits for eligible items.  Value for money will be a key consideration as part of the assessment process.</w:t>
      </w:r>
    </w:p>
    <w:p w14:paraId="640848DD" w14:textId="77777777" w:rsidR="00C93125" w:rsidRDefault="00C93125" w:rsidP="007F59FE">
      <w:pPr>
        <w:pStyle w:val="BodyText"/>
        <w:rPr>
          <w:lang w:eastAsia="en-AU"/>
        </w:rPr>
      </w:pPr>
    </w:p>
    <w:p w14:paraId="5DCB99AB" w14:textId="50ACB386" w:rsidR="00537CAE" w:rsidRDefault="00B03F73" w:rsidP="0062468A">
      <w:pPr>
        <w:pStyle w:val="Heading2"/>
        <w:numPr>
          <w:ilvl w:val="0"/>
          <w:numId w:val="14"/>
        </w:numPr>
        <w:tabs>
          <w:tab w:val="num" w:pos="482"/>
          <w:tab w:val="num" w:pos="3686"/>
        </w:tabs>
        <w:ind w:left="482" w:hanging="482"/>
      </w:pPr>
      <w:bookmarkStart w:id="32" w:name="_Toc505345231"/>
      <w:bookmarkStart w:id="33" w:name="_Toc505345268"/>
      <w:bookmarkStart w:id="34" w:name="_Toc505782511"/>
      <w:bookmarkStart w:id="35" w:name="_Toc505863729"/>
      <w:bookmarkStart w:id="36" w:name="_Toc162432253"/>
      <w:r>
        <w:t>Activities ineligible for funding</w:t>
      </w:r>
      <w:bookmarkEnd w:id="32"/>
      <w:bookmarkEnd w:id="33"/>
      <w:bookmarkEnd w:id="34"/>
      <w:bookmarkEnd w:id="35"/>
      <w:bookmarkEnd w:id="36"/>
    </w:p>
    <w:p w14:paraId="66D33073" w14:textId="7EF64561" w:rsidR="00537CAE" w:rsidRPr="00D06B5D" w:rsidRDefault="00537CAE" w:rsidP="00537CAE">
      <w:pPr>
        <w:pStyle w:val="BodyText"/>
        <w:rPr>
          <w:color w:val="auto"/>
          <w:lang w:eastAsia="en-AU"/>
        </w:rPr>
      </w:pPr>
      <w:r w:rsidRPr="00D06B5D">
        <w:rPr>
          <w:color w:val="auto"/>
          <w:lang w:eastAsia="en-AU"/>
        </w:rPr>
        <w:t xml:space="preserve">The </w:t>
      </w:r>
      <w:r w:rsidR="00450B94" w:rsidRPr="00D06B5D">
        <w:rPr>
          <w:color w:val="auto"/>
          <w:lang w:eastAsia="en-AU"/>
        </w:rPr>
        <w:t xml:space="preserve">Icon Species </w:t>
      </w:r>
      <w:r w:rsidRPr="00D06B5D">
        <w:rPr>
          <w:color w:val="auto"/>
          <w:lang w:eastAsia="en-AU"/>
        </w:rPr>
        <w:t>program will not fund the following activities:</w:t>
      </w:r>
    </w:p>
    <w:p w14:paraId="1936972A" w14:textId="44577792" w:rsidR="00053351" w:rsidRPr="00D06B5D" w:rsidRDefault="00053351" w:rsidP="0062468A">
      <w:pPr>
        <w:pStyle w:val="ListParagraph"/>
        <w:numPr>
          <w:ilvl w:val="0"/>
          <w:numId w:val="21"/>
        </w:numPr>
        <w:rPr>
          <w:color w:val="auto"/>
        </w:rPr>
      </w:pPr>
      <w:r w:rsidRPr="00D06B5D">
        <w:rPr>
          <w:color w:val="auto"/>
        </w:rPr>
        <w:t xml:space="preserve">activities associated with native vegetation offset sites to meet a condition of a permit, </w:t>
      </w:r>
      <w:proofErr w:type="gramStart"/>
      <w:r w:rsidRPr="00D06B5D">
        <w:rPr>
          <w:color w:val="auto"/>
        </w:rPr>
        <w:t>contract</w:t>
      </w:r>
      <w:proofErr w:type="gramEnd"/>
      <w:r w:rsidRPr="00D06B5D">
        <w:rPr>
          <w:color w:val="auto"/>
        </w:rPr>
        <w:t xml:space="preserve"> or investment program.</w:t>
      </w:r>
    </w:p>
    <w:p w14:paraId="28766ACA" w14:textId="0FA20DE8" w:rsidR="00053351" w:rsidRPr="00D06B5D" w:rsidRDefault="00DD1B49" w:rsidP="0062468A">
      <w:pPr>
        <w:pStyle w:val="ListParagraph"/>
        <w:numPr>
          <w:ilvl w:val="0"/>
          <w:numId w:val="21"/>
        </w:numPr>
        <w:spacing w:line="240" w:lineRule="auto"/>
        <w:rPr>
          <w:color w:val="auto"/>
        </w:rPr>
      </w:pPr>
      <w:r w:rsidRPr="00D06B5D">
        <w:rPr>
          <w:color w:val="auto"/>
        </w:rPr>
        <w:t>p</w:t>
      </w:r>
      <w:r w:rsidR="00053351" w:rsidRPr="00D06B5D">
        <w:rPr>
          <w:color w:val="auto"/>
        </w:rPr>
        <w:t>urchase or use of barbed wire fencing.</w:t>
      </w:r>
    </w:p>
    <w:p w14:paraId="27D17525" w14:textId="60FAAD71" w:rsidR="00053351" w:rsidRPr="00D06B5D" w:rsidRDefault="00DD1B49" w:rsidP="0062468A">
      <w:pPr>
        <w:pStyle w:val="ListParagraph"/>
        <w:numPr>
          <w:ilvl w:val="0"/>
          <w:numId w:val="21"/>
        </w:numPr>
        <w:spacing w:line="240" w:lineRule="auto"/>
        <w:rPr>
          <w:color w:val="auto"/>
        </w:rPr>
      </w:pPr>
      <w:r w:rsidRPr="00D06B5D">
        <w:rPr>
          <w:color w:val="auto"/>
        </w:rPr>
        <w:t>p</w:t>
      </w:r>
      <w:r w:rsidR="00053351" w:rsidRPr="00D06B5D">
        <w:rPr>
          <w:color w:val="auto"/>
        </w:rPr>
        <w:t xml:space="preserve">urchase of goods or services for competitions, prizes, giveaways, </w:t>
      </w:r>
      <w:proofErr w:type="gramStart"/>
      <w:r w:rsidR="00053351" w:rsidRPr="00D06B5D">
        <w:rPr>
          <w:color w:val="auto"/>
        </w:rPr>
        <w:t>vouchers</w:t>
      </w:r>
      <w:proofErr w:type="gramEnd"/>
      <w:r w:rsidR="00053351" w:rsidRPr="00D06B5D">
        <w:rPr>
          <w:color w:val="auto"/>
        </w:rPr>
        <w:t xml:space="preserve"> or alcohol</w:t>
      </w:r>
    </w:p>
    <w:p w14:paraId="6813CF26" w14:textId="6B71CF9B" w:rsidR="00537CAE" w:rsidRPr="00D06B5D" w:rsidRDefault="00537CAE" w:rsidP="0062468A">
      <w:pPr>
        <w:pStyle w:val="ListBullet"/>
        <w:numPr>
          <w:ilvl w:val="0"/>
          <w:numId w:val="21"/>
        </w:numPr>
        <w:tabs>
          <w:tab w:val="left" w:pos="720"/>
        </w:tabs>
        <w:spacing w:before="0" w:after="0" w:line="240" w:lineRule="auto"/>
        <w:ind w:left="714" w:hanging="357"/>
        <w:contextualSpacing/>
        <w:rPr>
          <w:color w:val="auto"/>
        </w:rPr>
      </w:pPr>
      <w:r w:rsidRPr="00D06B5D">
        <w:rPr>
          <w:color w:val="auto"/>
        </w:rPr>
        <w:t>ongoing maintenance activities</w:t>
      </w:r>
      <w:r w:rsidR="00E40D6E" w:rsidRPr="00D06B5D">
        <w:rPr>
          <w:color w:val="auto"/>
        </w:rPr>
        <w:t>.</w:t>
      </w:r>
    </w:p>
    <w:p w14:paraId="54FA132B" w14:textId="16DCA2D6" w:rsidR="00933EF9" w:rsidRPr="00D06B5D" w:rsidRDefault="00537CAE" w:rsidP="0062468A">
      <w:pPr>
        <w:pStyle w:val="ListBullet"/>
        <w:numPr>
          <w:ilvl w:val="0"/>
          <w:numId w:val="21"/>
        </w:numPr>
        <w:tabs>
          <w:tab w:val="left" w:pos="720"/>
        </w:tabs>
        <w:spacing w:before="0" w:after="0" w:line="240" w:lineRule="auto"/>
        <w:ind w:left="714" w:hanging="357"/>
        <w:contextualSpacing/>
        <w:rPr>
          <w:color w:val="auto"/>
        </w:rPr>
      </w:pPr>
      <w:r w:rsidRPr="00D06B5D">
        <w:rPr>
          <w:color w:val="auto"/>
        </w:rPr>
        <w:t xml:space="preserve">where </w:t>
      </w:r>
      <w:r w:rsidR="0087267D" w:rsidRPr="00D06B5D">
        <w:rPr>
          <w:color w:val="auto"/>
        </w:rPr>
        <w:t xml:space="preserve">existing funding </w:t>
      </w:r>
      <w:r w:rsidR="00194601" w:rsidRPr="00D06B5D">
        <w:rPr>
          <w:color w:val="auto"/>
        </w:rPr>
        <w:t xml:space="preserve">is </w:t>
      </w:r>
      <w:r w:rsidR="00933EF9" w:rsidRPr="00D06B5D">
        <w:rPr>
          <w:color w:val="auto"/>
        </w:rPr>
        <w:t xml:space="preserve">already allocated from another program for the </w:t>
      </w:r>
      <w:r w:rsidR="00176963" w:rsidRPr="00D06B5D">
        <w:rPr>
          <w:color w:val="auto"/>
        </w:rPr>
        <w:t>activit</w:t>
      </w:r>
      <w:r w:rsidR="00933EF9" w:rsidRPr="00D06B5D">
        <w:rPr>
          <w:color w:val="auto"/>
        </w:rPr>
        <w:t>y</w:t>
      </w:r>
      <w:r w:rsidR="00E40D6E" w:rsidRPr="00D06B5D">
        <w:rPr>
          <w:color w:val="auto"/>
        </w:rPr>
        <w:t>.</w:t>
      </w:r>
    </w:p>
    <w:p w14:paraId="198049EE" w14:textId="113F2FFF" w:rsidR="00537CAE" w:rsidRPr="00D06B5D" w:rsidRDefault="00537CAE" w:rsidP="0062468A">
      <w:pPr>
        <w:pStyle w:val="ListBullet"/>
        <w:numPr>
          <w:ilvl w:val="0"/>
          <w:numId w:val="21"/>
        </w:numPr>
        <w:tabs>
          <w:tab w:val="left" w:pos="720"/>
        </w:tabs>
        <w:spacing w:before="0" w:after="0" w:line="240" w:lineRule="auto"/>
        <w:ind w:left="714" w:hanging="357"/>
        <w:contextualSpacing/>
        <w:rPr>
          <w:color w:val="auto"/>
        </w:rPr>
      </w:pPr>
      <w:r w:rsidRPr="00D06B5D">
        <w:rPr>
          <w:color w:val="auto"/>
        </w:rPr>
        <w:t>recurrent operating costs, for example rent and utility costs, and/or activities establishing expectations of ongoing funding</w:t>
      </w:r>
      <w:r w:rsidR="00E40D6E" w:rsidRPr="00D06B5D">
        <w:rPr>
          <w:color w:val="auto"/>
        </w:rPr>
        <w:t>.</w:t>
      </w:r>
    </w:p>
    <w:p w14:paraId="4C7FF32F" w14:textId="2DE2E54C" w:rsidR="00EA0BF5" w:rsidRPr="00445301" w:rsidRDefault="00EA0BF5" w:rsidP="0062468A">
      <w:pPr>
        <w:pStyle w:val="ListBullet"/>
        <w:numPr>
          <w:ilvl w:val="0"/>
          <w:numId w:val="21"/>
        </w:numPr>
        <w:tabs>
          <w:tab w:val="left" w:pos="720"/>
        </w:tabs>
        <w:ind w:left="714" w:hanging="357"/>
        <w:contextualSpacing/>
        <w:rPr>
          <w:color w:val="auto"/>
        </w:rPr>
      </w:pPr>
      <w:r w:rsidRPr="00445301">
        <w:rPr>
          <w:color w:val="auto"/>
        </w:rPr>
        <w:t xml:space="preserve">purchasing of computers, </w:t>
      </w:r>
      <w:proofErr w:type="gramStart"/>
      <w:r w:rsidRPr="00445301">
        <w:rPr>
          <w:color w:val="auto"/>
        </w:rPr>
        <w:t>laptops</w:t>
      </w:r>
      <w:proofErr w:type="gramEnd"/>
      <w:r w:rsidRPr="00445301">
        <w:rPr>
          <w:color w:val="auto"/>
        </w:rPr>
        <w:t xml:space="preserve"> </w:t>
      </w:r>
      <w:r w:rsidR="00445301" w:rsidRPr="00445301">
        <w:rPr>
          <w:color w:val="auto"/>
        </w:rPr>
        <w:t>or</w:t>
      </w:r>
      <w:r w:rsidRPr="00445301">
        <w:rPr>
          <w:color w:val="auto"/>
        </w:rPr>
        <w:t xml:space="preserve"> smartphones</w:t>
      </w:r>
    </w:p>
    <w:p w14:paraId="1F798590" w14:textId="514112C3" w:rsidR="4F25AD21" w:rsidRPr="00D06B5D" w:rsidRDefault="4F25AD21" w:rsidP="0062468A">
      <w:pPr>
        <w:pStyle w:val="ListBullet"/>
        <w:numPr>
          <w:ilvl w:val="0"/>
          <w:numId w:val="21"/>
        </w:numPr>
        <w:tabs>
          <w:tab w:val="left" w:pos="720"/>
        </w:tabs>
        <w:ind w:left="714" w:hanging="357"/>
        <w:contextualSpacing/>
        <w:rPr>
          <w:color w:val="auto"/>
        </w:rPr>
      </w:pPr>
      <w:r w:rsidRPr="00445301">
        <w:rPr>
          <w:color w:val="auto"/>
        </w:rPr>
        <w:t>political campaigning or advocacy activities for political parties</w:t>
      </w:r>
      <w:r w:rsidRPr="00D06B5D">
        <w:rPr>
          <w:color w:val="auto"/>
        </w:rPr>
        <w:t>.</w:t>
      </w:r>
    </w:p>
    <w:p w14:paraId="4C8E4431" w14:textId="1EF28578" w:rsidR="00E947C2" w:rsidRPr="00D06B5D" w:rsidRDefault="00586605" w:rsidP="0062468A">
      <w:pPr>
        <w:pStyle w:val="ListBullet"/>
        <w:numPr>
          <w:ilvl w:val="0"/>
          <w:numId w:val="21"/>
        </w:numPr>
        <w:tabs>
          <w:tab w:val="left" w:pos="720"/>
        </w:tabs>
        <w:ind w:left="714" w:hanging="357"/>
        <w:contextualSpacing/>
        <w:rPr>
          <w:color w:val="auto"/>
        </w:rPr>
      </w:pPr>
      <w:r w:rsidRPr="00D06B5D">
        <w:rPr>
          <w:color w:val="auto"/>
        </w:rPr>
        <w:t xml:space="preserve">activities </w:t>
      </w:r>
      <w:r w:rsidR="000B61E5" w:rsidRPr="00D06B5D">
        <w:rPr>
          <w:color w:val="auto"/>
        </w:rPr>
        <w:t xml:space="preserve">for </w:t>
      </w:r>
      <w:r w:rsidR="00E947C2" w:rsidRPr="00D06B5D">
        <w:rPr>
          <w:color w:val="auto"/>
        </w:rPr>
        <w:t xml:space="preserve">Helmeted Honeyeater and Leadbeater’s Possum </w:t>
      </w:r>
      <w:r w:rsidR="000B61E5" w:rsidRPr="00D06B5D">
        <w:rPr>
          <w:color w:val="auto"/>
        </w:rPr>
        <w:t>(</w:t>
      </w:r>
      <w:r w:rsidR="00E947C2" w:rsidRPr="00D06B5D">
        <w:rPr>
          <w:color w:val="auto"/>
        </w:rPr>
        <w:t>as</w:t>
      </w:r>
      <w:r w:rsidR="0011421E" w:rsidRPr="00D06B5D">
        <w:rPr>
          <w:color w:val="auto"/>
        </w:rPr>
        <w:t xml:space="preserve"> funding is provided under the Faunal Emblems Program</w:t>
      </w:r>
      <w:r w:rsidR="00E40D6E" w:rsidRPr="00D06B5D">
        <w:rPr>
          <w:color w:val="auto"/>
        </w:rPr>
        <w:t xml:space="preserve"> for these species</w:t>
      </w:r>
      <w:r w:rsidR="000B61E5" w:rsidRPr="00D06B5D">
        <w:rPr>
          <w:color w:val="auto"/>
        </w:rPr>
        <w:t>)</w:t>
      </w:r>
      <w:r w:rsidR="00E40D6E" w:rsidRPr="00D06B5D">
        <w:rPr>
          <w:color w:val="auto"/>
        </w:rPr>
        <w:t>.</w:t>
      </w:r>
    </w:p>
    <w:p w14:paraId="07D91AC7" w14:textId="77777777" w:rsidR="00EE2088" w:rsidRPr="00D06B5D" w:rsidRDefault="00EE2088" w:rsidP="003F086E">
      <w:pPr>
        <w:pStyle w:val="ListBullet"/>
        <w:numPr>
          <w:ilvl w:val="0"/>
          <w:numId w:val="0"/>
        </w:numPr>
        <w:tabs>
          <w:tab w:val="left" w:pos="720"/>
        </w:tabs>
        <w:ind w:left="360" w:hanging="360"/>
        <w:contextualSpacing/>
        <w:rPr>
          <w:color w:val="auto"/>
        </w:rPr>
      </w:pPr>
    </w:p>
    <w:p w14:paraId="5C0B3F81" w14:textId="6B68394E" w:rsidR="008669EC" w:rsidRDefault="008669EC" w:rsidP="0062468A">
      <w:pPr>
        <w:pStyle w:val="Heading2"/>
        <w:numPr>
          <w:ilvl w:val="0"/>
          <w:numId w:val="14"/>
        </w:numPr>
        <w:tabs>
          <w:tab w:val="clear" w:pos="1418"/>
          <w:tab w:val="clear" w:pos="1701"/>
          <w:tab w:val="clear" w:pos="1985"/>
        </w:tabs>
        <w:ind w:left="426" w:hanging="426"/>
      </w:pPr>
      <w:bookmarkStart w:id="37" w:name="_Toc505782516"/>
      <w:bookmarkStart w:id="38" w:name="_Toc505863734"/>
      <w:bookmarkStart w:id="39" w:name="_Toc162432254"/>
      <w:bookmarkStart w:id="40" w:name="_Toc505782512"/>
      <w:bookmarkStart w:id="41" w:name="_Toc505863730"/>
      <w:bookmarkStart w:id="42" w:name="_Toc505782513"/>
      <w:bookmarkStart w:id="43" w:name="_Toc505863731"/>
      <w:r>
        <w:lastRenderedPageBreak/>
        <w:t>How do I apply</w:t>
      </w:r>
      <w:bookmarkEnd w:id="37"/>
      <w:bookmarkEnd w:id="38"/>
      <w:r>
        <w:t>?</w:t>
      </w:r>
      <w:bookmarkEnd w:id="39"/>
    </w:p>
    <w:p w14:paraId="52F2364F" w14:textId="1CE909A6" w:rsidR="008669EC" w:rsidRPr="001E03DB" w:rsidRDefault="008669EC" w:rsidP="008669EC">
      <w:pPr>
        <w:pStyle w:val="BodyText"/>
        <w:rPr>
          <w:color w:val="auto"/>
          <w:lang w:eastAsia="en-AU"/>
        </w:rPr>
      </w:pPr>
      <w:r w:rsidRPr="00D06B5D">
        <w:rPr>
          <w:color w:val="auto"/>
          <w:lang w:eastAsia="en-AU"/>
        </w:rPr>
        <w:t xml:space="preserve">Applications are to be </w:t>
      </w:r>
      <w:r w:rsidRPr="001E03DB">
        <w:rPr>
          <w:color w:val="auto"/>
          <w:lang w:eastAsia="en-AU"/>
        </w:rPr>
        <w:t>submitted online using the Grants Online portal.</w:t>
      </w:r>
      <w:r w:rsidR="00405E87" w:rsidRPr="001E03DB">
        <w:rPr>
          <w:color w:val="auto"/>
          <w:lang w:eastAsia="en-AU"/>
        </w:rPr>
        <w:t xml:space="preserve">  </w:t>
      </w:r>
      <w:r w:rsidRPr="001E03DB">
        <w:rPr>
          <w:color w:val="auto"/>
          <w:lang w:eastAsia="en-AU"/>
        </w:rPr>
        <w:t>To apply, go to the grant program web page</w:t>
      </w:r>
      <w:r w:rsidR="001E03DB" w:rsidRPr="001E03DB">
        <w:rPr>
          <w:color w:val="auto"/>
          <w:lang w:eastAsia="en-AU"/>
        </w:rPr>
        <w:t xml:space="preserve"> </w:t>
      </w:r>
      <w:r w:rsidR="001E03DB">
        <w:rPr>
          <w:color w:val="auto"/>
          <w:lang w:eastAsia="en-AU"/>
        </w:rPr>
        <w:t>accessed</w:t>
      </w:r>
      <w:r w:rsidRPr="001E03DB">
        <w:rPr>
          <w:color w:val="auto"/>
          <w:lang w:eastAsia="en-AU"/>
        </w:rPr>
        <w:t xml:space="preserve"> </w:t>
      </w:r>
      <w:hyperlink r:id="rId32" w:history="1">
        <w:r w:rsidR="007918A7" w:rsidRPr="001E03DB">
          <w:rPr>
            <w:rStyle w:val="Hyperlink"/>
            <w:lang w:eastAsia="en-AU"/>
          </w:rPr>
          <w:t>here</w:t>
        </w:r>
      </w:hyperlink>
      <w:r w:rsidRPr="001E03DB">
        <w:rPr>
          <w:color w:val="auto"/>
          <w:lang w:eastAsia="en-AU"/>
        </w:rPr>
        <w:t xml:space="preserve"> and click on the ‘Start New Application’ button. To return to a saved draft application, click on the ‘Access Saved Application’ button. </w:t>
      </w:r>
    </w:p>
    <w:p w14:paraId="311A4CAB" w14:textId="77777777" w:rsidR="008669EC" w:rsidRPr="00D06B5D" w:rsidRDefault="008669EC" w:rsidP="008669EC">
      <w:pPr>
        <w:pStyle w:val="BodyText"/>
        <w:rPr>
          <w:b/>
          <w:bCs/>
          <w:color w:val="auto"/>
          <w:lang w:eastAsia="en-AU"/>
        </w:rPr>
      </w:pPr>
      <w:r w:rsidRPr="001E03DB">
        <w:rPr>
          <w:b/>
          <w:bCs/>
          <w:color w:val="auto"/>
        </w:rPr>
        <w:t>Attaching required documents:</w:t>
      </w:r>
    </w:p>
    <w:p w14:paraId="58FBF909" w14:textId="29E52898" w:rsidR="008669EC" w:rsidRPr="00D06B5D" w:rsidRDefault="008669EC" w:rsidP="008669EC">
      <w:pPr>
        <w:pStyle w:val="BodyText"/>
        <w:rPr>
          <w:color w:val="auto"/>
          <w:lang w:eastAsia="en-AU"/>
        </w:rPr>
      </w:pPr>
      <w:r w:rsidRPr="00D06B5D">
        <w:rPr>
          <w:color w:val="auto"/>
          <w:lang w:eastAsia="en-AU"/>
        </w:rPr>
        <w:t xml:space="preserve">Supporting documents must be in an acceptable file type, such as Word, Excel, PDF, or JPEG. The maximum file size for each file is </w:t>
      </w:r>
      <w:r w:rsidR="00C93125" w:rsidRPr="00D06B5D">
        <w:rPr>
          <w:color w:val="auto"/>
        </w:rPr>
        <w:t>5</w:t>
      </w:r>
      <w:r w:rsidRPr="00D06B5D">
        <w:rPr>
          <w:color w:val="auto"/>
          <w:lang w:eastAsia="en-AU"/>
        </w:rPr>
        <w:t>MB.</w:t>
      </w:r>
    </w:p>
    <w:p w14:paraId="558DC1F5" w14:textId="77777777" w:rsidR="008669EC" w:rsidRPr="00D06B5D" w:rsidRDefault="008669EC" w:rsidP="008669EC">
      <w:pPr>
        <w:pStyle w:val="BodyText"/>
        <w:rPr>
          <w:color w:val="auto"/>
          <w:lang w:eastAsia="en-AU"/>
        </w:rPr>
      </w:pPr>
      <w:r w:rsidRPr="00D06B5D">
        <w:rPr>
          <w:color w:val="auto"/>
          <w:lang w:eastAsia="en-AU"/>
        </w:rPr>
        <w:t xml:space="preserve">You will receive an application number when you </w:t>
      </w:r>
      <w:proofErr w:type="gramStart"/>
      <w:r w:rsidRPr="00D06B5D">
        <w:rPr>
          <w:color w:val="auto"/>
          <w:lang w:eastAsia="en-AU"/>
        </w:rPr>
        <w:t>submit an application</w:t>
      </w:r>
      <w:proofErr w:type="gramEnd"/>
      <w:r w:rsidRPr="00D06B5D">
        <w:rPr>
          <w:color w:val="auto"/>
          <w:lang w:eastAsia="en-AU"/>
        </w:rPr>
        <w:t xml:space="preserve"> online. Please quote this number in all communications with the department relating to your application. </w:t>
      </w:r>
    </w:p>
    <w:p w14:paraId="3A56BF3A" w14:textId="275D9545" w:rsidR="008669EC" w:rsidRPr="001E03DB" w:rsidRDefault="008669EC" w:rsidP="008669EC">
      <w:pPr>
        <w:pStyle w:val="BodyText"/>
        <w:rPr>
          <w:color w:val="auto"/>
          <w:lang w:eastAsia="en-AU"/>
        </w:rPr>
      </w:pPr>
      <w:r w:rsidRPr="00D06B5D">
        <w:rPr>
          <w:color w:val="auto"/>
          <w:lang w:eastAsia="en-AU"/>
        </w:rPr>
        <w:t xml:space="preserve">If you have documents to submit that cannot be attached to your online </w:t>
      </w:r>
      <w:proofErr w:type="gramStart"/>
      <w:r w:rsidRPr="00D06B5D">
        <w:rPr>
          <w:color w:val="auto"/>
          <w:lang w:eastAsia="en-AU"/>
        </w:rPr>
        <w:t>application</w:t>
      </w:r>
      <w:proofErr w:type="gramEnd"/>
      <w:r w:rsidRPr="00D06B5D">
        <w:rPr>
          <w:color w:val="auto"/>
          <w:lang w:eastAsia="en-AU"/>
        </w:rPr>
        <w:t xml:space="preserve"> you can email them to </w:t>
      </w:r>
      <w:hyperlink r:id="rId33" w:history="1">
        <w:r w:rsidR="001E03DB" w:rsidRPr="008A26F2">
          <w:rPr>
            <w:rStyle w:val="Hyperlink"/>
            <w:lang w:eastAsia="en-AU"/>
          </w:rPr>
          <w:t>grantsinfo@deeca.vic.gov.au</w:t>
        </w:r>
      </w:hyperlink>
      <w:r w:rsidR="001E03DB">
        <w:rPr>
          <w:color w:val="auto"/>
          <w:lang w:eastAsia="en-AU"/>
        </w:rPr>
        <w:t xml:space="preserve"> </w:t>
      </w:r>
      <w:r w:rsidRPr="001E03DB">
        <w:rPr>
          <w:color w:val="auto"/>
          <w:lang w:eastAsia="en-AU"/>
        </w:rPr>
        <w:t>quoting your application number. Attach all documents to one email, zipping the files if required.</w:t>
      </w:r>
    </w:p>
    <w:p w14:paraId="2CF2EB23" w14:textId="781DFB17" w:rsidR="008669EC" w:rsidRPr="001E03DB" w:rsidRDefault="008669EC" w:rsidP="008669EC">
      <w:pPr>
        <w:pStyle w:val="BodyText"/>
        <w:rPr>
          <w:b/>
          <w:color w:val="auto"/>
          <w:lang w:eastAsia="en-AU"/>
        </w:rPr>
      </w:pPr>
      <w:r w:rsidRPr="001E03DB">
        <w:rPr>
          <w:color w:val="auto"/>
          <w:lang w:eastAsia="en-AU"/>
        </w:rPr>
        <w:t xml:space="preserve">Make sure your application is submitted by </w:t>
      </w:r>
      <w:r w:rsidR="009A791E" w:rsidRPr="001E03DB">
        <w:rPr>
          <w:b/>
          <w:color w:val="auto"/>
          <w:lang w:eastAsia="en-AU"/>
        </w:rPr>
        <w:t>5</w:t>
      </w:r>
      <w:r w:rsidRPr="001E03DB">
        <w:rPr>
          <w:b/>
          <w:color w:val="auto"/>
          <w:lang w:eastAsia="en-AU"/>
        </w:rPr>
        <w:t xml:space="preserve">pm on </w:t>
      </w:r>
      <w:r w:rsidR="00B858AD" w:rsidRPr="001E03DB">
        <w:rPr>
          <w:b/>
          <w:color w:val="auto"/>
          <w:lang w:eastAsia="en-AU"/>
        </w:rPr>
        <w:t xml:space="preserve">Tuesday 30 April </w:t>
      </w:r>
      <w:r w:rsidRPr="001E03DB">
        <w:rPr>
          <w:b/>
          <w:color w:val="auto"/>
          <w:lang w:eastAsia="en-AU"/>
        </w:rPr>
        <w:t>20</w:t>
      </w:r>
      <w:r w:rsidR="00B858AD" w:rsidRPr="001E03DB">
        <w:rPr>
          <w:b/>
          <w:color w:val="auto"/>
          <w:lang w:eastAsia="en-AU"/>
        </w:rPr>
        <w:t>24.</w:t>
      </w:r>
    </w:p>
    <w:p w14:paraId="7E337A19" w14:textId="77777777" w:rsidR="008669EC" w:rsidRPr="00D06B5D" w:rsidRDefault="008669EC" w:rsidP="008669EC">
      <w:pPr>
        <w:pStyle w:val="BodyText"/>
        <w:rPr>
          <w:color w:val="auto"/>
          <w:lang w:eastAsia="en-AU"/>
        </w:rPr>
      </w:pPr>
      <w:r w:rsidRPr="001E03DB">
        <w:rPr>
          <w:b/>
          <w:color w:val="auto"/>
          <w:lang w:eastAsia="en-AU"/>
        </w:rPr>
        <w:t>Note:</w:t>
      </w:r>
      <w:r w:rsidRPr="001E03DB">
        <w:rPr>
          <w:color w:val="auto"/>
          <w:lang w:eastAsia="en-AU"/>
        </w:rPr>
        <w:t xml:space="preserve"> No hard copy applications will be accepted. Late applications will not be considered.</w:t>
      </w:r>
    </w:p>
    <w:p w14:paraId="17E00FDD" w14:textId="786D676C" w:rsidR="008669EC" w:rsidRPr="00D06B5D" w:rsidRDefault="008669EC" w:rsidP="008669EC">
      <w:pPr>
        <w:pStyle w:val="BodyText"/>
        <w:rPr>
          <w:color w:val="auto"/>
        </w:rPr>
      </w:pPr>
      <w:r w:rsidRPr="00D06B5D">
        <w:rPr>
          <w:color w:val="auto"/>
        </w:rPr>
        <w:t xml:space="preserve">If you require assistance submitting your application online, email </w:t>
      </w:r>
      <w:hyperlink r:id="rId34" w:history="1">
        <w:r w:rsidR="001E03DB" w:rsidRPr="008A26F2">
          <w:rPr>
            <w:rStyle w:val="Hyperlink"/>
          </w:rPr>
          <w:t>grantsinfo@deeca.vic.gov.au</w:t>
        </w:r>
      </w:hyperlink>
      <w:r w:rsidRPr="00D06B5D">
        <w:rPr>
          <w:color w:val="auto"/>
        </w:rPr>
        <w:t xml:space="preserve"> </w:t>
      </w:r>
    </w:p>
    <w:p w14:paraId="040F09B5" w14:textId="77777777" w:rsidR="00C93125" w:rsidRPr="00D06B5D" w:rsidRDefault="00C93125" w:rsidP="008669EC">
      <w:pPr>
        <w:pStyle w:val="BodyText"/>
        <w:rPr>
          <w:color w:val="auto"/>
          <w:lang w:eastAsia="en-AU"/>
        </w:rPr>
      </w:pPr>
    </w:p>
    <w:p w14:paraId="39977316" w14:textId="6CD66451" w:rsidR="008669EC" w:rsidRDefault="006F4F32" w:rsidP="0062468A">
      <w:pPr>
        <w:pStyle w:val="Heading2"/>
        <w:numPr>
          <w:ilvl w:val="0"/>
          <w:numId w:val="14"/>
        </w:numPr>
        <w:ind w:left="426" w:hanging="426"/>
      </w:pPr>
      <w:bookmarkStart w:id="44" w:name="_Toc162432255"/>
      <w:r>
        <w:t xml:space="preserve">Eligibility </w:t>
      </w:r>
      <w:r w:rsidR="005B6569">
        <w:t>of applications</w:t>
      </w:r>
      <w:bookmarkEnd w:id="44"/>
    </w:p>
    <w:bookmarkEnd w:id="40"/>
    <w:bookmarkEnd w:id="41"/>
    <w:p w14:paraId="195D75B7" w14:textId="13CD09DF" w:rsidR="004B7F84" w:rsidRPr="00D06B5D" w:rsidRDefault="001F38FF" w:rsidP="004B7F84">
      <w:pPr>
        <w:pStyle w:val="BodyText"/>
        <w:rPr>
          <w:color w:val="auto"/>
        </w:rPr>
      </w:pPr>
      <w:r w:rsidRPr="00D06B5D">
        <w:rPr>
          <w:color w:val="auto"/>
        </w:rPr>
        <w:t xml:space="preserve">As part of the eligibility stage, </w:t>
      </w:r>
      <w:r w:rsidR="00EC3618" w:rsidRPr="00D06B5D">
        <w:rPr>
          <w:color w:val="auto"/>
        </w:rPr>
        <w:t xml:space="preserve">applicant organisations and </w:t>
      </w:r>
      <w:r w:rsidR="0051459F" w:rsidRPr="00D06B5D">
        <w:rPr>
          <w:color w:val="auto"/>
        </w:rPr>
        <w:t xml:space="preserve">applications will be reviewed to ensure they </w:t>
      </w:r>
      <w:r w:rsidR="004B7F84" w:rsidRPr="00D06B5D">
        <w:rPr>
          <w:color w:val="auto"/>
        </w:rPr>
        <w:t xml:space="preserve">meet </w:t>
      </w:r>
      <w:r w:rsidR="001F1B86" w:rsidRPr="00D06B5D">
        <w:rPr>
          <w:color w:val="auto"/>
          <w:u w:val="single"/>
        </w:rPr>
        <w:t>all</w:t>
      </w:r>
      <w:r w:rsidR="0051459F" w:rsidRPr="00D06B5D">
        <w:rPr>
          <w:color w:val="auto"/>
        </w:rPr>
        <w:t xml:space="preserve"> </w:t>
      </w:r>
      <w:r w:rsidR="004B7F84" w:rsidRPr="00D06B5D">
        <w:rPr>
          <w:color w:val="auto"/>
        </w:rPr>
        <w:t>the following eligibility criteria before proceeding to the assessment stage.</w:t>
      </w:r>
    </w:p>
    <w:p w14:paraId="3179BD0E" w14:textId="6B8B4E2D" w:rsidR="004B7F84" w:rsidRPr="00D06B5D" w:rsidRDefault="001F1B86" w:rsidP="0062468A">
      <w:pPr>
        <w:pStyle w:val="BodyText"/>
        <w:numPr>
          <w:ilvl w:val="0"/>
          <w:numId w:val="22"/>
        </w:numPr>
        <w:ind w:left="714" w:hanging="357"/>
        <w:contextualSpacing/>
        <w:rPr>
          <w:color w:val="auto"/>
        </w:rPr>
      </w:pPr>
      <w:r w:rsidRPr="00D06B5D">
        <w:rPr>
          <w:color w:val="auto"/>
        </w:rPr>
        <w:t>t</w:t>
      </w:r>
      <w:r w:rsidR="004B7F84" w:rsidRPr="00D06B5D">
        <w:rPr>
          <w:color w:val="auto"/>
        </w:rPr>
        <w:t xml:space="preserve">he funding amount requested is $100,000 </w:t>
      </w:r>
      <w:r w:rsidR="002B2A3B" w:rsidRPr="00D06B5D">
        <w:rPr>
          <w:color w:val="auto"/>
        </w:rPr>
        <w:t xml:space="preserve">or less </w:t>
      </w:r>
      <w:r w:rsidR="004B7F84" w:rsidRPr="00D06B5D">
        <w:rPr>
          <w:color w:val="auto"/>
        </w:rPr>
        <w:t>(excluding GST).</w:t>
      </w:r>
    </w:p>
    <w:p w14:paraId="2656982E" w14:textId="64A16078" w:rsidR="004B7F84" w:rsidRPr="00D06B5D" w:rsidRDefault="001F1B86" w:rsidP="0062468A">
      <w:pPr>
        <w:pStyle w:val="BodyText"/>
        <w:numPr>
          <w:ilvl w:val="0"/>
          <w:numId w:val="19"/>
        </w:numPr>
        <w:ind w:left="714" w:hanging="357"/>
        <w:contextualSpacing/>
        <w:rPr>
          <w:color w:val="auto"/>
        </w:rPr>
      </w:pPr>
      <w:r w:rsidRPr="00D06B5D">
        <w:rPr>
          <w:color w:val="auto"/>
        </w:rPr>
        <w:t>t</w:t>
      </w:r>
      <w:r w:rsidR="004B7F84" w:rsidRPr="00D06B5D">
        <w:rPr>
          <w:color w:val="auto"/>
        </w:rPr>
        <w:t>he applicant has attached the mandatory Budget and Activities spreadsheet and Spatial data requirements.</w:t>
      </w:r>
    </w:p>
    <w:p w14:paraId="3BED6EF9" w14:textId="5362E861" w:rsidR="008170F1" w:rsidRPr="00D06B5D" w:rsidRDefault="001F1B86" w:rsidP="0062468A">
      <w:pPr>
        <w:pStyle w:val="BodyText"/>
        <w:numPr>
          <w:ilvl w:val="0"/>
          <w:numId w:val="19"/>
        </w:numPr>
        <w:ind w:left="714" w:hanging="357"/>
        <w:contextualSpacing/>
        <w:rPr>
          <w:color w:val="auto"/>
        </w:rPr>
      </w:pPr>
      <w:r w:rsidRPr="00D06B5D">
        <w:rPr>
          <w:color w:val="auto"/>
        </w:rPr>
        <w:t>a</w:t>
      </w:r>
      <w:r w:rsidR="00A03B57" w:rsidRPr="00D06B5D">
        <w:rPr>
          <w:color w:val="auto"/>
        </w:rPr>
        <w:t xml:space="preserve">pplicant organisations will be assessed to determine the </w:t>
      </w:r>
      <w:r w:rsidR="004428FA" w:rsidRPr="00D06B5D">
        <w:rPr>
          <w:color w:val="auto"/>
        </w:rPr>
        <w:t xml:space="preserve">applicant’s </w:t>
      </w:r>
      <w:r w:rsidR="00A03B57" w:rsidRPr="00D06B5D">
        <w:rPr>
          <w:color w:val="auto"/>
        </w:rPr>
        <w:t xml:space="preserve">capacity to deliver the </w:t>
      </w:r>
      <w:r w:rsidR="004428FA" w:rsidRPr="00D06B5D">
        <w:rPr>
          <w:color w:val="auto"/>
        </w:rPr>
        <w:t>project</w:t>
      </w:r>
      <w:r w:rsidR="00A03B57" w:rsidRPr="00D06B5D">
        <w:rPr>
          <w:color w:val="auto"/>
        </w:rPr>
        <w:t>.</w:t>
      </w:r>
      <w:r w:rsidR="004428FA" w:rsidRPr="00D06B5D">
        <w:rPr>
          <w:color w:val="auto"/>
        </w:rPr>
        <w:t xml:space="preserve">  Where proponents are determined to not adequately meet this parameter, they will be deemed ineligible for funding through this round of the program.</w:t>
      </w:r>
    </w:p>
    <w:p w14:paraId="7A294A17" w14:textId="1A3A94BA" w:rsidR="004B7F84" w:rsidRPr="00D06B5D" w:rsidRDefault="001F1B86" w:rsidP="0062468A">
      <w:pPr>
        <w:pStyle w:val="BodyText"/>
        <w:numPr>
          <w:ilvl w:val="0"/>
          <w:numId w:val="22"/>
        </w:numPr>
        <w:tabs>
          <w:tab w:val="left" w:pos="720"/>
        </w:tabs>
        <w:ind w:left="714" w:hanging="357"/>
        <w:contextualSpacing/>
        <w:rPr>
          <w:color w:val="auto"/>
        </w:rPr>
      </w:pPr>
      <w:r w:rsidRPr="00D06B5D">
        <w:rPr>
          <w:color w:val="auto"/>
        </w:rPr>
        <w:t>a</w:t>
      </w:r>
      <w:r w:rsidR="00EC3618" w:rsidRPr="00D06B5D">
        <w:rPr>
          <w:color w:val="auto"/>
        </w:rPr>
        <w:t xml:space="preserve">pplicants </w:t>
      </w:r>
      <w:r w:rsidR="001C0AF8" w:rsidRPr="00D06B5D">
        <w:rPr>
          <w:color w:val="auto"/>
        </w:rPr>
        <w:t>have</w:t>
      </w:r>
      <w:r w:rsidR="004B7F84" w:rsidRPr="00D06B5D">
        <w:rPr>
          <w:color w:val="auto"/>
        </w:rPr>
        <w:t xml:space="preserve"> no overdue reports from previous Icon Species funding rounds (2016-2021).</w:t>
      </w:r>
    </w:p>
    <w:p w14:paraId="4CB1507E" w14:textId="4666B27B" w:rsidR="007D3491" w:rsidRPr="00D06B5D" w:rsidRDefault="001F1B86" w:rsidP="0062468A">
      <w:pPr>
        <w:pStyle w:val="BodyText"/>
        <w:numPr>
          <w:ilvl w:val="0"/>
          <w:numId w:val="22"/>
        </w:numPr>
        <w:tabs>
          <w:tab w:val="left" w:pos="720"/>
        </w:tabs>
        <w:ind w:left="714" w:hanging="357"/>
        <w:contextualSpacing/>
        <w:rPr>
          <w:color w:val="auto"/>
        </w:rPr>
      </w:pPr>
      <w:r w:rsidRPr="00D06B5D">
        <w:rPr>
          <w:color w:val="auto"/>
        </w:rPr>
        <w:t>a</w:t>
      </w:r>
      <w:r w:rsidR="00EC3618" w:rsidRPr="00D06B5D">
        <w:rPr>
          <w:color w:val="auto"/>
        </w:rPr>
        <w:t>pplicants</w:t>
      </w:r>
      <w:r w:rsidR="001C0AF8" w:rsidRPr="00D06B5D">
        <w:rPr>
          <w:color w:val="auto"/>
        </w:rPr>
        <w:t xml:space="preserve"> have</w:t>
      </w:r>
      <w:r w:rsidR="004B7F84" w:rsidRPr="00D06B5D">
        <w:rPr>
          <w:color w:val="auto"/>
        </w:rPr>
        <w:t xml:space="preserve"> a minimum of $10 million public liability insurance and personal accident insurance.</w:t>
      </w:r>
    </w:p>
    <w:p w14:paraId="77A8F7DF" w14:textId="1D295523" w:rsidR="00C93125" w:rsidRPr="00D06B5D" w:rsidRDefault="00C93125" w:rsidP="00C93125">
      <w:pPr>
        <w:pStyle w:val="BodyText"/>
        <w:tabs>
          <w:tab w:val="left" w:pos="720"/>
        </w:tabs>
        <w:contextualSpacing/>
        <w:rPr>
          <w:color w:val="auto"/>
        </w:rPr>
      </w:pPr>
    </w:p>
    <w:p w14:paraId="76967026" w14:textId="2663D402" w:rsidR="006B2C40" w:rsidRPr="00140686" w:rsidRDefault="005E0FD5" w:rsidP="0062468A">
      <w:pPr>
        <w:pStyle w:val="Heading2"/>
        <w:numPr>
          <w:ilvl w:val="0"/>
          <w:numId w:val="14"/>
        </w:numPr>
        <w:tabs>
          <w:tab w:val="num" w:pos="482"/>
          <w:tab w:val="num" w:pos="3686"/>
        </w:tabs>
        <w:ind w:left="482" w:hanging="482"/>
      </w:pPr>
      <w:bookmarkStart w:id="45" w:name="_Toc162432256"/>
      <w:r>
        <w:t>A</w:t>
      </w:r>
      <w:r w:rsidR="00537CAE">
        <w:t>ssessment criteria</w:t>
      </w:r>
      <w:bookmarkEnd w:id="42"/>
      <w:bookmarkEnd w:id="43"/>
      <w:bookmarkEnd w:id="45"/>
    </w:p>
    <w:p w14:paraId="42E07CC3" w14:textId="77777777" w:rsidR="00A800AD" w:rsidRPr="00D06B5D" w:rsidRDefault="005C42C0" w:rsidP="004F08AE">
      <w:pPr>
        <w:pStyle w:val="BodyText"/>
        <w:rPr>
          <w:rStyle w:val="normaltextrun"/>
          <w:rFonts w:cstheme="minorHAnsi"/>
          <w:color w:val="auto"/>
          <w:shd w:val="clear" w:color="auto" w:fill="FFFFFF"/>
        </w:rPr>
      </w:pPr>
      <w:r w:rsidRPr="00D06B5D">
        <w:rPr>
          <w:rStyle w:val="normaltextrun"/>
          <w:rFonts w:cstheme="minorHAnsi"/>
          <w:color w:val="auto"/>
          <w:shd w:val="clear" w:color="auto" w:fill="FFFFFF"/>
        </w:rPr>
        <w:t>Eligible project applications will be assessed by panel members with technical expertise in threatened species and grant administration.</w:t>
      </w:r>
      <w:r w:rsidR="00064D7B" w:rsidRPr="00D06B5D">
        <w:rPr>
          <w:rStyle w:val="normaltextrun"/>
          <w:rFonts w:cstheme="minorHAnsi"/>
          <w:color w:val="auto"/>
          <w:shd w:val="clear" w:color="auto" w:fill="FFFFFF"/>
        </w:rPr>
        <w:t xml:space="preserve"> </w:t>
      </w:r>
    </w:p>
    <w:p w14:paraId="7D7C645B" w14:textId="5BC972F0" w:rsidR="00A31C01" w:rsidRPr="00D06B5D" w:rsidRDefault="00E31929" w:rsidP="00625C29">
      <w:pPr>
        <w:pStyle w:val="BodyText"/>
        <w:rPr>
          <w:rFonts w:ascii="Arial" w:hAnsi="Arial" w:cs="Arial"/>
          <w:color w:val="auto"/>
        </w:rPr>
      </w:pPr>
      <w:r w:rsidRPr="00D06B5D">
        <w:rPr>
          <w:rStyle w:val="normaltextrun"/>
          <w:rFonts w:cstheme="minorBidi"/>
          <w:color w:val="auto"/>
          <w:shd w:val="clear" w:color="auto" w:fill="FFFFFF"/>
        </w:rPr>
        <w:t xml:space="preserve">In </w:t>
      </w:r>
      <w:r w:rsidR="003E108F" w:rsidRPr="00D06B5D">
        <w:rPr>
          <w:rFonts w:ascii="Arial" w:hAnsi="Arial" w:cs="Arial"/>
          <w:color w:val="auto"/>
        </w:rPr>
        <w:t xml:space="preserve">addition to the assessment criteria listed in the </w:t>
      </w:r>
      <w:r w:rsidR="00DE6A44" w:rsidRPr="00D06B5D">
        <w:rPr>
          <w:rFonts w:ascii="Arial" w:hAnsi="Arial" w:cs="Arial"/>
          <w:color w:val="auto"/>
        </w:rPr>
        <w:t xml:space="preserve">proceeding </w:t>
      </w:r>
      <w:r w:rsidR="003E108F" w:rsidRPr="00D06B5D">
        <w:rPr>
          <w:rFonts w:ascii="Arial" w:hAnsi="Arial" w:cs="Arial"/>
          <w:color w:val="auto"/>
        </w:rPr>
        <w:t>table, the assessment panel will also take into consideration the final mix of species and locations in their final recommendation for funding</w:t>
      </w:r>
      <w:r w:rsidR="003C231A" w:rsidRPr="00D06B5D">
        <w:rPr>
          <w:rFonts w:ascii="Arial" w:hAnsi="Arial" w:cs="Arial"/>
          <w:color w:val="auto"/>
        </w:rPr>
        <w:t>.</w:t>
      </w:r>
    </w:p>
    <w:p w14:paraId="67558C2F" w14:textId="50EE046F" w:rsidR="00625C29" w:rsidRPr="00A31C01" w:rsidRDefault="00A31C01" w:rsidP="00A31C01">
      <w:pPr>
        <w:rPr>
          <w:rFonts w:ascii="Arial" w:hAnsi="Arial"/>
          <w:color w:val="auto"/>
          <w:lang w:eastAsia="en-US"/>
        </w:rPr>
      </w:pPr>
      <w:r>
        <w:rPr>
          <w:rFonts w:ascii="Arial" w:hAnsi="Arial"/>
          <w:color w:val="auto"/>
        </w:rPr>
        <w:br w:type="page"/>
      </w:r>
    </w:p>
    <w:tbl>
      <w:tblPr>
        <w:tblStyle w:val="TableGrid"/>
        <w:tblpPr w:leftFromText="180" w:rightFromText="180" w:vertAnchor="text" w:horzAnchor="margin" w:tblpY="133"/>
        <w:tblW w:w="9498" w:type="dxa"/>
        <w:tblLayout w:type="fixed"/>
        <w:tblLook w:val="04A0" w:firstRow="1" w:lastRow="0" w:firstColumn="1" w:lastColumn="0" w:noHBand="0" w:noVBand="1"/>
      </w:tblPr>
      <w:tblGrid>
        <w:gridCol w:w="1985"/>
        <w:gridCol w:w="1134"/>
        <w:gridCol w:w="6379"/>
      </w:tblGrid>
      <w:tr w:rsidR="00625C29" w:rsidRPr="00E65D50" w14:paraId="023C089E" w14:textId="77777777" w:rsidTr="314815A4">
        <w:trPr>
          <w:cnfStyle w:val="100000000000" w:firstRow="1" w:lastRow="0" w:firstColumn="0" w:lastColumn="0" w:oddVBand="0" w:evenVBand="0" w:oddHBand="0" w:evenHBand="0" w:firstRowFirstColumn="0" w:firstRowLastColumn="0" w:lastRowFirstColumn="0" w:lastRowLastColumn="0"/>
          <w:trHeight w:val="273"/>
        </w:trPr>
        <w:tc>
          <w:tcPr>
            <w:cnfStyle w:val="001000000100" w:firstRow="0" w:lastRow="0" w:firstColumn="1" w:lastColumn="0" w:oddVBand="0" w:evenVBand="0" w:oddHBand="0" w:evenHBand="0" w:firstRowFirstColumn="1" w:firstRowLastColumn="0" w:lastRowFirstColumn="0" w:lastRowLastColumn="0"/>
            <w:tcW w:w="1985" w:type="dxa"/>
          </w:tcPr>
          <w:p w14:paraId="2822EA4D" w14:textId="77777777" w:rsidR="00625C29" w:rsidRPr="001477C7" w:rsidRDefault="00625C29" w:rsidP="006424C7">
            <w:pPr>
              <w:ind w:left="142" w:right="147"/>
              <w:jc w:val="center"/>
              <w:rPr>
                <w:rFonts w:cstheme="minorHAnsi"/>
                <w:b/>
                <w:color w:val="FFFFFF" w:themeColor="background1"/>
              </w:rPr>
            </w:pPr>
            <w:r>
              <w:rPr>
                <w:rFonts w:cstheme="minorHAnsi"/>
                <w:b/>
                <w:color w:val="FFFFFF" w:themeColor="background1"/>
              </w:rPr>
              <w:lastRenderedPageBreak/>
              <w:t>Assessment Criteria</w:t>
            </w:r>
          </w:p>
        </w:tc>
        <w:tc>
          <w:tcPr>
            <w:tcW w:w="1134" w:type="dxa"/>
          </w:tcPr>
          <w:p w14:paraId="5E834D89" w14:textId="77777777" w:rsidR="00625C29" w:rsidRPr="001477C7" w:rsidRDefault="00625C29" w:rsidP="006424C7">
            <w:pPr>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rPr>
            </w:pPr>
            <w:r w:rsidRPr="001477C7">
              <w:rPr>
                <w:rFonts w:cstheme="minorHAnsi"/>
                <w:b/>
                <w:color w:val="FFFFFF" w:themeColor="background1"/>
              </w:rPr>
              <w:t>Weighting</w:t>
            </w:r>
          </w:p>
        </w:tc>
        <w:tc>
          <w:tcPr>
            <w:tcW w:w="6379" w:type="dxa"/>
          </w:tcPr>
          <w:p w14:paraId="6E425822" w14:textId="77777777" w:rsidR="00625C29" w:rsidRPr="00E65D50" w:rsidRDefault="00625C29" w:rsidP="0062468A">
            <w:pPr>
              <w:ind w:left="360"/>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Cs w:val="18"/>
              </w:rPr>
            </w:pPr>
            <w:r w:rsidRPr="00E65D50">
              <w:rPr>
                <w:rFonts w:cstheme="minorHAnsi"/>
                <w:b/>
                <w:bCs/>
                <w:color w:val="FFFFFF" w:themeColor="background1"/>
                <w:szCs w:val="18"/>
              </w:rPr>
              <w:t>Assessment Criteria Description</w:t>
            </w:r>
          </w:p>
        </w:tc>
      </w:tr>
      <w:tr w:rsidR="00625C29" w:rsidRPr="00E65D50" w14:paraId="245DB030" w14:textId="77777777" w:rsidTr="314815A4">
        <w:tc>
          <w:tcPr>
            <w:cnfStyle w:val="001000000000" w:firstRow="0" w:lastRow="0" w:firstColumn="1" w:lastColumn="0" w:oddVBand="0" w:evenVBand="0" w:oddHBand="0" w:evenHBand="0" w:firstRowFirstColumn="0" w:firstRowLastColumn="0" w:lastRowFirstColumn="0" w:lastRowLastColumn="0"/>
            <w:tcW w:w="1985" w:type="dxa"/>
          </w:tcPr>
          <w:p w14:paraId="5423370A" w14:textId="55306336" w:rsidR="00625C29" w:rsidRPr="004C629E" w:rsidRDefault="00167160" w:rsidP="006424C7">
            <w:pPr>
              <w:ind w:left="142" w:right="147"/>
              <w:jc w:val="center"/>
              <w:rPr>
                <w:rFonts w:cstheme="minorHAnsi"/>
                <w:b/>
                <w:color w:val="auto"/>
              </w:rPr>
            </w:pPr>
            <w:r w:rsidRPr="004C629E">
              <w:rPr>
                <w:rFonts w:cstheme="minorHAnsi"/>
                <w:b/>
                <w:color w:val="auto"/>
              </w:rPr>
              <w:t xml:space="preserve">Threatened Species </w:t>
            </w:r>
            <w:r w:rsidR="00017339" w:rsidRPr="004C629E">
              <w:rPr>
                <w:rFonts w:cstheme="minorHAnsi"/>
                <w:b/>
                <w:color w:val="auto"/>
              </w:rPr>
              <w:t>priority</w:t>
            </w:r>
          </w:p>
        </w:tc>
        <w:tc>
          <w:tcPr>
            <w:tcW w:w="1134" w:type="dxa"/>
          </w:tcPr>
          <w:p w14:paraId="660369D4" w14:textId="0BD25B6B" w:rsidR="00625C29" w:rsidRPr="004C629E" w:rsidRDefault="43DCD5CB" w:rsidP="006424C7">
            <w:pPr>
              <w:ind w:left="-57"/>
              <w:jc w:val="center"/>
              <w:cnfStyle w:val="000000000000" w:firstRow="0" w:lastRow="0" w:firstColumn="0" w:lastColumn="0" w:oddVBand="0" w:evenVBand="0" w:oddHBand="0" w:evenHBand="0" w:firstRowFirstColumn="0" w:firstRowLastColumn="0" w:lastRowFirstColumn="0" w:lastRowLastColumn="0"/>
              <w:rPr>
                <w:rFonts w:cstheme="minorBidi"/>
                <w:b/>
                <w:color w:val="auto"/>
              </w:rPr>
            </w:pPr>
            <w:r w:rsidRPr="004C629E">
              <w:rPr>
                <w:rFonts w:cstheme="minorBidi"/>
                <w:b/>
                <w:bCs/>
                <w:color w:val="auto"/>
              </w:rPr>
              <w:t>60</w:t>
            </w:r>
            <w:r w:rsidR="00972D1E" w:rsidRPr="004C629E">
              <w:rPr>
                <w:rFonts w:cstheme="minorBidi"/>
                <w:b/>
                <w:color w:val="auto"/>
              </w:rPr>
              <w:t>%</w:t>
            </w:r>
          </w:p>
        </w:tc>
        <w:tc>
          <w:tcPr>
            <w:tcW w:w="6379" w:type="dxa"/>
          </w:tcPr>
          <w:p w14:paraId="0F6C389B" w14:textId="70D01C43" w:rsidR="00994FC6" w:rsidRPr="004C629E" w:rsidRDefault="00596FAC" w:rsidP="314815A4">
            <w:pPr>
              <w:pStyle w:val="BodyText"/>
              <w:spacing w:after="60" w:line="240" w:lineRule="atLeast"/>
              <w:ind w:left="360"/>
              <w:cnfStyle w:val="000000000000" w:firstRow="0" w:lastRow="0" w:firstColumn="0" w:lastColumn="0" w:oddVBand="0" w:evenVBand="0" w:oddHBand="0" w:evenHBand="0" w:firstRowFirstColumn="0" w:firstRowLastColumn="0" w:lastRowFirstColumn="0" w:lastRowLastColumn="0"/>
              <w:rPr>
                <w:rFonts w:cstheme="minorBidi"/>
                <w:b/>
                <w:bCs/>
                <w:color w:val="auto"/>
              </w:rPr>
            </w:pPr>
            <w:r w:rsidRPr="004C629E">
              <w:rPr>
                <w:rFonts w:cstheme="minorBidi"/>
                <w:b/>
                <w:bCs/>
                <w:color w:val="auto"/>
              </w:rPr>
              <w:t xml:space="preserve">To what extent </w:t>
            </w:r>
            <w:r w:rsidR="004258A8" w:rsidRPr="004C629E">
              <w:rPr>
                <w:rFonts w:cstheme="minorBidi"/>
                <w:b/>
                <w:bCs/>
                <w:color w:val="auto"/>
              </w:rPr>
              <w:t xml:space="preserve">is </w:t>
            </w:r>
            <w:r w:rsidRPr="004C629E">
              <w:rPr>
                <w:rFonts w:cstheme="minorBidi"/>
                <w:b/>
                <w:bCs/>
                <w:color w:val="auto"/>
              </w:rPr>
              <w:t xml:space="preserve">the </w:t>
            </w:r>
            <w:r w:rsidR="002E5690" w:rsidRPr="004C629E">
              <w:rPr>
                <w:rFonts w:cstheme="minorBidi"/>
                <w:b/>
                <w:bCs/>
                <w:color w:val="auto"/>
              </w:rPr>
              <w:t xml:space="preserve">threatened </w:t>
            </w:r>
            <w:r w:rsidR="001A49AC" w:rsidRPr="004C629E">
              <w:rPr>
                <w:rFonts w:cstheme="minorBidi"/>
                <w:b/>
                <w:bCs/>
                <w:color w:val="auto"/>
              </w:rPr>
              <w:t xml:space="preserve">species you are </w:t>
            </w:r>
            <w:r w:rsidR="00F176FE" w:rsidRPr="004C629E">
              <w:rPr>
                <w:rFonts w:cstheme="minorBidi"/>
                <w:b/>
                <w:bCs/>
                <w:color w:val="auto"/>
              </w:rPr>
              <w:t>focusing on</w:t>
            </w:r>
            <w:r w:rsidR="002E5690" w:rsidRPr="004C629E">
              <w:rPr>
                <w:rFonts w:cstheme="minorBidi"/>
                <w:b/>
                <w:bCs/>
                <w:color w:val="auto"/>
              </w:rPr>
              <w:t xml:space="preserve"> a priority</w:t>
            </w:r>
            <w:r w:rsidR="001933CA" w:rsidRPr="004C629E">
              <w:rPr>
                <w:rFonts w:cstheme="minorBidi"/>
                <w:b/>
                <w:bCs/>
                <w:color w:val="auto"/>
              </w:rPr>
              <w:t>?</w:t>
            </w:r>
          </w:p>
          <w:p w14:paraId="3E0671D5" w14:textId="1A42CAD6" w:rsidR="00625C29" w:rsidRPr="004C629E" w:rsidRDefault="00C467BB" w:rsidP="00DB1F40">
            <w:pPr>
              <w:pStyle w:val="BodyText"/>
              <w:spacing w:after="60" w:line="240" w:lineRule="atLeast"/>
              <w:ind w:left="360"/>
              <w:cnfStyle w:val="000000000000" w:firstRow="0" w:lastRow="0" w:firstColumn="0" w:lastColumn="0" w:oddVBand="0" w:evenVBand="0" w:oddHBand="0" w:evenHBand="0" w:firstRowFirstColumn="0" w:firstRowLastColumn="0" w:lastRowFirstColumn="0" w:lastRowLastColumn="0"/>
              <w:rPr>
                <w:rFonts w:cstheme="minorHAnsi"/>
                <w:i/>
                <w:iCs/>
                <w:color w:val="auto"/>
                <w:szCs w:val="18"/>
              </w:rPr>
            </w:pPr>
            <w:r w:rsidRPr="004C629E">
              <w:rPr>
                <w:rFonts w:cstheme="minorHAnsi"/>
                <w:i/>
                <w:iCs/>
                <w:color w:val="auto"/>
                <w:szCs w:val="18"/>
              </w:rPr>
              <w:t>Assessment will be in consideration of the following:</w:t>
            </w:r>
          </w:p>
          <w:p w14:paraId="0DD6C439" w14:textId="77777777" w:rsidR="00EE76E5" w:rsidRPr="004C629E" w:rsidRDefault="00E66273" w:rsidP="00DB1F40">
            <w:pPr>
              <w:pStyle w:val="BodyText"/>
              <w:numPr>
                <w:ilvl w:val="0"/>
                <w:numId w:val="30"/>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cstheme="minorHAnsi"/>
                <w:color w:val="auto"/>
                <w:szCs w:val="18"/>
              </w:rPr>
              <w:t xml:space="preserve">Conservation risk – critically endangered and endangered species that require specific interventions and have a very high, </w:t>
            </w:r>
            <w:proofErr w:type="gramStart"/>
            <w:r w:rsidRPr="004C629E">
              <w:rPr>
                <w:rFonts w:cstheme="minorHAnsi"/>
                <w:color w:val="auto"/>
                <w:szCs w:val="18"/>
              </w:rPr>
              <w:t>high</w:t>
            </w:r>
            <w:proofErr w:type="gramEnd"/>
            <w:r w:rsidRPr="004C629E">
              <w:rPr>
                <w:rFonts w:cstheme="minorHAnsi"/>
                <w:color w:val="auto"/>
                <w:szCs w:val="18"/>
              </w:rPr>
              <w:t xml:space="preserve"> or unknown genetic risk, </w:t>
            </w:r>
            <w:r w:rsidRPr="004C629E">
              <w:rPr>
                <w:rFonts w:cstheme="minorHAnsi"/>
                <w:color w:val="auto"/>
                <w:szCs w:val="18"/>
                <w:u w:val="single"/>
              </w:rPr>
              <w:t>will be scored higher</w:t>
            </w:r>
            <w:r w:rsidRPr="004C629E">
              <w:rPr>
                <w:rFonts w:cstheme="minorHAnsi"/>
                <w:color w:val="auto"/>
                <w:szCs w:val="18"/>
              </w:rPr>
              <w:t>.</w:t>
            </w:r>
          </w:p>
          <w:p w14:paraId="1591520F" w14:textId="1F02B20C" w:rsidR="00A54459" w:rsidRPr="004C629E" w:rsidRDefault="00A54459" w:rsidP="00DB1F40">
            <w:pPr>
              <w:pStyle w:val="BodyText"/>
              <w:numPr>
                <w:ilvl w:val="0"/>
                <w:numId w:val="30"/>
              </w:numPr>
              <w:spacing w:after="60" w:line="240" w:lineRule="atLeast"/>
              <w:ind w:left="849" w:right="0"/>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cstheme="minorHAnsi"/>
                <w:color w:val="auto"/>
                <w:szCs w:val="18"/>
              </w:rPr>
              <w:t xml:space="preserve">Action statements - projects with actions listed in the Action statement for your species, </w:t>
            </w:r>
            <w:r w:rsidRPr="004C629E">
              <w:rPr>
                <w:rFonts w:cstheme="minorHAnsi"/>
                <w:color w:val="auto"/>
                <w:szCs w:val="18"/>
                <w:u w:val="single"/>
              </w:rPr>
              <w:t>will be scored higher</w:t>
            </w:r>
            <w:r w:rsidRPr="004C629E">
              <w:rPr>
                <w:rFonts w:cstheme="minorHAnsi"/>
                <w:color w:val="auto"/>
                <w:szCs w:val="18"/>
              </w:rPr>
              <w:t xml:space="preserve">. For further information on Action statements, visit </w:t>
            </w:r>
          </w:p>
          <w:p w14:paraId="4424B70C" w14:textId="21021088" w:rsidR="00D8712D" w:rsidRPr="004C629E" w:rsidRDefault="00BB3BB0" w:rsidP="00DB1F40">
            <w:pPr>
              <w:pStyle w:val="BodyText"/>
              <w:spacing w:after="60" w:line="240" w:lineRule="atLeast"/>
              <w:ind w:left="849" w:right="0"/>
              <w:cnfStyle w:val="000000000000" w:firstRow="0" w:lastRow="0" w:firstColumn="0" w:lastColumn="0" w:oddVBand="0" w:evenVBand="0" w:oddHBand="0" w:evenHBand="0" w:firstRowFirstColumn="0" w:firstRowLastColumn="0" w:lastRowFirstColumn="0" w:lastRowLastColumn="0"/>
              <w:rPr>
                <w:rStyle w:val="Hyperlink"/>
                <w:rFonts w:cstheme="minorHAnsi"/>
                <w:szCs w:val="18"/>
              </w:rPr>
            </w:pPr>
            <w:hyperlink r:id="rId35" w:history="1">
              <w:r w:rsidR="001961A1" w:rsidRPr="004C629E">
                <w:rPr>
                  <w:rStyle w:val="Hyperlink"/>
                  <w:rFonts w:cstheme="minorHAnsi"/>
                  <w:szCs w:val="18"/>
                </w:rPr>
                <w:t>https://www.environment.vic.gov.au/conserving-threatened-species/action-statements</w:t>
              </w:r>
            </w:hyperlink>
          </w:p>
          <w:p w14:paraId="673529BA" w14:textId="2418C622" w:rsidR="00C15146" w:rsidRPr="004C629E" w:rsidRDefault="00C15146" w:rsidP="00DB1F40">
            <w:pPr>
              <w:pStyle w:val="BodyText"/>
              <w:numPr>
                <w:ilvl w:val="0"/>
                <w:numId w:val="30"/>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cstheme="minorHAnsi"/>
                <w:color w:val="auto"/>
                <w:szCs w:val="18"/>
              </w:rPr>
              <w:t xml:space="preserve">If no action statement exists for your species, then inclusion in the Action Statement Priority Preparation List </w:t>
            </w:r>
            <w:r w:rsidRPr="004C629E">
              <w:rPr>
                <w:rFonts w:cstheme="minorHAnsi"/>
                <w:color w:val="auto"/>
                <w:szCs w:val="18"/>
                <w:u w:val="single"/>
              </w:rPr>
              <w:t>will be scored higher</w:t>
            </w:r>
            <w:r w:rsidRPr="004C629E">
              <w:rPr>
                <w:rFonts w:cstheme="minorHAnsi"/>
                <w:color w:val="auto"/>
                <w:szCs w:val="18"/>
              </w:rPr>
              <w:t xml:space="preserve">. For further information, </w:t>
            </w:r>
            <w:r w:rsidRPr="003D444B">
              <w:rPr>
                <w:rFonts w:cstheme="minorHAnsi"/>
                <w:color w:val="auto"/>
                <w:szCs w:val="18"/>
              </w:rPr>
              <w:t>visit</w:t>
            </w:r>
            <w:r w:rsidR="00F33746">
              <w:rPr>
                <w:rFonts w:cstheme="minorHAnsi"/>
                <w:color w:val="auto"/>
                <w:szCs w:val="18"/>
              </w:rPr>
              <w:t xml:space="preserve"> </w:t>
            </w:r>
            <w:hyperlink r:id="rId36" w:history="1">
              <w:r w:rsidRPr="003D444B">
                <w:rPr>
                  <w:rStyle w:val="Hyperlink"/>
                  <w:rFonts w:cstheme="minorHAnsi"/>
                  <w:szCs w:val="18"/>
                </w:rPr>
                <w:t>Action Statement Priority Preparation List</w:t>
              </w:r>
            </w:hyperlink>
            <w:r w:rsidR="003D444B">
              <w:rPr>
                <w:rFonts w:cstheme="minorHAnsi"/>
                <w:color w:val="auto"/>
                <w:szCs w:val="18"/>
              </w:rPr>
              <w:t>.</w:t>
            </w:r>
          </w:p>
          <w:p w14:paraId="0EEC9004" w14:textId="0B1375B6" w:rsidR="004D490A" w:rsidRPr="004C629E" w:rsidRDefault="007B1677" w:rsidP="000640D6">
            <w:pPr>
              <w:pStyle w:val="BodyText"/>
              <w:numPr>
                <w:ilvl w:val="0"/>
                <w:numId w:val="30"/>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cstheme="minorHAnsi"/>
                <w:color w:val="auto"/>
                <w:szCs w:val="18"/>
              </w:rPr>
              <w:t>Urgent Actions - special consideration will be given for urgent actions around threatened species.</w:t>
            </w:r>
          </w:p>
        </w:tc>
      </w:tr>
      <w:tr w:rsidR="00D6061E" w:rsidRPr="00E65D50" w14:paraId="6C63ED87" w14:textId="77777777" w:rsidTr="314815A4">
        <w:tc>
          <w:tcPr>
            <w:cnfStyle w:val="001000000000" w:firstRow="0" w:lastRow="0" w:firstColumn="1" w:lastColumn="0" w:oddVBand="0" w:evenVBand="0" w:oddHBand="0" w:evenHBand="0" w:firstRowFirstColumn="0" w:firstRowLastColumn="0" w:lastRowFirstColumn="0" w:lastRowLastColumn="0"/>
            <w:tcW w:w="1985" w:type="dxa"/>
          </w:tcPr>
          <w:p w14:paraId="0A2A4693" w14:textId="0B1C7461" w:rsidR="00D6061E" w:rsidRPr="004C629E" w:rsidRDefault="009F09F9" w:rsidP="00D6061E">
            <w:pPr>
              <w:ind w:left="142" w:right="147"/>
              <w:jc w:val="center"/>
              <w:rPr>
                <w:rFonts w:cstheme="minorHAnsi"/>
                <w:b/>
                <w:color w:val="auto"/>
              </w:rPr>
            </w:pPr>
            <w:r w:rsidRPr="004C629E">
              <w:rPr>
                <w:rFonts w:cstheme="minorHAnsi"/>
                <w:b/>
                <w:color w:val="auto"/>
              </w:rPr>
              <w:t>Anticipated impact, project delivery and risk management</w:t>
            </w:r>
          </w:p>
        </w:tc>
        <w:tc>
          <w:tcPr>
            <w:tcW w:w="1134" w:type="dxa"/>
          </w:tcPr>
          <w:p w14:paraId="12E23B63" w14:textId="3FDC1A22" w:rsidR="00D6061E" w:rsidRPr="004C629E" w:rsidRDefault="04F5F11C" w:rsidP="00D6061E">
            <w:pPr>
              <w:ind w:left="-57"/>
              <w:jc w:val="center"/>
              <w:cnfStyle w:val="000000000000" w:firstRow="0" w:lastRow="0" w:firstColumn="0" w:lastColumn="0" w:oddVBand="0" w:evenVBand="0" w:oddHBand="0" w:evenHBand="0" w:firstRowFirstColumn="0" w:firstRowLastColumn="0" w:lastRowFirstColumn="0" w:lastRowLastColumn="0"/>
              <w:rPr>
                <w:rFonts w:cstheme="minorBidi"/>
                <w:b/>
                <w:color w:val="auto"/>
              </w:rPr>
            </w:pPr>
            <w:r w:rsidRPr="004C629E">
              <w:rPr>
                <w:rFonts w:cstheme="minorBidi"/>
                <w:b/>
                <w:bCs/>
                <w:color w:val="auto"/>
              </w:rPr>
              <w:t>30</w:t>
            </w:r>
            <w:r w:rsidR="00D6061E" w:rsidRPr="004C629E">
              <w:rPr>
                <w:rFonts w:cstheme="minorBidi"/>
                <w:b/>
                <w:color w:val="auto"/>
              </w:rPr>
              <w:t>%</w:t>
            </w:r>
          </w:p>
        </w:tc>
        <w:tc>
          <w:tcPr>
            <w:tcW w:w="6379" w:type="dxa"/>
          </w:tcPr>
          <w:p w14:paraId="2BACCD30" w14:textId="63025E78" w:rsidR="00634E61" w:rsidRPr="004C629E" w:rsidRDefault="000D4262" w:rsidP="00634E61">
            <w:pPr>
              <w:pStyle w:val="BodyText"/>
              <w:spacing w:after="60" w:line="240" w:lineRule="atLeast"/>
              <w:ind w:left="360"/>
              <w:cnfStyle w:val="000000000000" w:firstRow="0" w:lastRow="0" w:firstColumn="0" w:lastColumn="0" w:oddVBand="0" w:evenVBand="0" w:oddHBand="0" w:evenHBand="0" w:firstRowFirstColumn="0" w:firstRowLastColumn="0" w:lastRowFirstColumn="0" w:lastRowLastColumn="0"/>
              <w:rPr>
                <w:rFonts w:cstheme="minorHAnsi"/>
                <w:b/>
                <w:bCs/>
                <w:color w:val="auto"/>
                <w:szCs w:val="18"/>
              </w:rPr>
            </w:pPr>
            <w:r w:rsidRPr="004C629E">
              <w:rPr>
                <w:rFonts w:cstheme="minorHAnsi"/>
                <w:b/>
                <w:bCs/>
                <w:color w:val="auto"/>
                <w:szCs w:val="18"/>
              </w:rPr>
              <w:t>What is the anticipated impact of the project on threatened species and to what extent can the applicant deliver the project and manage risks?</w:t>
            </w:r>
          </w:p>
          <w:p w14:paraId="1F4861BD" w14:textId="77777777" w:rsidR="00634E61" w:rsidRPr="004C629E" w:rsidRDefault="00634E61" w:rsidP="00634E61">
            <w:pPr>
              <w:pStyle w:val="BodyText"/>
              <w:spacing w:after="60" w:line="240" w:lineRule="atLeast"/>
              <w:ind w:left="360"/>
              <w:cnfStyle w:val="000000000000" w:firstRow="0" w:lastRow="0" w:firstColumn="0" w:lastColumn="0" w:oddVBand="0" w:evenVBand="0" w:oddHBand="0" w:evenHBand="0" w:firstRowFirstColumn="0" w:firstRowLastColumn="0" w:lastRowFirstColumn="0" w:lastRowLastColumn="0"/>
              <w:rPr>
                <w:rFonts w:cstheme="minorHAnsi"/>
                <w:i/>
                <w:iCs/>
                <w:color w:val="auto"/>
                <w:szCs w:val="18"/>
              </w:rPr>
            </w:pPr>
            <w:r w:rsidRPr="004C629E">
              <w:rPr>
                <w:rFonts w:cstheme="minorHAnsi"/>
                <w:i/>
                <w:iCs/>
                <w:color w:val="auto"/>
                <w:szCs w:val="18"/>
              </w:rPr>
              <w:t>Assessment will be in consideration of the following:</w:t>
            </w:r>
          </w:p>
          <w:p w14:paraId="135463AF" w14:textId="6D32F165" w:rsidR="00D6061E" w:rsidRPr="004C629E" w:rsidRDefault="00D6061E" w:rsidP="00C1466D">
            <w:pPr>
              <w:pStyle w:val="BodyText"/>
              <w:numPr>
                <w:ilvl w:val="0"/>
                <w:numId w:val="33"/>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ascii="Arial" w:eastAsia="Arial" w:hAnsi="Arial" w:cs="Arial"/>
                <w:color w:val="auto"/>
              </w:rPr>
            </w:pPr>
            <w:r w:rsidRPr="004C629E">
              <w:rPr>
                <w:rFonts w:ascii="Arial" w:eastAsia="Arial" w:hAnsi="Arial" w:cs="Arial"/>
                <w:color w:val="auto"/>
              </w:rPr>
              <w:t>Extent to which the proposal represents cost-effective investment</w:t>
            </w:r>
            <w:r w:rsidR="00CA1BA2" w:rsidRPr="004C629E">
              <w:rPr>
                <w:rFonts w:ascii="Arial" w:eastAsia="Arial" w:hAnsi="Arial" w:cs="Arial"/>
                <w:color w:val="auto"/>
              </w:rPr>
              <w:t>,</w:t>
            </w:r>
            <w:r w:rsidR="00CA1BA2" w:rsidRPr="004C629E">
              <w:rPr>
                <w:rFonts w:ascii="Arial" w:hAnsi="Arial" w:cs="Arial"/>
                <w:color w:val="auto"/>
              </w:rPr>
              <w:t xml:space="preserve"> </w:t>
            </w:r>
            <w:r w:rsidR="00BC5ED7" w:rsidRPr="004C629E">
              <w:rPr>
                <w:rFonts w:ascii="Arial" w:hAnsi="Arial" w:cs="Arial"/>
                <w:color w:val="auto"/>
              </w:rPr>
              <w:t>v</w:t>
            </w:r>
            <w:r w:rsidR="00CA1BA2" w:rsidRPr="004C629E">
              <w:rPr>
                <w:rFonts w:ascii="Arial" w:hAnsi="Arial" w:cs="Arial"/>
                <w:color w:val="auto"/>
              </w:rPr>
              <w:t>alue for money including amount of in-kind contribution</w:t>
            </w:r>
            <w:r w:rsidR="00CA1BA2" w:rsidRPr="004C629E">
              <w:rPr>
                <w:rFonts w:ascii="Arial" w:eastAsia="Arial" w:hAnsi="Arial" w:cs="Arial"/>
                <w:color w:val="auto"/>
              </w:rPr>
              <w:t>.</w:t>
            </w:r>
          </w:p>
          <w:p w14:paraId="060BD415" w14:textId="237D6C1F" w:rsidR="007A1893" w:rsidRPr="004C629E" w:rsidRDefault="007A1893" w:rsidP="00C1466D">
            <w:pPr>
              <w:pStyle w:val="BodyText"/>
              <w:numPr>
                <w:ilvl w:val="0"/>
                <w:numId w:val="33"/>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Bidi"/>
                <w:color w:val="auto"/>
              </w:rPr>
            </w:pPr>
            <w:r w:rsidRPr="004C629E">
              <w:rPr>
                <w:rFonts w:cstheme="minorBidi"/>
                <w:color w:val="auto"/>
              </w:rPr>
              <w:t xml:space="preserve">Evidence </w:t>
            </w:r>
            <w:r w:rsidR="53CA3742" w:rsidRPr="004C629E">
              <w:rPr>
                <w:rFonts w:cstheme="minorBidi"/>
                <w:color w:val="auto"/>
              </w:rPr>
              <w:t xml:space="preserve">of </w:t>
            </w:r>
            <w:r w:rsidRPr="004C629E">
              <w:rPr>
                <w:rFonts w:cstheme="minorBidi"/>
                <w:color w:val="auto"/>
              </w:rPr>
              <w:t>Traditional Owner partnership</w:t>
            </w:r>
            <w:r w:rsidR="49474BFF" w:rsidRPr="004C629E">
              <w:rPr>
                <w:rFonts w:cstheme="minorBidi"/>
                <w:color w:val="auto"/>
              </w:rPr>
              <w:t>s</w:t>
            </w:r>
          </w:p>
          <w:p w14:paraId="0FB8978E" w14:textId="79A9E6E5" w:rsidR="006760C8" w:rsidRPr="004C629E" w:rsidRDefault="006760C8" w:rsidP="00C1466D">
            <w:pPr>
              <w:pStyle w:val="BodyText"/>
              <w:numPr>
                <w:ilvl w:val="0"/>
                <w:numId w:val="33"/>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ascii="Arial" w:hAnsi="Arial" w:cs="Arial"/>
                <w:color w:val="auto"/>
              </w:rPr>
              <w:t>Best practice methods and approaches and/or risk mitigation for innovative/untested methods.</w:t>
            </w:r>
          </w:p>
          <w:p w14:paraId="12E8039D" w14:textId="7C35F9A7" w:rsidR="000C7878" w:rsidRPr="004C629E" w:rsidRDefault="005305D6" w:rsidP="00C1466D">
            <w:pPr>
              <w:pStyle w:val="BodyText"/>
              <w:numPr>
                <w:ilvl w:val="0"/>
                <w:numId w:val="33"/>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ascii="Arial" w:hAnsi="Arial" w:cs="Arial"/>
                <w:color w:val="auto"/>
              </w:rPr>
              <w:t>P</w:t>
            </w:r>
            <w:r w:rsidR="00DE0155" w:rsidRPr="004C629E">
              <w:rPr>
                <w:rFonts w:ascii="Arial" w:hAnsi="Arial" w:cs="Arial"/>
                <w:color w:val="auto"/>
              </w:rPr>
              <w:t xml:space="preserve">revious expertise and experience in </w:t>
            </w:r>
            <w:r w:rsidR="002E6B80" w:rsidRPr="004C629E">
              <w:rPr>
                <w:rFonts w:ascii="Arial" w:hAnsi="Arial" w:cs="Arial"/>
                <w:color w:val="auto"/>
              </w:rPr>
              <w:t>delivering threatened species</w:t>
            </w:r>
            <w:r w:rsidR="00DE0155" w:rsidRPr="004C629E">
              <w:rPr>
                <w:rFonts w:ascii="Arial" w:hAnsi="Arial" w:cs="Arial"/>
                <w:color w:val="auto"/>
              </w:rPr>
              <w:t xml:space="preserve"> projects</w:t>
            </w:r>
            <w:r w:rsidR="00406659" w:rsidRPr="004C629E">
              <w:rPr>
                <w:rFonts w:ascii="Arial" w:hAnsi="Arial" w:cs="Arial"/>
                <w:color w:val="auto"/>
              </w:rPr>
              <w:t>.</w:t>
            </w:r>
            <w:r w:rsidR="00DE0155" w:rsidRPr="004C629E">
              <w:rPr>
                <w:rFonts w:ascii="Arial" w:hAnsi="Arial" w:cs="Arial"/>
                <w:color w:val="auto"/>
              </w:rPr>
              <w:t xml:space="preserve">  </w:t>
            </w:r>
          </w:p>
          <w:p w14:paraId="2CF99283" w14:textId="65379345" w:rsidR="00D07B22" w:rsidRPr="004C629E" w:rsidRDefault="00D07B22" w:rsidP="00C1466D">
            <w:pPr>
              <w:pStyle w:val="BodyText"/>
              <w:numPr>
                <w:ilvl w:val="0"/>
                <w:numId w:val="33"/>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ascii="Arial" w:hAnsi="Arial" w:cs="Arial"/>
                <w:color w:val="auto"/>
              </w:rPr>
              <w:t xml:space="preserve">Applicant’s </w:t>
            </w:r>
            <w:r w:rsidR="00296B2C" w:rsidRPr="004C629E">
              <w:rPr>
                <w:rFonts w:ascii="Arial" w:hAnsi="Arial" w:cs="Arial"/>
                <w:color w:val="auto"/>
              </w:rPr>
              <w:t xml:space="preserve">capability and </w:t>
            </w:r>
            <w:r w:rsidRPr="004C629E">
              <w:rPr>
                <w:rFonts w:ascii="Arial" w:hAnsi="Arial" w:cs="Arial"/>
                <w:color w:val="auto"/>
              </w:rPr>
              <w:t xml:space="preserve">capacity, technical </w:t>
            </w:r>
            <w:proofErr w:type="gramStart"/>
            <w:r w:rsidRPr="004C629E">
              <w:rPr>
                <w:rFonts w:ascii="Arial" w:hAnsi="Arial" w:cs="Arial"/>
                <w:color w:val="auto"/>
              </w:rPr>
              <w:t>feasibility</w:t>
            </w:r>
            <w:proofErr w:type="gramEnd"/>
            <w:r w:rsidRPr="004C629E">
              <w:rPr>
                <w:rFonts w:ascii="Arial" w:hAnsi="Arial" w:cs="Arial"/>
                <w:color w:val="auto"/>
              </w:rPr>
              <w:t xml:space="preserve"> and timing</w:t>
            </w:r>
            <w:r w:rsidR="005D2B71" w:rsidRPr="004C629E">
              <w:rPr>
                <w:rFonts w:ascii="Arial" w:hAnsi="Arial" w:cs="Arial"/>
                <w:color w:val="auto"/>
              </w:rPr>
              <w:t xml:space="preserve"> </w:t>
            </w:r>
            <w:r w:rsidR="005305D6" w:rsidRPr="004C629E">
              <w:rPr>
                <w:rFonts w:ascii="Arial" w:hAnsi="Arial" w:cs="Arial"/>
                <w:color w:val="auto"/>
              </w:rPr>
              <w:t xml:space="preserve">to deliver </w:t>
            </w:r>
            <w:r w:rsidR="005D2B71" w:rsidRPr="004C629E">
              <w:rPr>
                <w:rFonts w:ascii="Arial" w:hAnsi="Arial" w:cs="Arial"/>
                <w:color w:val="auto"/>
              </w:rPr>
              <w:t>the project</w:t>
            </w:r>
            <w:r w:rsidRPr="004C629E">
              <w:rPr>
                <w:rFonts w:ascii="Arial" w:hAnsi="Arial" w:cs="Arial"/>
                <w:color w:val="auto"/>
              </w:rPr>
              <w:t>.</w:t>
            </w:r>
          </w:p>
          <w:p w14:paraId="0C0D1178" w14:textId="2961E16B" w:rsidR="00535C0F" w:rsidRPr="004C629E" w:rsidRDefault="00406659" w:rsidP="00535C0F">
            <w:pPr>
              <w:pStyle w:val="BodyText"/>
              <w:numPr>
                <w:ilvl w:val="0"/>
                <w:numId w:val="33"/>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ascii="Arial" w:hAnsi="Arial" w:cs="Arial"/>
                <w:color w:val="auto"/>
              </w:rPr>
              <w:t>Likelihood of obtaining permits or approvals, if required.</w:t>
            </w:r>
          </w:p>
        </w:tc>
      </w:tr>
      <w:tr w:rsidR="00D6061E" w:rsidRPr="00E65D50" w14:paraId="749EB33D" w14:textId="77777777" w:rsidTr="314815A4">
        <w:tc>
          <w:tcPr>
            <w:cnfStyle w:val="001000000000" w:firstRow="0" w:lastRow="0" w:firstColumn="1" w:lastColumn="0" w:oddVBand="0" w:evenVBand="0" w:oddHBand="0" w:evenHBand="0" w:firstRowFirstColumn="0" w:firstRowLastColumn="0" w:lastRowFirstColumn="0" w:lastRowLastColumn="0"/>
            <w:tcW w:w="1985" w:type="dxa"/>
          </w:tcPr>
          <w:p w14:paraId="5B9DBE7D" w14:textId="1A76AF22" w:rsidR="00D6061E" w:rsidRPr="004C629E" w:rsidRDefault="00D6061E" w:rsidP="00D6061E">
            <w:pPr>
              <w:ind w:left="142" w:right="147"/>
              <w:jc w:val="center"/>
              <w:rPr>
                <w:rFonts w:cstheme="minorHAnsi"/>
                <w:b/>
                <w:color w:val="auto"/>
              </w:rPr>
            </w:pPr>
            <w:r w:rsidRPr="004C629E">
              <w:rPr>
                <w:rFonts w:cstheme="minorHAnsi"/>
                <w:b/>
                <w:color w:val="auto"/>
              </w:rPr>
              <w:t xml:space="preserve">Additional biodiversity </w:t>
            </w:r>
            <w:r w:rsidR="00BA7833" w:rsidRPr="004C629E">
              <w:rPr>
                <w:rFonts w:cstheme="minorHAnsi"/>
                <w:b/>
                <w:color w:val="auto"/>
              </w:rPr>
              <w:t xml:space="preserve">and community </w:t>
            </w:r>
            <w:r w:rsidRPr="004C629E">
              <w:rPr>
                <w:rFonts w:cstheme="minorHAnsi"/>
                <w:b/>
                <w:color w:val="auto"/>
              </w:rPr>
              <w:t>benefits</w:t>
            </w:r>
          </w:p>
        </w:tc>
        <w:tc>
          <w:tcPr>
            <w:tcW w:w="1134" w:type="dxa"/>
          </w:tcPr>
          <w:p w14:paraId="4DA1A98F" w14:textId="29E43EA6" w:rsidR="00D6061E" w:rsidRPr="004C629E" w:rsidRDefault="00AD5C4F" w:rsidP="00D6061E">
            <w:pPr>
              <w:ind w:left="-57"/>
              <w:jc w:val="center"/>
              <w:cnfStyle w:val="000000000000" w:firstRow="0" w:lastRow="0" w:firstColumn="0" w:lastColumn="0" w:oddVBand="0" w:evenVBand="0" w:oddHBand="0" w:evenHBand="0" w:firstRowFirstColumn="0" w:firstRowLastColumn="0" w:lastRowFirstColumn="0" w:lastRowLastColumn="0"/>
              <w:rPr>
                <w:rFonts w:cstheme="minorHAnsi"/>
                <w:b/>
                <w:color w:val="auto"/>
              </w:rPr>
            </w:pPr>
            <w:r w:rsidRPr="004C629E">
              <w:rPr>
                <w:rFonts w:cstheme="minorHAnsi"/>
                <w:b/>
                <w:color w:val="auto"/>
              </w:rPr>
              <w:t>1</w:t>
            </w:r>
            <w:r w:rsidR="00D6061E" w:rsidRPr="004C629E">
              <w:rPr>
                <w:rFonts w:cstheme="minorHAnsi"/>
                <w:b/>
                <w:color w:val="auto"/>
              </w:rPr>
              <w:t>0%</w:t>
            </w:r>
          </w:p>
        </w:tc>
        <w:tc>
          <w:tcPr>
            <w:tcW w:w="6379" w:type="dxa"/>
          </w:tcPr>
          <w:p w14:paraId="76603773" w14:textId="1E7AEA3D" w:rsidR="00922E17" w:rsidRPr="004C629E" w:rsidRDefault="00922E17" w:rsidP="00922E17">
            <w:pPr>
              <w:pStyle w:val="BodyText"/>
              <w:spacing w:after="60" w:line="240" w:lineRule="atLeast"/>
              <w:ind w:left="360"/>
              <w:cnfStyle w:val="000000000000" w:firstRow="0" w:lastRow="0" w:firstColumn="0" w:lastColumn="0" w:oddVBand="0" w:evenVBand="0" w:oddHBand="0" w:evenHBand="0" w:firstRowFirstColumn="0" w:firstRowLastColumn="0" w:lastRowFirstColumn="0" w:lastRowLastColumn="0"/>
              <w:rPr>
                <w:rFonts w:cstheme="minorHAnsi"/>
                <w:b/>
                <w:bCs/>
                <w:color w:val="auto"/>
                <w:szCs w:val="18"/>
              </w:rPr>
            </w:pPr>
            <w:r w:rsidRPr="004C629E">
              <w:rPr>
                <w:rFonts w:cstheme="minorHAnsi"/>
                <w:b/>
                <w:bCs/>
                <w:color w:val="auto"/>
                <w:szCs w:val="18"/>
              </w:rPr>
              <w:t xml:space="preserve">To what extent </w:t>
            </w:r>
            <w:r w:rsidR="000A2183" w:rsidRPr="004C629E">
              <w:rPr>
                <w:rFonts w:cstheme="minorHAnsi"/>
                <w:b/>
                <w:bCs/>
                <w:color w:val="auto"/>
                <w:szCs w:val="18"/>
              </w:rPr>
              <w:t>does the</w:t>
            </w:r>
            <w:r w:rsidR="00AA1B52" w:rsidRPr="004C629E">
              <w:rPr>
                <w:rFonts w:cstheme="minorHAnsi"/>
                <w:b/>
                <w:bCs/>
                <w:color w:val="auto"/>
                <w:szCs w:val="18"/>
              </w:rPr>
              <w:t xml:space="preserve"> project</w:t>
            </w:r>
            <w:r w:rsidR="00C3063F" w:rsidRPr="004C629E">
              <w:rPr>
                <w:b/>
                <w:bCs/>
                <w:color w:val="auto"/>
              </w:rPr>
              <w:t xml:space="preserve"> </w:t>
            </w:r>
            <w:r w:rsidR="00445451" w:rsidRPr="004C629E">
              <w:rPr>
                <w:b/>
                <w:bCs/>
                <w:color w:val="auto"/>
              </w:rPr>
              <w:t xml:space="preserve">propose </w:t>
            </w:r>
            <w:r w:rsidR="005305D6" w:rsidRPr="004C629E">
              <w:rPr>
                <w:rFonts w:cstheme="minorHAnsi"/>
                <w:b/>
                <w:bCs/>
                <w:color w:val="auto"/>
                <w:szCs w:val="18"/>
              </w:rPr>
              <w:t xml:space="preserve">additional </w:t>
            </w:r>
            <w:r w:rsidR="00C15CC6" w:rsidRPr="004C629E">
              <w:rPr>
                <w:rFonts w:cstheme="minorHAnsi"/>
                <w:b/>
                <w:bCs/>
                <w:color w:val="auto"/>
                <w:szCs w:val="18"/>
              </w:rPr>
              <w:t>biodiversity</w:t>
            </w:r>
            <w:r w:rsidR="005305D6" w:rsidRPr="004C629E">
              <w:rPr>
                <w:rFonts w:cstheme="minorHAnsi"/>
                <w:b/>
                <w:bCs/>
                <w:color w:val="auto"/>
                <w:szCs w:val="18"/>
              </w:rPr>
              <w:t xml:space="preserve"> </w:t>
            </w:r>
            <w:r w:rsidR="00BA7833" w:rsidRPr="004C629E">
              <w:rPr>
                <w:rFonts w:cstheme="minorHAnsi"/>
                <w:b/>
                <w:bCs/>
                <w:color w:val="auto"/>
                <w:szCs w:val="18"/>
              </w:rPr>
              <w:t xml:space="preserve">and community </w:t>
            </w:r>
            <w:r w:rsidR="005305D6" w:rsidRPr="004C629E">
              <w:rPr>
                <w:rFonts w:cstheme="minorHAnsi"/>
                <w:b/>
                <w:bCs/>
                <w:color w:val="auto"/>
                <w:szCs w:val="18"/>
              </w:rPr>
              <w:t xml:space="preserve">benefits for </w:t>
            </w:r>
            <w:r w:rsidR="00C15CC6" w:rsidRPr="004C629E">
              <w:rPr>
                <w:rFonts w:cstheme="minorHAnsi"/>
                <w:b/>
                <w:bCs/>
                <w:color w:val="auto"/>
                <w:szCs w:val="18"/>
              </w:rPr>
              <w:t>the State of Victoria?</w:t>
            </w:r>
          </w:p>
          <w:p w14:paraId="643C3541" w14:textId="77777777" w:rsidR="00922E17" w:rsidRPr="004C629E" w:rsidRDefault="00922E17" w:rsidP="00922E17">
            <w:pPr>
              <w:pStyle w:val="BodyText"/>
              <w:spacing w:after="60" w:line="240" w:lineRule="atLeast"/>
              <w:ind w:left="360"/>
              <w:cnfStyle w:val="000000000000" w:firstRow="0" w:lastRow="0" w:firstColumn="0" w:lastColumn="0" w:oddVBand="0" w:evenVBand="0" w:oddHBand="0" w:evenHBand="0" w:firstRowFirstColumn="0" w:firstRowLastColumn="0" w:lastRowFirstColumn="0" w:lastRowLastColumn="0"/>
              <w:rPr>
                <w:rFonts w:cstheme="minorHAnsi"/>
                <w:i/>
                <w:iCs/>
                <w:color w:val="auto"/>
                <w:szCs w:val="18"/>
              </w:rPr>
            </w:pPr>
            <w:r w:rsidRPr="004C629E">
              <w:rPr>
                <w:rFonts w:cstheme="minorHAnsi"/>
                <w:i/>
                <w:iCs/>
                <w:color w:val="auto"/>
                <w:szCs w:val="18"/>
              </w:rPr>
              <w:t>Assessment will be in consideration of the following:</w:t>
            </w:r>
          </w:p>
          <w:p w14:paraId="2A8E7999" w14:textId="6419797E" w:rsidR="00D6061E" w:rsidRPr="004C629E" w:rsidRDefault="00D6061E" w:rsidP="00D6061E">
            <w:pPr>
              <w:pStyle w:val="BodyText"/>
              <w:numPr>
                <w:ilvl w:val="0"/>
                <w:numId w:val="30"/>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ascii="Arial" w:hAnsi="Arial" w:cs="Arial"/>
                <w:color w:val="auto"/>
              </w:rPr>
              <w:t>Projects that build on previous Icon Species investment.</w:t>
            </w:r>
          </w:p>
          <w:p w14:paraId="073A83B4" w14:textId="10E149CC" w:rsidR="00B07E70" w:rsidRPr="004C629E" w:rsidRDefault="00B07E70" w:rsidP="00D6061E">
            <w:pPr>
              <w:pStyle w:val="BodyText"/>
              <w:numPr>
                <w:ilvl w:val="0"/>
                <w:numId w:val="30"/>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cs="Arial"/>
                <w:color w:val="auto"/>
              </w:rPr>
              <w:t>Demonstrated need for the project and community benefit.</w:t>
            </w:r>
          </w:p>
          <w:p w14:paraId="78F1971A" w14:textId="0EFAAD18" w:rsidR="00D6061E" w:rsidRPr="004C629E" w:rsidRDefault="00D6061E" w:rsidP="00D6061E">
            <w:pPr>
              <w:pStyle w:val="BodyText"/>
              <w:numPr>
                <w:ilvl w:val="0"/>
                <w:numId w:val="30"/>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ascii="Arial" w:hAnsi="Arial" w:cs="Arial"/>
                <w:color w:val="auto"/>
              </w:rPr>
              <w:t xml:space="preserve">Projects which </w:t>
            </w:r>
            <w:r w:rsidR="004769A6" w:rsidRPr="004C629E">
              <w:rPr>
                <w:rFonts w:ascii="Arial" w:hAnsi="Arial" w:cs="Arial"/>
                <w:color w:val="auto"/>
              </w:rPr>
              <w:t xml:space="preserve">are </w:t>
            </w:r>
            <w:r w:rsidRPr="004C629E">
              <w:rPr>
                <w:rFonts w:ascii="Arial" w:hAnsi="Arial" w:cs="Arial"/>
                <w:color w:val="auto"/>
              </w:rPr>
              <w:t>complement</w:t>
            </w:r>
            <w:r w:rsidR="004769A6" w:rsidRPr="004C629E">
              <w:rPr>
                <w:rFonts w:ascii="Arial" w:hAnsi="Arial" w:cs="Arial"/>
                <w:color w:val="auto"/>
              </w:rPr>
              <w:t xml:space="preserve">ed by </w:t>
            </w:r>
            <w:r w:rsidRPr="004C629E">
              <w:rPr>
                <w:rFonts w:ascii="Arial" w:hAnsi="Arial" w:cs="Arial"/>
                <w:color w:val="auto"/>
              </w:rPr>
              <w:t xml:space="preserve">landscape scale </w:t>
            </w:r>
            <w:r w:rsidR="004A0A82" w:rsidRPr="004C629E">
              <w:rPr>
                <w:rFonts w:ascii="Arial" w:hAnsi="Arial" w:cs="Arial"/>
                <w:color w:val="auto"/>
              </w:rPr>
              <w:t xml:space="preserve">biodiversity </w:t>
            </w:r>
            <w:r w:rsidRPr="004C629E">
              <w:rPr>
                <w:rFonts w:ascii="Arial" w:hAnsi="Arial" w:cs="Arial"/>
                <w:color w:val="auto"/>
              </w:rPr>
              <w:t xml:space="preserve">investment. For further information, visit </w:t>
            </w:r>
            <w:hyperlink r:id="rId37" w:history="1">
              <w:r w:rsidRPr="004C629E">
                <w:rPr>
                  <w:rStyle w:val="Hyperlink"/>
                  <w:rFonts w:ascii="Arial" w:hAnsi="Arial" w:cs="Arial"/>
                </w:rPr>
                <w:t>https://www.environment.vic.gov.au/</w:t>
              </w:r>
            </w:hyperlink>
            <w:r w:rsidRPr="004C629E">
              <w:rPr>
                <w:rFonts w:cstheme="minorHAnsi"/>
                <w:color w:val="auto"/>
                <w:szCs w:val="18"/>
              </w:rPr>
              <w:t xml:space="preserve"> </w:t>
            </w:r>
          </w:p>
          <w:p w14:paraId="4DF2BF38" w14:textId="1120DC91" w:rsidR="009615E8" w:rsidRPr="004C629E" w:rsidRDefault="007909D9" w:rsidP="00B07E70">
            <w:pPr>
              <w:pStyle w:val="BodyText"/>
              <w:numPr>
                <w:ilvl w:val="0"/>
                <w:numId w:val="30"/>
              </w:numPr>
              <w:spacing w:after="60" w:line="240" w:lineRule="atLeast"/>
              <w:ind w:left="849"/>
              <w:cnfStyle w:val="000000000000" w:firstRow="0" w:lastRow="0" w:firstColumn="0" w:lastColumn="0" w:oddVBand="0" w:evenVBand="0" w:oddHBand="0" w:evenHBand="0" w:firstRowFirstColumn="0" w:firstRowLastColumn="0" w:lastRowFirstColumn="0" w:lastRowLastColumn="0"/>
              <w:rPr>
                <w:rFonts w:cstheme="minorHAnsi"/>
                <w:color w:val="auto"/>
                <w:szCs w:val="18"/>
              </w:rPr>
            </w:pPr>
            <w:r w:rsidRPr="004C629E">
              <w:rPr>
                <w:rFonts w:cstheme="minorHAnsi"/>
                <w:color w:val="auto"/>
                <w:szCs w:val="18"/>
              </w:rPr>
              <w:t xml:space="preserve">Projects that </w:t>
            </w:r>
            <w:r w:rsidR="00321619" w:rsidRPr="004C629E">
              <w:rPr>
                <w:rFonts w:cstheme="minorHAnsi"/>
                <w:color w:val="auto"/>
                <w:szCs w:val="18"/>
              </w:rPr>
              <w:t xml:space="preserve">can </w:t>
            </w:r>
            <w:r w:rsidR="00D244BE" w:rsidRPr="004C629E">
              <w:rPr>
                <w:rFonts w:cstheme="minorHAnsi"/>
                <w:color w:val="auto"/>
                <w:szCs w:val="18"/>
              </w:rPr>
              <w:t>be sustained into the future (</w:t>
            </w:r>
            <w:proofErr w:type="spellStart"/>
            <w:r w:rsidR="00D244BE" w:rsidRPr="004C629E">
              <w:rPr>
                <w:rFonts w:cstheme="minorHAnsi"/>
                <w:color w:val="auto"/>
                <w:szCs w:val="18"/>
              </w:rPr>
              <w:t>ie</w:t>
            </w:r>
            <w:proofErr w:type="spellEnd"/>
            <w:r w:rsidR="00D244BE" w:rsidRPr="004C629E">
              <w:rPr>
                <w:rFonts w:cstheme="minorHAnsi"/>
                <w:color w:val="auto"/>
                <w:szCs w:val="18"/>
              </w:rPr>
              <w:t xml:space="preserve">. legacy beyond the funding period). </w:t>
            </w:r>
          </w:p>
        </w:tc>
      </w:tr>
    </w:tbl>
    <w:p w14:paraId="426D8537" w14:textId="77777777" w:rsidR="00625C29" w:rsidRDefault="00625C29" w:rsidP="00625C29">
      <w:pPr>
        <w:rPr>
          <w:sz w:val="18"/>
          <w:szCs w:val="18"/>
        </w:rPr>
      </w:pPr>
    </w:p>
    <w:p w14:paraId="3537166F" w14:textId="77777777" w:rsidR="002E69E7" w:rsidRDefault="002E69E7">
      <w:pPr>
        <w:rPr>
          <w:b/>
          <w:bCs/>
          <w:iCs/>
          <w:color w:val="201547" w:themeColor="text2"/>
          <w:kern w:val="20"/>
          <w:sz w:val="24"/>
          <w:szCs w:val="28"/>
        </w:rPr>
      </w:pPr>
      <w:bookmarkStart w:id="46" w:name="_Toc505782514"/>
      <w:bookmarkStart w:id="47" w:name="_Toc505863732"/>
      <w:r>
        <w:br w:type="page"/>
      </w:r>
    </w:p>
    <w:p w14:paraId="0BA1565B" w14:textId="1C95ADBE" w:rsidR="00537CAE" w:rsidRDefault="00466558" w:rsidP="0062468A">
      <w:pPr>
        <w:pStyle w:val="Heading2"/>
        <w:numPr>
          <w:ilvl w:val="0"/>
          <w:numId w:val="14"/>
        </w:numPr>
        <w:tabs>
          <w:tab w:val="num" w:pos="482"/>
          <w:tab w:val="num" w:pos="3686"/>
        </w:tabs>
        <w:ind w:left="482" w:hanging="482"/>
      </w:pPr>
      <w:bookmarkStart w:id="48" w:name="_Toc162432257"/>
      <w:r>
        <w:lastRenderedPageBreak/>
        <w:t>S</w:t>
      </w:r>
      <w:r w:rsidR="00537CAE">
        <w:t xml:space="preserve">upporting documents </w:t>
      </w:r>
      <w:r>
        <w:t>required</w:t>
      </w:r>
      <w:bookmarkEnd w:id="46"/>
      <w:bookmarkEnd w:id="47"/>
      <w:bookmarkEnd w:id="48"/>
    </w:p>
    <w:p w14:paraId="503A3848" w14:textId="2C63129D" w:rsidR="00537CAE" w:rsidRPr="00A77935" w:rsidRDefault="00466558" w:rsidP="00FB0CF8">
      <w:pPr>
        <w:pStyle w:val="ListBullet"/>
        <w:numPr>
          <w:ilvl w:val="0"/>
          <w:numId w:val="0"/>
        </w:numPr>
        <w:tabs>
          <w:tab w:val="left" w:pos="720"/>
        </w:tabs>
        <w:rPr>
          <w:color w:val="auto"/>
        </w:rPr>
      </w:pPr>
      <w:bookmarkStart w:id="49" w:name="_Toc505782515"/>
      <w:bookmarkStart w:id="50" w:name="_Toc505863733"/>
      <w:r w:rsidRPr="00A77935">
        <w:rPr>
          <w:color w:val="auto"/>
        </w:rPr>
        <w:t xml:space="preserve">The following </w:t>
      </w:r>
      <w:r w:rsidR="0041569D" w:rsidRPr="00A77935">
        <w:rPr>
          <w:color w:val="auto"/>
        </w:rPr>
        <w:t xml:space="preserve">documentation is required </w:t>
      </w:r>
      <w:r w:rsidR="00D07A36" w:rsidRPr="00A77935">
        <w:rPr>
          <w:color w:val="auto"/>
        </w:rPr>
        <w:t xml:space="preserve">for </w:t>
      </w:r>
      <w:r w:rsidR="003504FB" w:rsidRPr="00A77935">
        <w:rPr>
          <w:color w:val="auto"/>
        </w:rPr>
        <w:t xml:space="preserve">application </w:t>
      </w:r>
      <w:r w:rsidR="00D07A36" w:rsidRPr="00A77935">
        <w:rPr>
          <w:color w:val="auto"/>
        </w:rPr>
        <w:t xml:space="preserve">submissions: </w:t>
      </w:r>
    </w:p>
    <w:p w14:paraId="648E0C07" w14:textId="25862A88" w:rsidR="00537CAE" w:rsidRPr="00A77935" w:rsidRDefault="00537CAE" w:rsidP="0062468A">
      <w:pPr>
        <w:pStyle w:val="ListNumber"/>
        <w:numPr>
          <w:ilvl w:val="0"/>
          <w:numId w:val="23"/>
        </w:numPr>
        <w:tabs>
          <w:tab w:val="left" w:pos="720"/>
        </w:tabs>
        <w:rPr>
          <w:color w:val="auto"/>
        </w:rPr>
      </w:pPr>
      <w:r w:rsidRPr="00A77935">
        <w:rPr>
          <w:color w:val="auto"/>
        </w:rPr>
        <w:t>Budget and Activities spreadsheet*</w:t>
      </w:r>
    </w:p>
    <w:p w14:paraId="38705BA2" w14:textId="72CDDA68" w:rsidR="00537CAE" w:rsidRPr="00A77935" w:rsidRDefault="00580972" w:rsidP="0062468A">
      <w:pPr>
        <w:pStyle w:val="ListNumber"/>
        <w:numPr>
          <w:ilvl w:val="0"/>
          <w:numId w:val="23"/>
        </w:numPr>
        <w:tabs>
          <w:tab w:val="left" w:pos="720"/>
        </w:tabs>
        <w:rPr>
          <w:color w:val="auto"/>
        </w:rPr>
      </w:pPr>
      <w:r w:rsidRPr="00A77935">
        <w:rPr>
          <w:color w:val="auto"/>
        </w:rPr>
        <w:t>spatial data files of your project area</w:t>
      </w:r>
      <w:r w:rsidR="00537CAE" w:rsidRPr="00A77935">
        <w:rPr>
          <w:color w:val="auto"/>
        </w:rPr>
        <w:t>*</w:t>
      </w:r>
      <w:r w:rsidR="00311D9A" w:rsidRPr="00A77935">
        <w:rPr>
          <w:color w:val="auto"/>
        </w:rPr>
        <w:t>*</w:t>
      </w:r>
    </w:p>
    <w:p w14:paraId="49782FB1" w14:textId="137587B9" w:rsidR="00537CAE" w:rsidRPr="00A77935" w:rsidRDefault="00537CAE" w:rsidP="0062468A">
      <w:pPr>
        <w:pStyle w:val="ListNumber"/>
        <w:numPr>
          <w:ilvl w:val="0"/>
          <w:numId w:val="23"/>
        </w:numPr>
        <w:tabs>
          <w:tab w:val="left" w:pos="720"/>
        </w:tabs>
        <w:rPr>
          <w:color w:val="auto"/>
        </w:rPr>
      </w:pPr>
      <w:r w:rsidRPr="00A77935">
        <w:rPr>
          <w:color w:val="auto"/>
        </w:rPr>
        <w:t>any supporting documents such as management plans, research that may assist justification of your project need</w:t>
      </w:r>
      <w:r w:rsidR="00DF5AF8" w:rsidRPr="00A77935">
        <w:rPr>
          <w:color w:val="auto"/>
        </w:rPr>
        <w:t>/cost-effectiveness.</w:t>
      </w:r>
    </w:p>
    <w:p w14:paraId="20FA2738" w14:textId="5485F2DA" w:rsidR="00537CAE" w:rsidRPr="00A77935" w:rsidRDefault="00537CAE" w:rsidP="00BE4F09">
      <w:pPr>
        <w:pStyle w:val="ListNumber"/>
        <w:numPr>
          <w:ilvl w:val="0"/>
          <w:numId w:val="0"/>
        </w:numPr>
        <w:tabs>
          <w:tab w:val="left" w:pos="720"/>
        </w:tabs>
        <w:rPr>
          <w:i/>
          <w:iCs/>
          <w:color w:val="auto"/>
        </w:rPr>
      </w:pPr>
      <w:r w:rsidRPr="00A77935">
        <w:rPr>
          <w:i/>
          <w:iCs/>
          <w:color w:val="auto"/>
        </w:rPr>
        <w:t xml:space="preserve">* </w:t>
      </w:r>
      <w:proofErr w:type="gramStart"/>
      <w:r w:rsidRPr="00A77935">
        <w:rPr>
          <w:i/>
          <w:iCs/>
          <w:color w:val="auto"/>
        </w:rPr>
        <w:t>mandatory</w:t>
      </w:r>
      <w:proofErr w:type="gramEnd"/>
      <w:r w:rsidRPr="00A77935">
        <w:rPr>
          <w:i/>
          <w:iCs/>
          <w:color w:val="auto"/>
        </w:rPr>
        <w:t xml:space="preserve"> documentation </w:t>
      </w:r>
      <w:r w:rsidR="007B3587" w:rsidRPr="00A77935">
        <w:rPr>
          <w:i/>
          <w:iCs/>
          <w:color w:val="auto"/>
        </w:rPr>
        <w:t xml:space="preserve">using </w:t>
      </w:r>
      <w:r w:rsidR="00BE4F09" w:rsidRPr="00A77935">
        <w:rPr>
          <w:i/>
          <w:iCs/>
          <w:color w:val="auto"/>
        </w:rPr>
        <w:t xml:space="preserve">the </w:t>
      </w:r>
      <w:r w:rsidR="00DB24F1" w:rsidRPr="00A77935">
        <w:rPr>
          <w:i/>
          <w:iCs/>
          <w:color w:val="auto"/>
        </w:rPr>
        <w:t>Icon Species</w:t>
      </w:r>
      <w:r w:rsidR="00411DB2" w:rsidRPr="00A77935">
        <w:rPr>
          <w:color w:val="auto"/>
        </w:rPr>
        <w:t xml:space="preserve"> </w:t>
      </w:r>
      <w:r w:rsidR="00411DB2" w:rsidRPr="00A77935">
        <w:rPr>
          <w:i/>
          <w:iCs/>
          <w:color w:val="auto"/>
        </w:rPr>
        <w:t xml:space="preserve">Budget and Activities spreadsheet </w:t>
      </w:r>
      <w:r w:rsidR="00DB24F1" w:rsidRPr="00A77935">
        <w:rPr>
          <w:i/>
          <w:iCs/>
          <w:color w:val="auto"/>
        </w:rPr>
        <w:t>template</w:t>
      </w:r>
      <w:r w:rsidR="00005BD8" w:rsidRPr="00A77935">
        <w:rPr>
          <w:i/>
          <w:iCs/>
          <w:color w:val="auto"/>
        </w:rPr>
        <w:t xml:space="preserve"> </w:t>
      </w:r>
      <w:r w:rsidRPr="00A77935">
        <w:rPr>
          <w:i/>
          <w:iCs/>
          <w:color w:val="auto"/>
        </w:rPr>
        <w:t>to ensure your application is eligible for assessment</w:t>
      </w:r>
      <w:r w:rsidR="005333A1" w:rsidRPr="00A77935">
        <w:rPr>
          <w:i/>
          <w:iCs/>
          <w:color w:val="auto"/>
        </w:rPr>
        <w:t>.</w:t>
      </w:r>
      <w:r w:rsidR="00826A7E" w:rsidRPr="00A77935">
        <w:rPr>
          <w:i/>
          <w:iCs/>
          <w:color w:val="auto"/>
        </w:rPr>
        <w:t xml:space="preserve"> Other budget spreadsheets will not be accepted. </w:t>
      </w:r>
    </w:p>
    <w:p w14:paraId="451DFE95" w14:textId="45513EE8" w:rsidR="00311D9A" w:rsidRPr="00A77935" w:rsidRDefault="00311D9A" w:rsidP="00BE4F09">
      <w:pPr>
        <w:pStyle w:val="ListNumber"/>
        <w:numPr>
          <w:ilvl w:val="0"/>
          <w:numId w:val="0"/>
        </w:numPr>
        <w:tabs>
          <w:tab w:val="left" w:pos="720"/>
        </w:tabs>
        <w:rPr>
          <w:i/>
          <w:iCs/>
          <w:color w:val="auto"/>
        </w:rPr>
      </w:pPr>
      <w:r w:rsidRPr="00A77935">
        <w:rPr>
          <w:i/>
          <w:iCs/>
          <w:color w:val="auto"/>
        </w:rPr>
        <w:t xml:space="preserve">** </w:t>
      </w:r>
      <w:r w:rsidR="00665A6B" w:rsidRPr="00A77935">
        <w:rPr>
          <w:i/>
          <w:iCs/>
          <w:color w:val="auto"/>
        </w:rPr>
        <w:t>mandatory spatial data</w:t>
      </w:r>
      <w:r w:rsidR="00B64411">
        <w:rPr>
          <w:i/>
          <w:iCs/>
          <w:color w:val="auto"/>
        </w:rPr>
        <w:t xml:space="preserve"> in the form of ESRI shapefiles</w:t>
      </w:r>
      <w:r w:rsidR="00665A6B" w:rsidRPr="00A77935">
        <w:rPr>
          <w:i/>
          <w:iCs/>
          <w:color w:val="auto"/>
        </w:rPr>
        <w:t xml:space="preserve">. </w:t>
      </w:r>
      <w:r w:rsidR="00E342F2" w:rsidRPr="00A77935">
        <w:rPr>
          <w:i/>
          <w:iCs/>
          <w:color w:val="auto"/>
        </w:rPr>
        <w:t xml:space="preserve">For further information on </w:t>
      </w:r>
      <w:r w:rsidR="000E471C">
        <w:rPr>
          <w:i/>
          <w:iCs/>
          <w:color w:val="auto"/>
        </w:rPr>
        <w:t>how to create a</w:t>
      </w:r>
      <w:r w:rsidR="00D208EA">
        <w:rPr>
          <w:i/>
          <w:iCs/>
          <w:color w:val="auto"/>
        </w:rPr>
        <w:t xml:space="preserve"> project area shapefile</w:t>
      </w:r>
      <w:r w:rsidR="00C426AE" w:rsidRPr="00A77935">
        <w:rPr>
          <w:i/>
          <w:iCs/>
          <w:color w:val="auto"/>
        </w:rPr>
        <w:t xml:space="preserve">, click </w:t>
      </w:r>
      <w:hyperlink r:id="rId38" w:history="1">
        <w:r w:rsidR="00D208EA">
          <w:rPr>
            <w:rStyle w:val="Hyperlink"/>
            <w:i/>
            <w:iCs/>
          </w:rPr>
          <w:t>here</w:t>
        </w:r>
      </w:hyperlink>
      <w:r w:rsidR="00606E71" w:rsidRPr="00A77935">
        <w:rPr>
          <w:i/>
          <w:iCs/>
          <w:color w:val="auto"/>
        </w:rPr>
        <w:t>.</w:t>
      </w:r>
    </w:p>
    <w:p w14:paraId="68F1596E" w14:textId="77777777" w:rsidR="001A799B" w:rsidRPr="00A77935" w:rsidRDefault="001A799B" w:rsidP="00BE4F09">
      <w:pPr>
        <w:pStyle w:val="ListNumber"/>
        <w:numPr>
          <w:ilvl w:val="0"/>
          <w:numId w:val="0"/>
        </w:numPr>
        <w:tabs>
          <w:tab w:val="left" w:pos="720"/>
        </w:tabs>
        <w:rPr>
          <w:i/>
          <w:iCs/>
          <w:color w:val="auto"/>
        </w:rPr>
      </w:pPr>
    </w:p>
    <w:p w14:paraId="63434A50" w14:textId="7DAECB2F" w:rsidR="00537CAE" w:rsidRDefault="00353D47" w:rsidP="0062468A">
      <w:pPr>
        <w:pStyle w:val="Heading2"/>
        <w:numPr>
          <w:ilvl w:val="0"/>
          <w:numId w:val="14"/>
        </w:numPr>
        <w:tabs>
          <w:tab w:val="clear" w:pos="1418"/>
          <w:tab w:val="clear" w:pos="1701"/>
          <w:tab w:val="clear" w:pos="1985"/>
        </w:tabs>
        <w:ind w:left="426" w:hanging="426"/>
      </w:pPr>
      <w:bookmarkStart w:id="51" w:name="_Toc155949984"/>
      <w:bookmarkStart w:id="52" w:name="_Toc155950069"/>
      <w:bookmarkStart w:id="53" w:name="_Toc505782518"/>
      <w:bookmarkStart w:id="54" w:name="_Toc505863736"/>
      <w:bookmarkStart w:id="55" w:name="_Toc162432258"/>
      <w:bookmarkEnd w:id="49"/>
      <w:bookmarkEnd w:id="50"/>
      <w:bookmarkEnd w:id="51"/>
      <w:bookmarkEnd w:id="52"/>
      <w:r>
        <w:t xml:space="preserve">Notification </w:t>
      </w:r>
      <w:r w:rsidR="00537CAE">
        <w:t>process</w:t>
      </w:r>
      <w:bookmarkEnd w:id="53"/>
      <w:bookmarkEnd w:id="54"/>
      <w:bookmarkEnd w:id="55"/>
    </w:p>
    <w:p w14:paraId="2786BAB4" w14:textId="3669DB45" w:rsidR="00537CAE" w:rsidRPr="00A77935" w:rsidRDefault="00D5561B" w:rsidP="00537CAE">
      <w:pPr>
        <w:pStyle w:val="BodyText"/>
        <w:rPr>
          <w:color w:val="auto"/>
          <w:lang w:eastAsia="en-AU"/>
        </w:rPr>
      </w:pPr>
      <w:r w:rsidRPr="00A77935">
        <w:rPr>
          <w:color w:val="auto"/>
          <w:lang w:eastAsia="en-AU"/>
        </w:rPr>
        <w:t>A</w:t>
      </w:r>
      <w:r w:rsidR="00537CAE" w:rsidRPr="00A77935">
        <w:rPr>
          <w:color w:val="auto"/>
          <w:lang w:eastAsia="en-AU"/>
        </w:rPr>
        <w:t xml:space="preserve">pplicants will be notified </w:t>
      </w:r>
      <w:r w:rsidRPr="00A77935">
        <w:rPr>
          <w:color w:val="auto"/>
          <w:lang w:eastAsia="en-AU"/>
        </w:rPr>
        <w:t xml:space="preserve">of the outcomes of their submission </w:t>
      </w:r>
      <w:r w:rsidR="00537CAE" w:rsidRPr="00A77935">
        <w:rPr>
          <w:color w:val="auto"/>
          <w:lang w:eastAsia="en-AU"/>
        </w:rPr>
        <w:t>in writing after the assessment process is completed. All decisions are final and are not subject to further review. Unsuccessful applicants are encouraged to seek feedback on their application.</w:t>
      </w:r>
    </w:p>
    <w:p w14:paraId="5CDC523C" w14:textId="430018A8" w:rsidR="00647155" w:rsidRPr="00A77935" w:rsidRDefault="00647155" w:rsidP="008A2DA2">
      <w:pPr>
        <w:spacing w:after="60"/>
        <w:rPr>
          <w:color w:val="auto"/>
        </w:rPr>
      </w:pPr>
      <w:r w:rsidRPr="00A77935">
        <w:rPr>
          <w:color w:val="auto"/>
        </w:rPr>
        <w:t xml:space="preserve">Successful applicants will receive </w:t>
      </w:r>
      <w:r w:rsidR="008A2DA2" w:rsidRPr="00A77935">
        <w:rPr>
          <w:color w:val="auto"/>
        </w:rPr>
        <w:t xml:space="preserve">a Funding </w:t>
      </w:r>
      <w:r w:rsidRPr="00A77935">
        <w:rPr>
          <w:color w:val="auto"/>
        </w:rPr>
        <w:t>Agreement</w:t>
      </w:r>
      <w:r w:rsidR="005C2429" w:rsidRPr="00A77935">
        <w:rPr>
          <w:color w:val="auto"/>
        </w:rPr>
        <w:t xml:space="preserve"> via email and the signed funding agreement and required documentation must be signed and submitted by the notified due date.</w:t>
      </w:r>
      <w:r w:rsidR="00350A14" w:rsidRPr="00A77935">
        <w:rPr>
          <w:color w:val="auto"/>
        </w:rPr>
        <w:t xml:space="preserve">  Additional funding conditions</w:t>
      </w:r>
      <w:r w:rsidR="00910B98" w:rsidRPr="00A77935">
        <w:rPr>
          <w:color w:val="auto"/>
        </w:rPr>
        <w:t xml:space="preserve"> can be found in </w:t>
      </w:r>
      <w:r w:rsidR="00910B98" w:rsidRPr="00A77935">
        <w:rPr>
          <w:b/>
          <w:bCs/>
          <w:color w:val="auto"/>
        </w:rPr>
        <w:t>Appendix 1</w:t>
      </w:r>
      <w:r w:rsidR="00910B98" w:rsidRPr="00A77935">
        <w:rPr>
          <w:color w:val="auto"/>
        </w:rPr>
        <w:t>.</w:t>
      </w:r>
    </w:p>
    <w:p w14:paraId="525395FE" w14:textId="77777777" w:rsidR="001A799B" w:rsidRDefault="001A799B" w:rsidP="008A2DA2">
      <w:pPr>
        <w:spacing w:after="60"/>
      </w:pPr>
    </w:p>
    <w:p w14:paraId="65533CF3" w14:textId="0F2471E5" w:rsidR="00537CAE" w:rsidRDefault="00537CAE" w:rsidP="0062468A">
      <w:pPr>
        <w:pStyle w:val="Heading2"/>
        <w:numPr>
          <w:ilvl w:val="0"/>
          <w:numId w:val="14"/>
        </w:numPr>
        <w:tabs>
          <w:tab w:val="clear" w:pos="1418"/>
          <w:tab w:val="clear" w:pos="1701"/>
          <w:tab w:val="clear" w:pos="1985"/>
          <w:tab w:val="left" w:pos="426"/>
        </w:tabs>
        <w:ind w:left="426" w:hanging="426"/>
      </w:pPr>
      <w:bookmarkStart w:id="56" w:name="_Toc162432259"/>
      <w:r>
        <w:t>Further information</w:t>
      </w:r>
      <w:bookmarkEnd w:id="56"/>
      <w:r>
        <w:t xml:space="preserve"> </w:t>
      </w:r>
    </w:p>
    <w:p w14:paraId="1C87508A" w14:textId="72BD9CC8" w:rsidR="00537CAE" w:rsidRPr="00A77935" w:rsidRDefault="00537CAE" w:rsidP="00FB0CF8">
      <w:pPr>
        <w:pStyle w:val="ListBullet"/>
        <w:numPr>
          <w:ilvl w:val="0"/>
          <w:numId w:val="0"/>
        </w:numPr>
        <w:tabs>
          <w:tab w:val="left" w:pos="720"/>
        </w:tabs>
        <w:rPr>
          <w:color w:val="auto"/>
        </w:rPr>
      </w:pPr>
      <w:r w:rsidRPr="00A77935">
        <w:rPr>
          <w:color w:val="auto"/>
        </w:rPr>
        <w:t xml:space="preserve">If you have questions about the Icon Species funding program, email </w:t>
      </w:r>
      <w:hyperlink r:id="rId39" w:history="1">
        <w:r w:rsidR="001E03DB" w:rsidRPr="008A26F2">
          <w:rPr>
            <w:rStyle w:val="Hyperlink"/>
          </w:rPr>
          <w:t>enviro.grants@deeca.vic.gov.au</w:t>
        </w:r>
      </w:hyperlink>
      <w:r w:rsidRPr="00A77935">
        <w:rPr>
          <w:color w:val="auto"/>
        </w:rPr>
        <w:t>.</w:t>
      </w:r>
    </w:p>
    <w:p w14:paraId="0E2983F8" w14:textId="102064E5" w:rsidR="00537CAE" w:rsidRPr="00A77935" w:rsidRDefault="00537CAE" w:rsidP="00FB0CF8">
      <w:pPr>
        <w:pStyle w:val="ListBullet"/>
        <w:numPr>
          <w:ilvl w:val="0"/>
          <w:numId w:val="0"/>
        </w:numPr>
        <w:tabs>
          <w:tab w:val="left" w:pos="720"/>
        </w:tabs>
        <w:rPr>
          <w:color w:val="auto"/>
        </w:rPr>
      </w:pPr>
      <w:r w:rsidRPr="00A77935">
        <w:rPr>
          <w:color w:val="auto"/>
        </w:rPr>
        <w:t xml:space="preserve">For technical support with Grants Online, email </w:t>
      </w:r>
      <w:hyperlink r:id="rId40" w:history="1">
        <w:r w:rsidR="001E03DB" w:rsidRPr="008A26F2">
          <w:rPr>
            <w:rStyle w:val="Hyperlink"/>
          </w:rPr>
          <w:t>grantsinfo@deeca.vic.gov.au</w:t>
        </w:r>
      </w:hyperlink>
      <w:r w:rsidRPr="00A77935">
        <w:rPr>
          <w:color w:val="auto"/>
        </w:rPr>
        <w:t xml:space="preserve"> or call the DE</w:t>
      </w:r>
      <w:r w:rsidR="00600372" w:rsidRPr="00A77935">
        <w:rPr>
          <w:color w:val="auto"/>
        </w:rPr>
        <w:t>ECA</w:t>
      </w:r>
      <w:r w:rsidRPr="00A77935">
        <w:rPr>
          <w:color w:val="auto"/>
        </w:rPr>
        <w:t xml:space="preserve"> Customer Contact Centre on 136 186 and quote your application number.</w:t>
      </w:r>
    </w:p>
    <w:p w14:paraId="69B87FA8" w14:textId="77777777" w:rsidR="00537CAE" w:rsidRDefault="00537CAE" w:rsidP="00537CAE">
      <w:pPr>
        <w:pStyle w:val="BodyText"/>
        <w:rPr>
          <w:lang w:eastAsia="en-AU"/>
        </w:rPr>
      </w:pPr>
    </w:p>
    <w:p w14:paraId="66064392" w14:textId="77777777" w:rsidR="00537CAE" w:rsidRDefault="00537CAE" w:rsidP="00537CAE">
      <w:pPr>
        <w:pStyle w:val="BodyText"/>
        <w:rPr>
          <w:lang w:eastAsia="en-AU"/>
        </w:rPr>
      </w:pPr>
    </w:p>
    <w:p w14:paraId="195B1554" w14:textId="77777777" w:rsidR="00537CAE" w:rsidRDefault="00537CAE" w:rsidP="00537CAE">
      <w:pPr>
        <w:rPr>
          <w:rFonts w:cs="Times New Roman"/>
        </w:rPr>
      </w:pPr>
      <w:r>
        <w:rPr>
          <w:color w:val="auto"/>
        </w:rPr>
        <w:br w:type="page"/>
      </w:r>
    </w:p>
    <w:p w14:paraId="17D602E9" w14:textId="720B1F4A" w:rsidR="007A35A3" w:rsidRDefault="007A35A3" w:rsidP="007A35A3">
      <w:pPr>
        <w:pStyle w:val="Heading2"/>
      </w:pPr>
      <w:bookmarkStart w:id="57" w:name="_Toc162432260"/>
      <w:r>
        <w:lastRenderedPageBreak/>
        <w:t xml:space="preserve">Appendix </w:t>
      </w:r>
      <w:r w:rsidR="00DC13AB">
        <w:t>1</w:t>
      </w:r>
      <w:r>
        <w:t xml:space="preserve"> – Funding Conditions</w:t>
      </w:r>
      <w:bookmarkEnd w:id="57"/>
    </w:p>
    <w:p w14:paraId="4576F932" w14:textId="77777777" w:rsidR="007A35A3" w:rsidRDefault="007A35A3" w:rsidP="00537CAE">
      <w:pPr>
        <w:pStyle w:val="BodyText"/>
        <w:rPr>
          <w:lang w:eastAsia="en-AU"/>
        </w:rPr>
      </w:pPr>
    </w:p>
    <w:p w14:paraId="42FD99BD" w14:textId="1ED88BC2" w:rsidR="000A2E89" w:rsidRPr="009711F3" w:rsidRDefault="000A2E89" w:rsidP="00537CAE">
      <w:pPr>
        <w:pStyle w:val="BodyText"/>
        <w:rPr>
          <w:b/>
          <w:bCs/>
          <w:color w:val="auto"/>
          <w:lang w:eastAsia="en-AU"/>
        </w:rPr>
      </w:pPr>
      <w:r w:rsidRPr="009711F3">
        <w:rPr>
          <w:b/>
          <w:bCs/>
          <w:color w:val="auto"/>
          <w:lang w:eastAsia="en-AU"/>
        </w:rPr>
        <w:t>Traditional Owner partnership and engagement</w:t>
      </w:r>
    </w:p>
    <w:p w14:paraId="11C9E134" w14:textId="7F657C97" w:rsidR="00392DF2" w:rsidRPr="00F053C4" w:rsidRDefault="00E20872" w:rsidP="00E20872">
      <w:pPr>
        <w:pStyle w:val="BodyText"/>
        <w:rPr>
          <w:color w:val="auto"/>
          <w:lang w:eastAsia="en-AU"/>
        </w:rPr>
      </w:pPr>
      <w:r w:rsidRPr="00F053C4">
        <w:rPr>
          <w:color w:val="auto"/>
          <w:lang w:eastAsia="en-AU"/>
        </w:rPr>
        <w:t xml:space="preserve">Successful </w:t>
      </w:r>
      <w:r w:rsidR="00FD4ECC" w:rsidRPr="00F053C4">
        <w:rPr>
          <w:color w:val="auto"/>
          <w:lang w:eastAsia="en-AU"/>
        </w:rPr>
        <w:t xml:space="preserve">applicants </w:t>
      </w:r>
      <w:r w:rsidR="00E77B4D" w:rsidRPr="00F053C4">
        <w:rPr>
          <w:color w:val="auto"/>
          <w:lang w:eastAsia="en-AU"/>
        </w:rPr>
        <w:t xml:space="preserve">will </w:t>
      </w:r>
      <w:r w:rsidR="000C4E93" w:rsidRPr="00F053C4">
        <w:rPr>
          <w:color w:val="auto"/>
          <w:lang w:eastAsia="en-AU"/>
        </w:rPr>
        <w:t>be required to undertake the following as part of the</w:t>
      </w:r>
      <w:r w:rsidR="004959AB" w:rsidRPr="00F053C4">
        <w:rPr>
          <w:color w:val="auto"/>
          <w:lang w:eastAsia="en-AU"/>
        </w:rPr>
        <w:t>ir</w:t>
      </w:r>
      <w:r w:rsidR="000C4E93" w:rsidRPr="00F053C4">
        <w:rPr>
          <w:color w:val="auto"/>
          <w:lang w:eastAsia="en-AU"/>
        </w:rPr>
        <w:t xml:space="preserve"> funding </w:t>
      </w:r>
      <w:proofErr w:type="gramStart"/>
      <w:r w:rsidR="000C4E93" w:rsidRPr="00F053C4">
        <w:rPr>
          <w:color w:val="auto"/>
          <w:lang w:eastAsia="en-AU"/>
        </w:rPr>
        <w:t>conditions</w:t>
      </w:r>
      <w:r w:rsidR="00392DF2" w:rsidRPr="00F053C4">
        <w:rPr>
          <w:color w:val="auto"/>
          <w:lang w:eastAsia="en-AU"/>
        </w:rPr>
        <w:t>;</w:t>
      </w:r>
      <w:proofErr w:type="gramEnd"/>
    </w:p>
    <w:p w14:paraId="24D41CAD" w14:textId="785CDA55" w:rsidR="002B3E96" w:rsidRPr="00F053C4" w:rsidRDefault="002B3E96" w:rsidP="000F7AEE">
      <w:pPr>
        <w:pStyle w:val="BodyText"/>
        <w:numPr>
          <w:ilvl w:val="0"/>
          <w:numId w:val="36"/>
        </w:numPr>
        <w:rPr>
          <w:color w:val="auto"/>
          <w:lang w:eastAsia="en-AU"/>
        </w:rPr>
      </w:pPr>
      <w:r w:rsidRPr="00F053C4">
        <w:rPr>
          <w:color w:val="auto"/>
          <w:lang w:eastAsia="en-AU"/>
        </w:rPr>
        <w:t>engage with Traditional Owners and partner where possible.</w:t>
      </w:r>
    </w:p>
    <w:p w14:paraId="7DCFE701" w14:textId="2FD78C04" w:rsidR="00392DF2" w:rsidRPr="00F053C4" w:rsidRDefault="27A0B2CF" w:rsidP="00392DF2">
      <w:pPr>
        <w:pStyle w:val="BodyText"/>
        <w:numPr>
          <w:ilvl w:val="1"/>
          <w:numId w:val="36"/>
        </w:numPr>
        <w:rPr>
          <w:color w:val="auto"/>
          <w:lang w:eastAsia="en-AU"/>
        </w:rPr>
      </w:pPr>
      <w:r w:rsidRPr="00F053C4">
        <w:rPr>
          <w:color w:val="auto"/>
          <w:lang w:eastAsia="en-AU"/>
        </w:rPr>
        <w:t>If the proposed works are on Country where there is a formally recognised Traditional Owner Corporation (</w:t>
      </w:r>
      <w:r w:rsidR="00E20872" w:rsidRPr="00F053C4">
        <w:rPr>
          <w:color w:val="auto"/>
          <w:lang w:eastAsia="en-AU"/>
        </w:rPr>
        <w:t>Recognised Aboriginal Parties (RAPs)</w:t>
      </w:r>
      <w:r w:rsidR="06F32568" w:rsidRPr="00F053C4">
        <w:rPr>
          <w:color w:val="auto"/>
          <w:lang w:eastAsia="en-AU"/>
        </w:rPr>
        <w:t>,</w:t>
      </w:r>
      <w:r w:rsidR="00E20872" w:rsidRPr="00F053C4">
        <w:rPr>
          <w:color w:val="auto"/>
          <w:lang w:eastAsia="en-AU"/>
        </w:rPr>
        <w:t xml:space="preserve"> </w:t>
      </w:r>
      <w:r w:rsidR="22B9DF3B" w:rsidRPr="00F053C4">
        <w:rPr>
          <w:color w:val="auto"/>
          <w:lang w:eastAsia="en-AU"/>
        </w:rPr>
        <w:t xml:space="preserve">then the RAP should be </w:t>
      </w:r>
      <w:r w:rsidR="00E20872" w:rsidRPr="00F053C4">
        <w:rPr>
          <w:color w:val="auto"/>
          <w:lang w:eastAsia="en-AU"/>
        </w:rPr>
        <w:t xml:space="preserve">engaged and </w:t>
      </w:r>
      <w:r w:rsidR="2032F7A8" w:rsidRPr="00F053C4">
        <w:rPr>
          <w:color w:val="auto"/>
          <w:lang w:eastAsia="en-AU"/>
        </w:rPr>
        <w:t xml:space="preserve">be </w:t>
      </w:r>
      <w:r w:rsidR="00E20872" w:rsidRPr="00F053C4">
        <w:rPr>
          <w:color w:val="auto"/>
          <w:lang w:eastAsia="en-AU"/>
        </w:rPr>
        <w:t xml:space="preserve">supportive of </w:t>
      </w:r>
      <w:r w:rsidR="3EBFA5CB" w:rsidRPr="00F053C4">
        <w:rPr>
          <w:color w:val="auto"/>
          <w:lang w:eastAsia="en-AU"/>
        </w:rPr>
        <w:t xml:space="preserve">the </w:t>
      </w:r>
      <w:r w:rsidR="00E20872" w:rsidRPr="00F053C4">
        <w:rPr>
          <w:color w:val="auto"/>
          <w:lang w:eastAsia="en-AU"/>
        </w:rPr>
        <w:t xml:space="preserve">project.   </w:t>
      </w:r>
    </w:p>
    <w:p w14:paraId="0831A387" w14:textId="10EC3C04" w:rsidR="43EB9EC4" w:rsidRPr="00F053C4" w:rsidRDefault="43EB9EC4" w:rsidP="50A45F07">
      <w:pPr>
        <w:pStyle w:val="BodyText"/>
        <w:numPr>
          <w:ilvl w:val="1"/>
          <w:numId w:val="36"/>
        </w:numPr>
        <w:rPr>
          <w:color w:val="auto"/>
          <w:lang w:eastAsia="en-AU"/>
        </w:rPr>
      </w:pPr>
      <w:r w:rsidRPr="00F053C4">
        <w:rPr>
          <w:color w:val="auto"/>
          <w:lang w:eastAsia="en-AU"/>
        </w:rPr>
        <w:t>Where the location has no RAP, support should be</w:t>
      </w:r>
      <w:r w:rsidR="5599FBE8" w:rsidRPr="00F053C4">
        <w:rPr>
          <w:color w:val="auto"/>
          <w:lang w:eastAsia="en-AU"/>
        </w:rPr>
        <w:t xml:space="preserve"> sought</w:t>
      </w:r>
      <w:r w:rsidRPr="00F053C4">
        <w:rPr>
          <w:color w:val="auto"/>
          <w:lang w:eastAsia="en-AU"/>
        </w:rPr>
        <w:t xml:space="preserve"> from the relevant </w:t>
      </w:r>
      <w:r w:rsidR="029083F6" w:rsidRPr="00F053C4">
        <w:rPr>
          <w:color w:val="auto"/>
          <w:lang w:eastAsia="en-AU"/>
        </w:rPr>
        <w:t>Traditional</w:t>
      </w:r>
      <w:r w:rsidRPr="00F053C4">
        <w:rPr>
          <w:color w:val="auto"/>
          <w:lang w:eastAsia="en-AU"/>
        </w:rPr>
        <w:t xml:space="preserve"> Owner Gro</w:t>
      </w:r>
      <w:r w:rsidR="6317FAE1" w:rsidRPr="00F053C4">
        <w:rPr>
          <w:color w:val="auto"/>
          <w:lang w:eastAsia="en-AU"/>
        </w:rPr>
        <w:t>u</w:t>
      </w:r>
      <w:r w:rsidRPr="00F053C4">
        <w:rPr>
          <w:color w:val="auto"/>
          <w:lang w:eastAsia="en-AU"/>
        </w:rPr>
        <w:t>p</w:t>
      </w:r>
      <w:r w:rsidR="18F5685E" w:rsidRPr="00F053C4">
        <w:rPr>
          <w:color w:val="auto"/>
          <w:lang w:eastAsia="en-AU"/>
        </w:rPr>
        <w:t xml:space="preserve">/s </w:t>
      </w:r>
      <w:r w:rsidRPr="00F053C4">
        <w:rPr>
          <w:color w:val="auto"/>
          <w:lang w:eastAsia="en-AU"/>
        </w:rPr>
        <w:t xml:space="preserve">with interest </w:t>
      </w:r>
      <w:proofErr w:type="gramStart"/>
      <w:r w:rsidRPr="00F053C4">
        <w:rPr>
          <w:color w:val="auto"/>
          <w:lang w:eastAsia="en-AU"/>
        </w:rPr>
        <w:t>in the area of</w:t>
      </w:r>
      <w:proofErr w:type="gramEnd"/>
      <w:r w:rsidRPr="00F053C4">
        <w:rPr>
          <w:color w:val="auto"/>
          <w:lang w:eastAsia="en-AU"/>
        </w:rPr>
        <w:t xml:space="preserve"> the project. </w:t>
      </w:r>
    </w:p>
    <w:p w14:paraId="7246F84F" w14:textId="4CEEBECE" w:rsidR="00955124" w:rsidRPr="00F053C4" w:rsidRDefault="0038092A">
      <w:pPr>
        <w:pStyle w:val="BodyText"/>
        <w:numPr>
          <w:ilvl w:val="0"/>
          <w:numId w:val="36"/>
        </w:numPr>
        <w:rPr>
          <w:color w:val="auto"/>
          <w:lang w:eastAsia="en-AU"/>
        </w:rPr>
      </w:pPr>
      <w:r w:rsidRPr="00F053C4">
        <w:rPr>
          <w:color w:val="auto"/>
          <w:lang w:eastAsia="en-AU"/>
        </w:rPr>
        <w:t>s</w:t>
      </w:r>
      <w:r w:rsidR="002F23D7" w:rsidRPr="00F053C4">
        <w:rPr>
          <w:color w:val="auto"/>
          <w:lang w:eastAsia="en-AU"/>
        </w:rPr>
        <w:t>eek and obtain where necessary, advice and permissions from Traditional Owners and Aboriginal Victoria regarding cultural heritage where proposed activities may affect</w:t>
      </w:r>
      <w:r w:rsidRPr="00F053C4">
        <w:rPr>
          <w:color w:val="auto"/>
          <w:lang w:eastAsia="en-AU"/>
        </w:rPr>
        <w:t xml:space="preserve"> </w:t>
      </w:r>
      <w:r w:rsidR="002F23D7" w:rsidRPr="00F053C4">
        <w:rPr>
          <w:color w:val="auto"/>
          <w:lang w:eastAsia="en-AU"/>
        </w:rPr>
        <w:t>Indigenous sites or places of value</w:t>
      </w:r>
      <w:r w:rsidRPr="00F053C4">
        <w:rPr>
          <w:color w:val="auto"/>
          <w:lang w:eastAsia="en-AU"/>
        </w:rPr>
        <w:t>.</w:t>
      </w:r>
    </w:p>
    <w:p w14:paraId="09AD61F3" w14:textId="7C8C5472" w:rsidR="0085607C" w:rsidRPr="009711F3" w:rsidRDefault="006E592B">
      <w:pPr>
        <w:pStyle w:val="BodyText"/>
        <w:numPr>
          <w:ilvl w:val="0"/>
          <w:numId w:val="36"/>
        </w:numPr>
        <w:rPr>
          <w:color w:val="auto"/>
          <w:lang w:eastAsia="en-AU"/>
        </w:rPr>
      </w:pPr>
      <w:r w:rsidRPr="009711F3">
        <w:rPr>
          <w:color w:val="auto"/>
          <w:lang w:eastAsia="en-AU"/>
        </w:rPr>
        <w:t xml:space="preserve">Intellectual Property - Indigenous Cultural Knowledge. The funding agreement does not extend to intellectual </w:t>
      </w:r>
      <w:r w:rsidR="00F053C4" w:rsidRPr="009711F3">
        <w:rPr>
          <w:color w:val="auto"/>
          <w:lang w:eastAsia="en-AU"/>
        </w:rPr>
        <w:t>property,</w:t>
      </w:r>
      <w:r w:rsidRPr="009711F3">
        <w:rPr>
          <w:color w:val="auto"/>
          <w:lang w:eastAsia="en-AU"/>
        </w:rPr>
        <w:t xml:space="preserve"> which is based on, or related to, Aboriginal cultural knowledge, except by prior agreement between the Department and the Organisation, acting in consultation with Aboriginal Victoria.</w:t>
      </w:r>
    </w:p>
    <w:p w14:paraId="534DE4EC" w14:textId="77777777" w:rsidR="00EB7BDD" w:rsidRPr="009711F3" w:rsidRDefault="00EB7BDD" w:rsidP="00537CAE">
      <w:pPr>
        <w:pStyle w:val="BodyText"/>
        <w:rPr>
          <w:color w:val="auto"/>
          <w:lang w:eastAsia="en-AU"/>
        </w:rPr>
      </w:pPr>
    </w:p>
    <w:p w14:paraId="31218004" w14:textId="77777777" w:rsidR="007A35A3" w:rsidRPr="009711F3" w:rsidRDefault="007A35A3" w:rsidP="007A35A3">
      <w:pPr>
        <w:pStyle w:val="BodyText"/>
        <w:rPr>
          <w:b/>
          <w:bCs/>
          <w:color w:val="auto"/>
        </w:rPr>
      </w:pPr>
      <w:r w:rsidRPr="009711F3">
        <w:rPr>
          <w:b/>
          <w:bCs/>
          <w:color w:val="auto"/>
        </w:rPr>
        <w:t>Funding agreements</w:t>
      </w:r>
    </w:p>
    <w:p w14:paraId="6D38F71C" w14:textId="77777777" w:rsidR="007A35A3" w:rsidRPr="009711F3" w:rsidRDefault="007A35A3" w:rsidP="007A35A3">
      <w:pPr>
        <w:pStyle w:val="BodyText"/>
        <w:rPr>
          <w:color w:val="auto"/>
          <w:lang w:eastAsia="en-AU"/>
        </w:rPr>
      </w:pPr>
      <w:r w:rsidRPr="009711F3">
        <w:rPr>
          <w:color w:val="auto"/>
          <w:lang w:eastAsia="en-AU"/>
        </w:rPr>
        <w:t xml:space="preserve">Successful applicants must enter into a funding agreement with Department of Energy, Environment and Climate Action (DEECA). The Victorian Common Funding Agreement is used for funding agreements with not-for-profit organisations. </w:t>
      </w:r>
    </w:p>
    <w:p w14:paraId="3D6CEF53" w14:textId="77777777" w:rsidR="007A35A3" w:rsidRPr="009711F3" w:rsidRDefault="007A35A3" w:rsidP="007A35A3">
      <w:pPr>
        <w:pStyle w:val="BodyText"/>
        <w:rPr>
          <w:color w:val="auto"/>
        </w:rPr>
      </w:pPr>
      <w:r w:rsidRPr="009711F3">
        <w:rPr>
          <w:color w:val="auto"/>
        </w:rPr>
        <w:t xml:space="preserve">The DEECA Transfer Payment Funding Agreement is used for Victorian public entities, as defined under section 5 of the </w:t>
      </w:r>
      <w:r w:rsidRPr="009711F3">
        <w:rPr>
          <w:i/>
          <w:iCs/>
          <w:color w:val="auto"/>
        </w:rPr>
        <w:t>Public Administration Act 2004.</w:t>
      </w:r>
    </w:p>
    <w:p w14:paraId="17260A43" w14:textId="0FA1137A" w:rsidR="007A35A3" w:rsidRDefault="007A35A3" w:rsidP="007A35A3">
      <w:pPr>
        <w:pStyle w:val="BodyText"/>
        <w:rPr>
          <w:color w:val="auto"/>
          <w:lang w:eastAsia="en-AU"/>
        </w:rPr>
      </w:pPr>
      <w:r w:rsidRPr="009711F3">
        <w:rPr>
          <w:color w:val="auto"/>
          <w:lang w:eastAsia="en-AU"/>
        </w:rPr>
        <w:t xml:space="preserve">It is recommended that applicants review the terms and conditions before applying. Information about the Victorian Common Funding Agreement is available on </w:t>
      </w:r>
      <w:hyperlink r:id="rId41" w:history="1">
        <w:r w:rsidRPr="009711F3">
          <w:rPr>
            <w:rStyle w:val="Hyperlink"/>
          </w:rPr>
          <w:t>https://www.vic.gov.au/victorian-common-funding-agreement</w:t>
        </w:r>
      </w:hyperlink>
      <w:r w:rsidRPr="009711F3">
        <w:rPr>
          <w:color w:val="auto"/>
          <w:lang w:eastAsia="en-AU"/>
        </w:rPr>
        <w:t xml:space="preserve"> </w:t>
      </w:r>
    </w:p>
    <w:p w14:paraId="23E8DC7C" w14:textId="77777777" w:rsidR="00150D2A" w:rsidRDefault="00150D2A" w:rsidP="007A35A3">
      <w:pPr>
        <w:pStyle w:val="BodyText"/>
        <w:rPr>
          <w:color w:val="auto"/>
          <w:lang w:eastAsia="en-AU"/>
        </w:rPr>
      </w:pPr>
    </w:p>
    <w:p w14:paraId="0CE76DA4" w14:textId="77777777" w:rsidR="007A35A3" w:rsidRPr="009711F3" w:rsidRDefault="007A35A3" w:rsidP="007A35A3">
      <w:pPr>
        <w:pStyle w:val="BodyText"/>
        <w:rPr>
          <w:b/>
          <w:bCs/>
          <w:color w:val="auto"/>
        </w:rPr>
      </w:pPr>
      <w:r w:rsidRPr="009711F3">
        <w:rPr>
          <w:b/>
          <w:bCs/>
          <w:color w:val="auto"/>
        </w:rPr>
        <w:t xml:space="preserve">Research permits </w:t>
      </w:r>
    </w:p>
    <w:p w14:paraId="2565E9DF" w14:textId="77777777" w:rsidR="007A35A3" w:rsidRPr="009711F3" w:rsidRDefault="007A35A3" w:rsidP="007A35A3">
      <w:pPr>
        <w:pStyle w:val="BodyText"/>
        <w:rPr>
          <w:rFonts w:ascii="Arial" w:hAnsi="Arial" w:cs="Arial"/>
          <w:color w:val="auto"/>
        </w:rPr>
      </w:pPr>
      <w:r w:rsidRPr="009711F3">
        <w:rPr>
          <w:rFonts w:ascii="Arial" w:hAnsi="Arial" w:cs="Arial"/>
          <w:color w:val="auto"/>
        </w:rPr>
        <w:t>Assessment and monitoring of Victoria’s flora and fauna may require a permit. See: https://www.vic.gov.au/research-permits</w:t>
      </w:r>
    </w:p>
    <w:p w14:paraId="51C9D9D1" w14:textId="77777777" w:rsidR="007A35A3" w:rsidRPr="009711F3" w:rsidRDefault="007A35A3" w:rsidP="007A35A3">
      <w:pPr>
        <w:spacing w:line="240" w:lineRule="auto"/>
        <w:rPr>
          <w:rFonts w:ascii="Arial" w:hAnsi="Arial"/>
          <w:color w:val="auto"/>
        </w:rPr>
      </w:pPr>
      <w:r w:rsidRPr="009711F3">
        <w:rPr>
          <w:rFonts w:ascii="Arial" w:hAnsi="Arial"/>
          <w:color w:val="auto"/>
        </w:rPr>
        <w:t>Permits to conduct these activities may be required under the following acts:</w:t>
      </w:r>
    </w:p>
    <w:p w14:paraId="47B5FD8B" w14:textId="77777777" w:rsidR="007A35A3" w:rsidRPr="009711F3" w:rsidRDefault="007A35A3" w:rsidP="0062468A">
      <w:pPr>
        <w:numPr>
          <w:ilvl w:val="0"/>
          <w:numId w:val="25"/>
        </w:numPr>
        <w:spacing w:before="100" w:beforeAutospacing="1" w:after="100" w:afterAutospacing="1" w:line="240" w:lineRule="auto"/>
        <w:rPr>
          <w:rFonts w:ascii="Arial" w:hAnsi="Arial"/>
          <w:color w:val="auto"/>
        </w:rPr>
      </w:pPr>
      <w:r w:rsidRPr="009711F3">
        <w:rPr>
          <w:rFonts w:ascii="Arial" w:hAnsi="Arial"/>
          <w:i/>
          <w:iCs/>
          <w:color w:val="auto"/>
        </w:rPr>
        <w:t>Wildlife Act 1975</w:t>
      </w:r>
      <w:r w:rsidRPr="009711F3">
        <w:rPr>
          <w:rFonts w:ascii="Arial" w:hAnsi="Arial"/>
          <w:color w:val="auto"/>
        </w:rPr>
        <w:t xml:space="preserve"> (Vic)</w:t>
      </w:r>
    </w:p>
    <w:p w14:paraId="2BCC9670" w14:textId="77777777" w:rsidR="007A35A3" w:rsidRPr="009711F3" w:rsidRDefault="007A35A3" w:rsidP="0062468A">
      <w:pPr>
        <w:numPr>
          <w:ilvl w:val="0"/>
          <w:numId w:val="25"/>
        </w:numPr>
        <w:spacing w:before="100" w:beforeAutospacing="1" w:after="100" w:afterAutospacing="1" w:line="240" w:lineRule="auto"/>
        <w:rPr>
          <w:rFonts w:ascii="Arial" w:hAnsi="Arial"/>
          <w:color w:val="auto"/>
        </w:rPr>
      </w:pPr>
      <w:r w:rsidRPr="009711F3">
        <w:rPr>
          <w:rFonts w:ascii="Arial" w:hAnsi="Arial"/>
          <w:i/>
          <w:iCs/>
          <w:color w:val="auto"/>
        </w:rPr>
        <w:t>Flora and Fauna Guarantee Act 1988</w:t>
      </w:r>
      <w:r w:rsidRPr="009711F3">
        <w:rPr>
          <w:rFonts w:ascii="Arial" w:hAnsi="Arial"/>
          <w:color w:val="auto"/>
        </w:rPr>
        <w:t xml:space="preserve"> (Vic)</w:t>
      </w:r>
    </w:p>
    <w:p w14:paraId="62B41177" w14:textId="77777777" w:rsidR="007A35A3" w:rsidRPr="009711F3" w:rsidRDefault="007A35A3" w:rsidP="0062468A">
      <w:pPr>
        <w:numPr>
          <w:ilvl w:val="0"/>
          <w:numId w:val="25"/>
        </w:numPr>
        <w:spacing w:before="100" w:beforeAutospacing="1" w:after="100" w:afterAutospacing="1" w:line="240" w:lineRule="auto"/>
        <w:rPr>
          <w:rFonts w:ascii="Arial" w:hAnsi="Arial"/>
          <w:color w:val="auto"/>
        </w:rPr>
      </w:pPr>
      <w:r w:rsidRPr="009711F3">
        <w:rPr>
          <w:rFonts w:ascii="Arial" w:hAnsi="Arial"/>
          <w:i/>
          <w:iCs/>
          <w:color w:val="auto"/>
        </w:rPr>
        <w:t>Reference Areas Act</w:t>
      </w:r>
      <w:r w:rsidRPr="009711F3">
        <w:rPr>
          <w:rFonts w:ascii="Arial" w:hAnsi="Arial"/>
          <w:color w:val="auto"/>
        </w:rPr>
        <w:t xml:space="preserve"> </w:t>
      </w:r>
      <w:r w:rsidRPr="009711F3">
        <w:rPr>
          <w:rFonts w:ascii="Arial" w:hAnsi="Arial"/>
          <w:i/>
          <w:iCs/>
          <w:color w:val="auto"/>
        </w:rPr>
        <w:t>1978</w:t>
      </w:r>
      <w:r w:rsidRPr="009711F3">
        <w:rPr>
          <w:rFonts w:ascii="Arial" w:hAnsi="Arial"/>
          <w:color w:val="auto"/>
        </w:rPr>
        <w:t xml:space="preserve"> (Vic)</w:t>
      </w:r>
    </w:p>
    <w:p w14:paraId="310EE6B6" w14:textId="77777777" w:rsidR="007A35A3" w:rsidRPr="009711F3" w:rsidRDefault="007A35A3" w:rsidP="0062468A">
      <w:pPr>
        <w:numPr>
          <w:ilvl w:val="0"/>
          <w:numId w:val="25"/>
        </w:numPr>
        <w:spacing w:before="100" w:beforeAutospacing="1" w:after="100" w:afterAutospacing="1" w:line="240" w:lineRule="auto"/>
        <w:rPr>
          <w:rFonts w:ascii="Arial" w:hAnsi="Arial"/>
          <w:color w:val="auto"/>
        </w:rPr>
      </w:pPr>
      <w:r w:rsidRPr="009711F3">
        <w:rPr>
          <w:rFonts w:ascii="Arial" w:hAnsi="Arial"/>
          <w:i/>
          <w:iCs/>
          <w:color w:val="auto"/>
        </w:rPr>
        <w:t>Forests Act 1958</w:t>
      </w:r>
      <w:r w:rsidRPr="009711F3">
        <w:rPr>
          <w:rFonts w:ascii="Arial" w:hAnsi="Arial"/>
          <w:color w:val="auto"/>
        </w:rPr>
        <w:t xml:space="preserve"> (Vic)</w:t>
      </w:r>
    </w:p>
    <w:p w14:paraId="23B59DD9" w14:textId="77777777" w:rsidR="007A35A3" w:rsidRPr="009711F3" w:rsidRDefault="007A35A3" w:rsidP="007A35A3">
      <w:pPr>
        <w:pStyle w:val="BodyText"/>
        <w:rPr>
          <w:iCs/>
          <w:color w:val="auto"/>
        </w:rPr>
      </w:pPr>
      <w:r w:rsidRPr="009711F3">
        <w:rPr>
          <w:iCs/>
          <w:color w:val="auto"/>
        </w:rPr>
        <w:t xml:space="preserve">Assessment and monitoring in Parks Victoria managed land may require a Research Activity Access Agreement: see  </w:t>
      </w:r>
      <w:hyperlink r:id="rId42" w:history="1">
        <w:r w:rsidRPr="009711F3">
          <w:rPr>
            <w:rStyle w:val="Hyperlink"/>
            <w:iCs/>
          </w:rPr>
          <w:t>https://www.parkconnect.vic.gov.au/scientific-research-permit/</w:t>
        </w:r>
      </w:hyperlink>
      <w:r w:rsidRPr="009711F3">
        <w:rPr>
          <w:iCs/>
          <w:color w:val="auto"/>
        </w:rPr>
        <w:t>.</w:t>
      </w:r>
    </w:p>
    <w:p w14:paraId="7BF1F91C" w14:textId="215841C5" w:rsidR="00F053C4" w:rsidRDefault="00F053C4">
      <w:pPr>
        <w:rPr>
          <w:rFonts w:cs="Times New Roman"/>
          <w:b/>
          <w:bCs/>
          <w:color w:val="auto"/>
          <w:lang w:eastAsia="en-US"/>
        </w:rPr>
      </w:pPr>
    </w:p>
    <w:p w14:paraId="769014BE" w14:textId="2E9096B2" w:rsidR="007A35A3" w:rsidRPr="009711F3" w:rsidRDefault="007A35A3" w:rsidP="007A35A3">
      <w:pPr>
        <w:pStyle w:val="BodyText"/>
        <w:rPr>
          <w:b/>
          <w:bCs/>
          <w:color w:val="auto"/>
          <w:lang w:eastAsia="en-AU"/>
        </w:rPr>
      </w:pPr>
      <w:r w:rsidRPr="009711F3">
        <w:rPr>
          <w:b/>
          <w:bCs/>
          <w:color w:val="auto"/>
        </w:rPr>
        <w:t xml:space="preserve">Other legislative </w:t>
      </w:r>
      <w:r w:rsidRPr="009711F3" w:rsidDel="00400B7D">
        <w:rPr>
          <w:b/>
          <w:bCs/>
          <w:color w:val="auto"/>
        </w:rPr>
        <w:t xml:space="preserve">and regulatory </w:t>
      </w:r>
      <w:r w:rsidRPr="009711F3">
        <w:rPr>
          <w:b/>
          <w:bCs/>
          <w:color w:val="auto"/>
        </w:rPr>
        <w:t>requirements</w:t>
      </w:r>
    </w:p>
    <w:p w14:paraId="26C5FDEE" w14:textId="77777777" w:rsidR="00ED00E1" w:rsidRPr="00242205" w:rsidRDefault="00ED00E1" w:rsidP="00ED00E1">
      <w:pPr>
        <w:pStyle w:val="BodyText"/>
        <w:rPr>
          <w:color w:val="auto"/>
          <w:lang w:eastAsia="en-AU"/>
        </w:rPr>
      </w:pPr>
      <w:r w:rsidRPr="00242205">
        <w:rPr>
          <w:color w:val="auto"/>
          <w:lang w:eastAsia="en-AU"/>
        </w:rPr>
        <w:t xml:space="preserve">Successful applicants must also ensure that the project complies with all requirements set out in any applicable State, Commonwealth, territory and local government laws, including those </w:t>
      </w:r>
      <w:proofErr w:type="gramStart"/>
      <w:r w:rsidRPr="00242205">
        <w:rPr>
          <w:color w:val="auto"/>
          <w:lang w:eastAsia="en-AU"/>
        </w:rPr>
        <w:t>all necessary</w:t>
      </w:r>
      <w:proofErr w:type="gramEnd"/>
      <w:r w:rsidRPr="00242205">
        <w:rPr>
          <w:color w:val="auto"/>
          <w:lang w:eastAsia="en-AU"/>
        </w:rPr>
        <w:t xml:space="preserve"> planning approvals and/or permits are or will be in place prior to the commencement of on ground activities for the project.</w:t>
      </w:r>
    </w:p>
    <w:p w14:paraId="00B00676" w14:textId="77777777" w:rsidR="007A35A3" w:rsidRPr="009711F3" w:rsidRDefault="007A35A3" w:rsidP="007A35A3">
      <w:pPr>
        <w:pStyle w:val="BodyText"/>
        <w:rPr>
          <w:b/>
          <w:bCs/>
          <w:color w:val="auto"/>
        </w:rPr>
      </w:pPr>
    </w:p>
    <w:p w14:paraId="146752A7" w14:textId="77777777" w:rsidR="00242205" w:rsidRDefault="00242205">
      <w:pPr>
        <w:rPr>
          <w:rFonts w:cs="Times New Roman"/>
          <w:b/>
          <w:bCs/>
          <w:color w:val="auto"/>
          <w:lang w:eastAsia="en-US"/>
        </w:rPr>
      </w:pPr>
      <w:r>
        <w:rPr>
          <w:b/>
          <w:bCs/>
          <w:color w:val="auto"/>
        </w:rPr>
        <w:br w:type="page"/>
      </w:r>
    </w:p>
    <w:p w14:paraId="7BF49BCE" w14:textId="77777777" w:rsidR="007A35A3" w:rsidRPr="009711F3" w:rsidRDefault="007A35A3" w:rsidP="007A35A3">
      <w:pPr>
        <w:pStyle w:val="BodyText"/>
        <w:rPr>
          <w:b/>
          <w:bCs/>
          <w:color w:val="auto"/>
        </w:rPr>
      </w:pPr>
      <w:r w:rsidRPr="009711F3">
        <w:rPr>
          <w:b/>
          <w:bCs/>
          <w:color w:val="auto"/>
        </w:rPr>
        <w:lastRenderedPageBreak/>
        <w:t>Tax implications</w:t>
      </w:r>
    </w:p>
    <w:p w14:paraId="720A1DDA" w14:textId="77777777" w:rsidR="007A35A3" w:rsidRPr="009711F3" w:rsidRDefault="007A35A3" w:rsidP="007A35A3">
      <w:pPr>
        <w:pStyle w:val="BodyText"/>
        <w:rPr>
          <w:color w:val="auto"/>
          <w:lang w:eastAsia="en-AU"/>
        </w:rPr>
      </w:pPr>
      <w:r w:rsidRPr="009711F3">
        <w:rPr>
          <w:color w:val="auto"/>
          <w:lang w:eastAsia="en-AU"/>
        </w:rPr>
        <w:t>Applicants should consult the Australian Taxation Office or seek professional advice on any taxation implications that may arise from this grant funding.</w:t>
      </w:r>
    </w:p>
    <w:p w14:paraId="09282EDB" w14:textId="77777777" w:rsidR="007A35A3" w:rsidRPr="009711F3" w:rsidRDefault="007A35A3" w:rsidP="007A35A3">
      <w:pPr>
        <w:pStyle w:val="BodyText"/>
        <w:rPr>
          <w:b/>
          <w:bCs/>
          <w:color w:val="auto"/>
        </w:rPr>
      </w:pPr>
    </w:p>
    <w:p w14:paraId="659A485F" w14:textId="77777777" w:rsidR="007A35A3" w:rsidRPr="009711F3" w:rsidRDefault="007A35A3" w:rsidP="007A35A3">
      <w:pPr>
        <w:pStyle w:val="BodyText"/>
        <w:rPr>
          <w:b/>
          <w:bCs/>
          <w:color w:val="auto"/>
        </w:rPr>
      </w:pPr>
      <w:r w:rsidRPr="009711F3">
        <w:rPr>
          <w:b/>
          <w:bCs/>
          <w:color w:val="auto"/>
        </w:rPr>
        <w:t>Acknowledging the Victorian Government’s support</w:t>
      </w:r>
    </w:p>
    <w:p w14:paraId="6AD742EB" w14:textId="77777777" w:rsidR="007A35A3" w:rsidRPr="009711F3" w:rsidRDefault="007A35A3" w:rsidP="007A35A3">
      <w:pPr>
        <w:pStyle w:val="BodyText"/>
        <w:rPr>
          <w:color w:val="auto"/>
          <w:lang w:eastAsia="en-AU"/>
        </w:rPr>
      </w:pPr>
      <w:r w:rsidRPr="009711F3">
        <w:rPr>
          <w:color w:val="auto"/>
          <w:lang w:eastAsia="en-AU"/>
        </w:rPr>
        <w:t>Successful applicants are expected to acknowledge the Victorian Government’s support and promotional guidelines (</w:t>
      </w:r>
      <w:hyperlink r:id="rId43" w:history="1">
        <w:r w:rsidRPr="009711F3">
          <w:rPr>
            <w:rStyle w:val="Hyperlink"/>
            <w:lang w:eastAsia="en-AU"/>
          </w:rPr>
          <w:t>https://www2.delwp.vic.gov.au/grants</w:t>
        </w:r>
      </w:hyperlink>
      <w:r w:rsidRPr="009711F3">
        <w:rPr>
          <w:color w:val="auto"/>
          <w:lang w:eastAsia="en-AU"/>
        </w:rPr>
        <w:t>) will form part of the funding agreement. Successful applicants must liaise with the departmental program area to coordinate any public events or announcements related to the project.</w:t>
      </w:r>
    </w:p>
    <w:p w14:paraId="5F2F2C7A" w14:textId="77777777" w:rsidR="007A35A3" w:rsidRPr="009711F3" w:rsidRDefault="007A35A3" w:rsidP="007A35A3">
      <w:pPr>
        <w:pStyle w:val="BodyText"/>
        <w:rPr>
          <w:b/>
          <w:bCs/>
          <w:color w:val="auto"/>
        </w:rPr>
      </w:pPr>
    </w:p>
    <w:p w14:paraId="2FCA2EF2" w14:textId="77777777" w:rsidR="007A35A3" w:rsidRPr="009711F3" w:rsidRDefault="007A35A3" w:rsidP="007A35A3">
      <w:pPr>
        <w:pStyle w:val="BodyText"/>
        <w:rPr>
          <w:color w:val="auto"/>
          <w:lang w:eastAsia="en-AU"/>
        </w:rPr>
      </w:pPr>
      <w:r w:rsidRPr="009711F3">
        <w:rPr>
          <w:b/>
          <w:bCs/>
          <w:color w:val="auto"/>
        </w:rPr>
        <w:t>Payments</w:t>
      </w:r>
    </w:p>
    <w:p w14:paraId="7A77BF98" w14:textId="77777777" w:rsidR="007A35A3" w:rsidRPr="009711F3" w:rsidRDefault="007A35A3" w:rsidP="007A35A3">
      <w:pPr>
        <w:pStyle w:val="BodyText"/>
        <w:rPr>
          <w:color w:val="auto"/>
          <w:lang w:eastAsia="en-AU"/>
        </w:rPr>
      </w:pPr>
      <w:r w:rsidRPr="009711F3">
        <w:rPr>
          <w:color w:val="auto"/>
          <w:lang w:eastAsia="en-AU"/>
        </w:rPr>
        <w:t>Payments will be made as long as:</w:t>
      </w:r>
    </w:p>
    <w:p w14:paraId="5EFE2792" w14:textId="77777777" w:rsidR="007A35A3" w:rsidRPr="009711F3" w:rsidRDefault="007A35A3" w:rsidP="00E87871">
      <w:pPr>
        <w:pStyle w:val="ListBullet"/>
        <w:numPr>
          <w:ilvl w:val="0"/>
          <w:numId w:val="42"/>
        </w:numPr>
        <w:rPr>
          <w:color w:val="auto"/>
        </w:rPr>
      </w:pPr>
      <w:r w:rsidRPr="009711F3">
        <w:rPr>
          <w:color w:val="auto"/>
        </w:rPr>
        <w:t xml:space="preserve">the funding agreement has been signed by both </w:t>
      </w:r>
      <w:proofErr w:type="gramStart"/>
      <w:r w:rsidRPr="009711F3">
        <w:rPr>
          <w:color w:val="auto"/>
        </w:rPr>
        <w:t>parties;</w:t>
      </w:r>
      <w:proofErr w:type="gramEnd"/>
    </w:p>
    <w:p w14:paraId="574107E5" w14:textId="77777777" w:rsidR="007A35A3" w:rsidRPr="009711F3" w:rsidRDefault="007A35A3" w:rsidP="00E87871">
      <w:pPr>
        <w:pStyle w:val="ListBullet"/>
        <w:numPr>
          <w:ilvl w:val="0"/>
          <w:numId w:val="42"/>
        </w:numPr>
        <w:rPr>
          <w:color w:val="auto"/>
        </w:rPr>
      </w:pPr>
      <w:r w:rsidRPr="009711F3">
        <w:rPr>
          <w:color w:val="auto"/>
        </w:rPr>
        <w:t xml:space="preserve">grant recipients provide reports as required, or otherwise demonstrate that the activity is progressing as </w:t>
      </w:r>
      <w:proofErr w:type="gramStart"/>
      <w:r w:rsidRPr="009711F3">
        <w:rPr>
          <w:color w:val="auto"/>
        </w:rPr>
        <w:t>expected;</w:t>
      </w:r>
      <w:proofErr w:type="gramEnd"/>
    </w:p>
    <w:p w14:paraId="74D8BFB1" w14:textId="77777777" w:rsidR="007A35A3" w:rsidRPr="009711F3" w:rsidRDefault="007A35A3" w:rsidP="00E87871">
      <w:pPr>
        <w:pStyle w:val="ListBullet"/>
        <w:numPr>
          <w:ilvl w:val="0"/>
          <w:numId w:val="42"/>
        </w:numPr>
        <w:rPr>
          <w:color w:val="auto"/>
        </w:rPr>
      </w:pPr>
      <w:r w:rsidRPr="009711F3">
        <w:rPr>
          <w:color w:val="auto"/>
        </w:rPr>
        <w:t>other terms and conditions of funding continue to be met.</w:t>
      </w:r>
    </w:p>
    <w:p w14:paraId="3A3EF1E5" w14:textId="77777777" w:rsidR="007A35A3" w:rsidRPr="009711F3" w:rsidRDefault="007A35A3" w:rsidP="007A35A3">
      <w:pPr>
        <w:pStyle w:val="BodyText"/>
        <w:rPr>
          <w:b/>
          <w:bCs/>
          <w:color w:val="auto"/>
        </w:rPr>
      </w:pPr>
    </w:p>
    <w:p w14:paraId="1BD2BD21" w14:textId="77777777" w:rsidR="007A35A3" w:rsidRPr="009711F3" w:rsidRDefault="007A35A3" w:rsidP="007A35A3">
      <w:pPr>
        <w:pStyle w:val="BodyText"/>
        <w:rPr>
          <w:color w:val="auto"/>
        </w:rPr>
      </w:pPr>
      <w:r w:rsidRPr="009711F3">
        <w:rPr>
          <w:b/>
          <w:bCs/>
          <w:color w:val="auto"/>
        </w:rPr>
        <w:t>Monitoring</w:t>
      </w:r>
    </w:p>
    <w:p w14:paraId="7EAE53C8" w14:textId="77777777" w:rsidR="007A35A3" w:rsidRPr="009711F3" w:rsidRDefault="007A35A3" w:rsidP="00E87871">
      <w:pPr>
        <w:pStyle w:val="ListBullet"/>
        <w:numPr>
          <w:ilvl w:val="0"/>
          <w:numId w:val="0"/>
        </w:numPr>
        <w:tabs>
          <w:tab w:val="left" w:pos="720"/>
        </w:tabs>
        <w:rPr>
          <w:color w:val="auto"/>
        </w:rPr>
      </w:pPr>
      <w:r w:rsidRPr="009711F3">
        <w:rPr>
          <w:color w:val="auto"/>
        </w:rPr>
        <w:t xml:space="preserve">Grant recipients are required to comply with monitoring and reporting requirements as outlined in the funding agreement. This may include progress reports, photos, videos, case study, site inspection, completion reports and acquittal documentation, and will link to outcomes in </w:t>
      </w:r>
      <w:r w:rsidRPr="009711F3">
        <w:rPr>
          <w:i/>
          <w:iCs/>
          <w:color w:val="auto"/>
        </w:rPr>
        <w:t>Protecting Victoria’s Environment – Biodiversity 2037</w:t>
      </w:r>
      <w:r w:rsidRPr="009711F3">
        <w:rPr>
          <w:color w:val="auto"/>
        </w:rPr>
        <w:t xml:space="preserve"> plan.</w:t>
      </w:r>
    </w:p>
    <w:p w14:paraId="00D113B9" w14:textId="77777777" w:rsidR="007A35A3" w:rsidRPr="009711F3" w:rsidRDefault="007A35A3" w:rsidP="00E87871">
      <w:pPr>
        <w:pStyle w:val="ListBullet"/>
        <w:numPr>
          <w:ilvl w:val="0"/>
          <w:numId w:val="0"/>
        </w:numPr>
        <w:tabs>
          <w:tab w:val="left" w:pos="720"/>
        </w:tabs>
        <w:rPr>
          <w:color w:val="auto"/>
        </w:rPr>
      </w:pPr>
      <w:r w:rsidRPr="009711F3">
        <w:rPr>
          <w:color w:val="auto"/>
        </w:rPr>
        <w:t>On completion of a project the group will need to submit a final report to acquit the funds and demonstrate the outcomes of the project. Recipients will have four weeks from their project end delivery date to submit their final report.</w:t>
      </w:r>
    </w:p>
    <w:p w14:paraId="6FEE619E" w14:textId="77777777" w:rsidR="007A35A3" w:rsidRPr="009711F3" w:rsidRDefault="007A35A3" w:rsidP="00E87871">
      <w:pPr>
        <w:pStyle w:val="ListBullet"/>
        <w:numPr>
          <w:ilvl w:val="0"/>
          <w:numId w:val="0"/>
        </w:numPr>
        <w:tabs>
          <w:tab w:val="left" w:pos="720"/>
        </w:tabs>
        <w:rPr>
          <w:b/>
          <w:bCs/>
          <w:color w:val="auto"/>
        </w:rPr>
      </w:pPr>
    </w:p>
    <w:p w14:paraId="2723DA32" w14:textId="77777777" w:rsidR="007A35A3" w:rsidRPr="009711F3" w:rsidRDefault="007A35A3" w:rsidP="00E87871">
      <w:pPr>
        <w:pStyle w:val="ListBullet"/>
        <w:numPr>
          <w:ilvl w:val="0"/>
          <w:numId w:val="0"/>
        </w:numPr>
        <w:tabs>
          <w:tab w:val="left" w:pos="720"/>
        </w:tabs>
        <w:rPr>
          <w:b/>
          <w:bCs/>
          <w:color w:val="auto"/>
        </w:rPr>
      </w:pPr>
      <w:r w:rsidRPr="009711F3">
        <w:rPr>
          <w:b/>
          <w:bCs/>
          <w:color w:val="auto"/>
        </w:rPr>
        <w:t xml:space="preserve">Photos of Projects </w:t>
      </w:r>
    </w:p>
    <w:p w14:paraId="25766F7B" w14:textId="6AEA2DA8" w:rsidR="007A35A3" w:rsidRPr="009711F3" w:rsidRDefault="007A35A3" w:rsidP="00E87871">
      <w:pPr>
        <w:pStyle w:val="ListBullet"/>
        <w:numPr>
          <w:ilvl w:val="0"/>
          <w:numId w:val="0"/>
        </w:numPr>
        <w:tabs>
          <w:tab w:val="left" w:pos="720"/>
        </w:tabs>
        <w:rPr>
          <w:color w:val="auto"/>
        </w:rPr>
      </w:pPr>
      <w:r w:rsidRPr="009711F3">
        <w:rPr>
          <w:color w:val="auto"/>
        </w:rPr>
        <w:t xml:space="preserve">DEECA may use the photos and materials you provide as part of your reporting, to publicise funded projects, and may retain the photos for future possible use in other communications materials. Please refer to the standard terms and conditions of the Participant Release Form found in </w:t>
      </w:r>
      <w:r w:rsidRPr="009711F3">
        <w:rPr>
          <w:b/>
          <w:bCs/>
          <w:color w:val="auto"/>
        </w:rPr>
        <w:t xml:space="preserve">Appendix </w:t>
      </w:r>
      <w:r w:rsidR="00411DB2" w:rsidRPr="009711F3">
        <w:rPr>
          <w:b/>
          <w:bCs/>
          <w:color w:val="auto"/>
        </w:rPr>
        <w:t>2</w:t>
      </w:r>
      <w:r w:rsidRPr="009711F3">
        <w:rPr>
          <w:color w:val="auto"/>
        </w:rPr>
        <w:t>.</w:t>
      </w:r>
    </w:p>
    <w:p w14:paraId="4B9F87D1" w14:textId="77777777" w:rsidR="007A35A3" w:rsidRPr="009711F3" w:rsidRDefault="007A35A3" w:rsidP="00E87871">
      <w:pPr>
        <w:pStyle w:val="ListBullet"/>
        <w:numPr>
          <w:ilvl w:val="0"/>
          <w:numId w:val="0"/>
        </w:numPr>
        <w:tabs>
          <w:tab w:val="left" w:pos="720"/>
        </w:tabs>
        <w:rPr>
          <w:b/>
          <w:bCs/>
          <w:color w:val="auto"/>
        </w:rPr>
      </w:pPr>
    </w:p>
    <w:p w14:paraId="422A375D" w14:textId="77777777" w:rsidR="007A35A3" w:rsidRPr="009711F3" w:rsidRDefault="007A35A3" w:rsidP="00E87871">
      <w:pPr>
        <w:pStyle w:val="ListBullet"/>
        <w:numPr>
          <w:ilvl w:val="0"/>
          <w:numId w:val="0"/>
        </w:numPr>
        <w:tabs>
          <w:tab w:val="left" w:pos="720"/>
        </w:tabs>
        <w:rPr>
          <w:b/>
          <w:bCs/>
          <w:color w:val="auto"/>
        </w:rPr>
      </w:pPr>
      <w:r w:rsidRPr="009711F3">
        <w:rPr>
          <w:b/>
          <w:bCs/>
          <w:color w:val="auto"/>
        </w:rPr>
        <w:t>Videos of Projects</w:t>
      </w:r>
    </w:p>
    <w:p w14:paraId="689ACDD7" w14:textId="06856DEA" w:rsidR="007A35A3" w:rsidRPr="009711F3" w:rsidRDefault="007A35A3" w:rsidP="00E87871">
      <w:pPr>
        <w:pStyle w:val="ListBullet"/>
        <w:numPr>
          <w:ilvl w:val="0"/>
          <w:numId w:val="0"/>
        </w:numPr>
        <w:tabs>
          <w:tab w:val="left" w:pos="720"/>
        </w:tabs>
        <w:rPr>
          <w:color w:val="auto"/>
        </w:rPr>
      </w:pPr>
      <w:r w:rsidRPr="009711F3">
        <w:rPr>
          <w:color w:val="auto"/>
        </w:rPr>
        <w:t xml:space="preserve">DEECA may use the videos you provide as part of your reporting, to publicise funded projects, and may retain the videos for future possible use in other communications materials. Please refer to the standard terms and conditions of the Participant Release Form found in </w:t>
      </w:r>
      <w:r w:rsidRPr="009711F3">
        <w:rPr>
          <w:b/>
          <w:bCs/>
          <w:color w:val="auto"/>
        </w:rPr>
        <w:t xml:space="preserve">Appendix </w:t>
      </w:r>
      <w:r w:rsidR="00411DB2" w:rsidRPr="009711F3">
        <w:rPr>
          <w:b/>
          <w:bCs/>
          <w:color w:val="auto"/>
        </w:rPr>
        <w:t>2</w:t>
      </w:r>
      <w:r w:rsidRPr="009711F3">
        <w:rPr>
          <w:color w:val="auto"/>
        </w:rPr>
        <w:t>.</w:t>
      </w:r>
    </w:p>
    <w:p w14:paraId="15D78FE5" w14:textId="77777777" w:rsidR="007A35A3" w:rsidRPr="009711F3" w:rsidRDefault="007A35A3" w:rsidP="00E87871">
      <w:pPr>
        <w:pStyle w:val="ListBullet"/>
        <w:numPr>
          <w:ilvl w:val="0"/>
          <w:numId w:val="0"/>
        </w:numPr>
        <w:tabs>
          <w:tab w:val="left" w:pos="720"/>
        </w:tabs>
        <w:rPr>
          <w:b/>
          <w:bCs/>
          <w:color w:val="auto"/>
        </w:rPr>
      </w:pPr>
    </w:p>
    <w:p w14:paraId="3B9D73EE" w14:textId="77777777" w:rsidR="00F053C4" w:rsidRDefault="00F053C4">
      <w:pPr>
        <w:rPr>
          <w:b/>
          <w:bCs/>
          <w:color w:val="auto"/>
        </w:rPr>
      </w:pPr>
      <w:r>
        <w:rPr>
          <w:b/>
          <w:bCs/>
          <w:color w:val="auto"/>
        </w:rPr>
        <w:br w:type="page"/>
      </w:r>
    </w:p>
    <w:p w14:paraId="09B7EF0E" w14:textId="0CEEAE32" w:rsidR="007A35A3" w:rsidRPr="009711F3" w:rsidRDefault="007A35A3" w:rsidP="00E87871">
      <w:pPr>
        <w:pStyle w:val="ListBullet"/>
        <w:numPr>
          <w:ilvl w:val="0"/>
          <w:numId w:val="0"/>
        </w:numPr>
        <w:tabs>
          <w:tab w:val="left" w:pos="720"/>
        </w:tabs>
        <w:rPr>
          <w:b/>
          <w:bCs/>
          <w:color w:val="auto"/>
        </w:rPr>
      </w:pPr>
      <w:r w:rsidRPr="009711F3">
        <w:rPr>
          <w:b/>
          <w:bCs/>
          <w:color w:val="auto"/>
        </w:rPr>
        <w:lastRenderedPageBreak/>
        <w:t>Acknowledging the Victorian Government for their support</w:t>
      </w:r>
    </w:p>
    <w:p w14:paraId="705A9BAA" w14:textId="47F13461" w:rsidR="007A35A3" w:rsidRPr="009711F3" w:rsidRDefault="007A35A3" w:rsidP="00E87871">
      <w:pPr>
        <w:pStyle w:val="ListBullet"/>
        <w:numPr>
          <w:ilvl w:val="0"/>
          <w:numId w:val="0"/>
        </w:numPr>
        <w:tabs>
          <w:tab w:val="left" w:pos="720"/>
        </w:tabs>
        <w:rPr>
          <w:color w:val="auto"/>
        </w:rPr>
      </w:pPr>
      <w:r w:rsidRPr="009711F3">
        <w:rPr>
          <w:color w:val="auto"/>
        </w:rPr>
        <w:t xml:space="preserve">Successful applicants are expected to acknowledge the Victorian Government’s support and promotional guidelines will form part of the funding agreement. Please read the </w:t>
      </w:r>
      <w:hyperlink r:id="rId44" w:history="1">
        <w:r w:rsidRPr="009711F3">
          <w:rPr>
            <w:rStyle w:val="Hyperlink"/>
          </w:rPr>
          <w:t>Acknowledgment and Publicity Guidelines for Victorian Government Funding Support</w:t>
        </w:r>
      </w:hyperlink>
      <w:r w:rsidRPr="009711F3">
        <w:rPr>
          <w:color w:val="auto"/>
        </w:rPr>
        <w:t>.</w:t>
      </w:r>
    </w:p>
    <w:p w14:paraId="5F12AFB5" w14:textId="77777777" w:rsidR="007A35A3" w:rsidRPr="009711F3" w:rsidRDefault="007A35A3" w:rsidP="00E87871">
      <w:pPr>
        <w:pStyle w:val="ListBullet"/>
        <w:numPr>
          <w:ilvl w:val="0"/>
          <w:numId w:val="0"/>
        </w:numPr>
        <w:tabs>
          <w:tab w:val="left" w:pos="720"/>
        </w:tabs>
        <w:rPr>
          <w:color w:val="auto"/>
        </w:rPr>
      </w:pPr>
      <w:r w:rsidRPr="009711F3">
        <w:rPr>
          <w:color w:val="auto"/>
        </w:rPr>
        <w:t>Successful applicants must liaise with the departmental program area to coordinate any public events or announcements related to the project.</w:t>
      </w:r>
    </w:p>
    <w:p w14:paraId="15CFCD39" w14:textId="77777777" w:rsidR="009711F3" w:rsidRDefault="009711F3" w:rsidP="007A35A3">
      <w:pPr>
        <w:pStyle w:val="BodyText"/>
        <w:rPr>
          <w:b/>
          <w:bCs/>
        </w:rPr>
      </w:pPr>
    </w:p>
    <w:p w14:paraId="6CD04E9C" w14:textId="77777777" w:rsidR="007A35A3" w:rsidRPr="009711F3" w:rsidRDefault="007A35A3" w:rsidP="007A35A3">
      <w:pPr>
        <w:pStyle w:val="BodyText"/>
        <w:rPr>
          <w:color w:val="auto"/>
        </w:rPr>
      </w:pPr>
      <w:r w:rsidRPr="009711F3">
        <w:rPr>
          <w:b/>
          <w:bCs/>
          <w:color w:val="auto"/>
        </w:rPr>
        <w:t>Privacy</w:t>
      </w:r>
    </w:p>
    <w:p w14:paraId="0E649802" w14:textId="77777777" w:rsidR="007A35A3" w:rsidRPr="009711F3" w:rsidRDefault="007A35A3" w:rsidP="00E87871">
      <w:pPr>
        <w:pStyle w:val="ListBullet"/>
        <w:numPr>
          <w:ilvl w:val="0"/>
          <w:numId w:val="0"/>
        </w:numPr>
        <w:tabs>
          <w:tab w:val="left" w:pos="720"/>
        </w:tabs>
        <w:rPr>
          <w:color w:val="auto"/>
        </w:rPr>
      </w:pPr>
      <w:r w:rsidRPr="009711F3">
        <w:rPr>
          <w:color w:val="auto"/>
        </w:rP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44283667" w14:textId="77777777" w:rsidR="007A35A3" w:rsidRPr="009711F3" w:rsidRDefault="007A35A3" w:rsidP="00E87871">
      <w:pPr>
        <w:pStyle w:val="ListBullet"/>
        <w:numPr>
          <w:ilvl w:val="0"/>
          <w:numId w:val="0"/>
        </w:numPr>
        <w:tabs>
          <w:tab w:val="left" w:pos="720"/>
        </w:tabs>
        <w:rPr>
          <w:color w:val="auto"/>
        </w:rPr>
      </w:pPr>
      <w:r w:rsidRPr="009711F3">
        <w:rPr>
          <w:color w:val="auto"/>
        </w:rPr>
        <w:t xml:space="preserve">Any personal information about you or a third party in your correspondence will be collected, held, managed, used, </w:t>
      </w:r>
      <w:proofErr w:type="gramStart"/>
      <w:r w:rsidRPr="009711F3">
        <w:rPr>
          <w:color w:val="auto"/>
        </w:rPr>
        <w:t>disclosed</w:t>
      </w:r>
      <w:proofErr w:type="gramEnd"/>
      <w:r w:rsidRPr="009711F3">
        <w:rPr>
          <w:color w:val="auto"/>
        </w:rPr>
        <w:t xml:space="preserve"> or transferred in accordance with the provisions of the </w:t>
      </w:r>
      <w:r w:rsidRPr="009711F3">
        <w:rPr>
          <w:i/>
          <w:color w:val="auto"/>
        </w:rPr>
        <w:t>Privacy and Data Protection Act 2014</w:t>
      </w:r>
      <w:r w:rsidRPr="009711F3">
        <w:rPr>
          <w:color w:val="auto"/>
        </w:rPr>
        <w:t xml:space="preserve"> and other applicable laws.  </w:t>
      </w:r>
    </w:p>
    <w:p w14:paraId="55BBF7AA" w14:textId="7DA24FB2" w:rsidR="007A35A3" w:rsidRPr="009711F3" w:rsidRDefault="007A35A3" w:rsidP="00E87871">
      <w:pPr>
        <w:pStyle w:val="ListBullet"/>
        <w:numPr>
          <w:ilvl w:val="0"/>
          <w:numId w:val="0"/>
        </w:numPr>
        <w:tabs>
          <w:tab w:val="left" w:pos="720"/>
        </w:tabs>
        <w:rPr>
          <w:color w:val="auto"/>
        </w:rPr>
      </w:pPr>
      <w:r w:rsidRPr="009711F3">
        <w:rPr>
          <w:color w:val="auto"/>
        </w:rPr>
        <w:t>DEECA is committed to protecting the privacy of personal information. You can find the DEECA Privacy Policy online at www.de</w:t>
      </w:r>
      <w:r w:rsidR="009F2478">
        <w:rPr>
          <w:color w:val="auto"/>
        </w:rPr>
        <w:t>eca</w:t>
      </w:r>
      <w:r w:rsidRPr="009711F3">
        <w:rPr>
          <w:color w:val="auto"/>
        </w:rPr>
        <w:t>.vic.gov.au/privacy.</w:t>
      </w:r>
    </w:p>
    <w:p w14:paraId="27192454" w14:textId="013355A2" w:rsidR="007A35A3" w:rsidRPr="009711F3" w:rsidRDefault="007A35A3" w:rsidP="00E87871">
      <w:pPr>
        <w:pStyle w:val="ListBullet"/>
        <w:numPr>
          <w:ilvl w:val="0"/>
          <w:numId w:val="0"/>
        </w:numPr>
        <w:tabs>
          <w:tab w:val="left" w:pos="720"/>
        </w:tabs>
        <w:rPr>
          <w:color w:val="auto"/>
        </w:rPr>
      </w:pPr>
      <w:r w:rsidRPr="009711F3">
        <w:rPr>
          <w:color w:val="auto"/>
        </w:rPr>
        <w:t xml:space="preserve">Requests for access to information about you held by DEECA should be sent to the Manager Privacy, P.O. Box 500 East Melbourne 8002 or contact by emailing </w:t>
      </w:r>
      <w:hyperlink r:id="rId45" w:history="1">
        <w:r w:rsidR="009F2478" w:rsidRPr="008A26F2">
          <w:rPr>
            <w:rStyle w:val="Hyperlink"/>
          </w:rPr>
          <w:t>Foi.unit@deeca.vic.gov.au</w:t>
        </w:r>
      </w:hyperlink>
      <w:r w:rsidRPr="009711F3">
        <w:rPr>
          <w:color w:val="auto"/>
        </w:rPr>
        <w:t>.</w:t>
      </w:r>
    </w:p>
    <w:p w14:paraId="20ABE173" w14:textId="77777777" w:rsidR="00892BB4" w:rsidRDefault="00892BB4" w:rsidP="00537CAE">
      <w:pPr>
        <w:pStyle w:val="BodyText"/>
        <w:rPr>
          <w:lang w:eastAsia="en-AU"/>
        </w:rPr>
      </w:pPr>
    </w:p>
    <w:p w14:paraId="523EC2C0" w14:textId="77777777" w:rsidR="00892BB4" w:rsidRDefault="00892BB4" w:rsidP="00537CAE">
      <w:pPr>
        <w:pStyle w:val="BodyText"/>
        <w:rPr>
          <w:lang w:eastAsia="en-AU"/>
        </w:rPr>
      </w:pPr>
    </w:p>
    <w:p w14:paraId="4CC70E40" w14:textId="4221B897" w:rsidR="00742750" w:rsidRDefault="00742750">
      <w:pPr>
        <w:rPr>
          <w:rFonts w:cs="Times New Roman"/>
        </w:rPr>
      </w:pPr>
      <w:r>
        <w:br w:type="page"/>
      </w:r>
    </w:p>
    <w:p w14:paraId="2C2315B9" w14:textId="63FBFC3A" w:rsidR="00742750" w:rsidRDefault="00742750" w:rsidP="00742750">
      <w:pPr>
        <w:pStyle w:val="Heading2"/>
      </w:pPr>
      <w:bookmarkStart w:id="58" w:name="_Toc162432261"/>
      <w:r>
        <w:lastRenderedPageBreak/>
        <w:t xml:space="preserve">Appendix </w:t>
      </w:r>
      <w:r w:rsidR="00DC13AB">
        <w:t>2</w:t>
      </w:r>
      <w:r>
        <w:t xml:space="preserve"> – DEECA </w:t>
      </w:r>
      <w:r w:rsidRPr="00742750">
        <w:t>Participant Release Form</w:t>
      </w:r>
      <w:bookmarkEnd w:id="58"/>
      <w:r w:rsidRPr="00742750">
        <w:t xml:space="preserve"> </w:t>
      </w:r>
    </w:p>
    <w:p w14:paraId="2A2F5347" w14:textId="23E823DE" w:rsidR="00742750" w:rsidRDefault="000A3093" w:rsidP="00EF3C2B">
      <w:pPr>
        <w:pStyle w:val="BodyText"/>
        <w:jc w:val="center"/>
      </w:pPr>
      <w:r>
        <w:rPr>
          <w:noProof/>
        </w:rPr>
        <w:drawing>
          <wp:inline distT="0" distB="0" distL="0" distR="0" wp14:anchorId="69D22DC6" wp14:editId="5EB0238A">
            <wp:extent cx="6120765" cy="4874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4874260"/>
                    </a:xfrm>
                    <a:prstGeom prst="rect">
                      <a:avLst/>
                    </a:prstGeom>
                  </pic:spPr>
                </pic:pic>
              </a:graphicData>
            </a:graphic>
          </wp:inline>
        </w:drawing>
      </w:r>
      <w:r w:rsidR="00CE0AC1" w:rsidRPr="00CE0AC1">
        <w:rPr>
          <w:noProof/>
        </w:rPr>
        <w:t xml:space="preserve"> </w:t>
      </w:r>
      <w:r w:rsidR="00CE0AC1">
        <w:rPr>
          <w:noProof/>
        </w:rPr>
        <w:drawing>
          <wp:inline distT="0" distB="0" distL="0" distR="0" wp14:anchorId="3BEC1044" wp14:editId="615C57BC">
            <wp:extent cx="5676900" cy="3726883"/>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83426" cy="3731167"/>
                    </a:xfrm>
                    <a:prstGeom prst="rect">
                      <a:avLst/>
                    </a:prstGeom>
                  </pic:spPr>
                </pic:pic>
              </a:graphicData>
            </a:graphic>
          </wp:inline>
        </w:drawing>
      </w:r>
    </w:p>
    <w:p w14:paraId="67ED7796" w14:textId="1293B8F4" w:rsidR="00742750" w:rsidRDefault="00434AD9" w:rsidP="00537CAE">
      <w:pPr>
        <w:pStyle w:val="BodyText"/>
      </w:pPr>
      <w:r>
        <w:rPr>
          <w:noProof/>
        </w:rPr>
        <w:lastRenderedPageBreak/>
        <w:drawing>
          <wp:inline distT="0" distB="0" distL="0" distR="0" wp14:anchorId="3CAA8F65" wp14:editId="3A484661">
            <wp:extent cx="6311900" cy="492693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11900" cy="4926936"/>
                    </a:xfrm>
                    <a:prstGeom prst="rect">
                      <a:avLst/>
                    </a:prstGeom>
                  </pic:spPr>
                </pic:pic>
              </a:graphicData>
            </a:graphic>
          </wp:inline>
        </w:drawing>
      </w:r>
      <w:r w:rsidR="00C91C95" w:rsidRPr="00C91C95">
        <w:rPr>
          <w:noProof/>
        </w:rPr>
        <w:t xml:space="preserve"> </w:t>
      </w:r>
      <w:r w:rsidR="00C91C95">
        <w:rPr>
          <w:noProof/>
        </w:rPr>
        <w:drawing>
          <wp:inline distT="0" distB="0" distL="0" distR="0" wp14:anchorId="4031AD73" wp14:editId="5B36340D">
            <wp:extent cx="6120765" cy="4112895"/>
            <wp:effectExtent l="0" t="0" r="635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4112895"/>
                    </a:xfrm>
                    <a:prstGeom prst="rect">
                      <a:avLst/>
                    </a:prstGeom>
                  </pic:spPr>
                </pic:pic>
              </a:graphicData>
            </a:graphic>
          </wp:inline>
        </w:drawing>
      </w:r>
    </w:p>
    <w:p w14:paraId="021AC401" w14:textId="77777777" w:rsidR="00537CAE" w:rsidRDefault="00537CAE" w:rsidP="00537CAE">
      <w:pPr>
        <w:spacing w:line="240" w:lineRule="auto"/>
        <w:rPr>
          <w:color w:val="auto"/>
        </w:rPr>
        <w:sectPr w:rsidR="00537CAE" w:rsidSect="00AD5D2B">
          <w:pgSz w:w="11907" w:h="16840"/>
          <w:pgMar w:top="1418" w:right="1134" w:bottom="1134" w:left="1134" w:header="284" w:footer="757" w:gutter="0"/>
          <w:cols w:space="720"/>
        </w:sectPr>
      </w:pPr>
    </w:p>
    <w:p w14:paraId="57DE1E52" w14:textId="77777777" w:rsidR="00537CAE" w:rsidRDefault="00537CAE" w:rsidP="00537CAE">
      <w:pPr>
        <w:pStyle w:val="ListBullet"/>
        <w:tabs>
          <w:tab w:val="clear" w:pos="360"/>
          <w:tab w:val="left" w:pos="720"/>
        </w:tabs>
        <w:ind w:left="0" w:firstLine="0"/>
      </w:pPr>
    </w:p>
    <w:p w14:paraId="7F3E2653" w14:textId="77777777" w:rsidR="00537CAE" w:rsidRDefault="00537CAE" w:rsidP="00537CAE">
      <w:pPr>
        <w:pStyle w:val="ListBullet"/>
        <w:tabs>
          <w:tab w:val="clear" w:pos="360"/>
          <w:tab w:val="left" w:pos="720"/>
        </w:tabs>
        <w:ind w:left="0" w:firstLine="0"/>
      </w:pPr>
    </w:p>
    <w:p w14:paraId="0E513CA2" w14:textId="76C35828" w:rsidR="00537CAE" w:rsidRDefault="00537CAE" w:rsidP="00537CAE">
      <w:pPr>
        <w:pStyle w:val="BodyText"/>
      </w:pPr>
      <w:r>
        <w:rPr>
          <w:noProof/>
        </w:rPr>
        <mc:AlternateContent>
          <mc:Choice Requires="wps">
            <w:drawing>
              <wp:anchor distT="0" distB="0" distL="114300" distR="114300" simplePos="0" relativeHeight="251658249" behindDoc="0" locked="0" layoutInCell="1" allowOverlap="1" wp14:anchorId="6E6073DD" wp14:editId="29853808">
                <wp:simplePos x="0" y="0"/>
                <wp:positionH relativeFrom="column">
                  <wp:posOffset>-363220</wp:posOffset>
                </wp:positionH>
                <wp:positionV relativeFrom="paragraph">
                  <wp:posOffset>-1089025</wp:posOffset>
                </wp:positionV>
                <wp:extent cx="6839585" cy="997140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EB9D7" id="Rectangle 17" o:spid="_x0000_s1026" style="position:absolute;margin-left:-28.6pt;margin-top:-85.75pt;width:538.55pt;height:785.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" fillcolor="#201547" stroked="f"/>
            </w:pict>
          </mc:Fallback>
        </mc:AlternateContent>
      </w:r>
      <w:r>
        <w:rPr>
          <w:noProof/>
        </w:rPr>
        <mc:AlternateContent>
          <mc:Choice Requires="wps">
            <w:drawing>
              <wp:anchor distT="0" distB="0" distL="114300" distR="114300" simplePos="0" relativeHeight="251658250" behindDoc="0" locked="0" layoutInCell="1" allowOverlap="1" wp14:anchorId="0549E771" wp14:editId="52E654EB">
                <wp:simplePos x="0" y="0"/>
                <wp:positionH relativeFrom="column">
                  <wp:posOffset>-1270</wp:posOffset>
                </wp:positionH>
                <wp:positionV relativeFrom="paragraph">
                  <wp:posOffset>8308975</wp:posOffset>
                </wp:positionV>
                <wp:extent cx="2383155" cy="575945"/>
                <wp:effectExtent l="0" t="0" r="0" b="14605"/>
                <wp:wrapNone/>
                <wp:docPr id="13" name="Text Box 13"/>
                <wp:cNvGraphicFramePr/>
                <a:graphic xmlns:a="http://schemas.openxmlformats.org/drawingml/2006/main">
                  <a:graphicData uri="http://schemas.microsoft.com/office/word/2010/wordprocessingShape">
                    <wps:wsp>
                      <wps:cNvSpPr txBox="1"/>
                      <wps:spPr>
                        <a:xfrm>
                          <a:off x="0" y="0"/>
                          <a:ext cx="2383155" cy="575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07ACA" w14:textId="77777777" w:rsidR="00537CAE" w:rsidRDefault="00537CAE" w:rsidP="00537CAE">
                            <w:pPr>
                              <w:pStyle w:val="SmallHeading"/>
                              <w:rPr>
                                <w:color w:val="FFFFFF" w:themeColor="background1"/>
                              </w:rPr>
                            </w:pPr>
                            <w:r>
                              <w:rPr>
                                <w:color w:val="FFFFFF" w:themeColor="background1"/>
                              </w:rPr>
                              <w:t>deeca.vic.gov.au</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549E771" id="_x0000_t202" coordsize="21600,21600" o:spt="202" path="m,l,21600r21600,l21600,xe">
                <v:stroke joinstyle="miter"/>
                <v:path gradientshapeok="t" o:connecttype="rect"/>
              </v:shapetype>
              <v:shape id="Text Box 13" o:spid="_x0000_s1026" type="#_x0000_t202" style="position:absolute;margin-left:-.1pt;margin-top:654.25pt;width:187.65pt;height:45.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" filled="f" stroked="f" strokeweight=".5pt">
                <v:textbox inset="0,0,0,0">
                  <w:txbxContent>
                    <w:p w14:paraId="7F407ACA" w14:textId="77777777" w:rsidR="00537CAE" w:rsidRDefault="00537CAE" w:rsidP="00537CAE">
                      <w:pPr>
                        <w:pStyle w:val="SmallHeading"/>
                        <w:rPr>
                          <w:color w:val="FFFFFF" w:themeColor="background1"/>
                        </w:rPr>
                      </w:pPr>
                      <w:r>
                        <w:rPr>
                          <w:color w:val="FFFFFF" w:themeColor="background1"/>
                        </w:rPr>
                        <w:t>deeca.vic.gov.au</w:t>
                      </w:r>
                    </w:p>
                  </w:txbxContent>
                </v:textbox>
              </v:shape>
            </w:pict>
          </mc:Fallback>
        </mc:AlternateContent>
      </w:r>
    </w:p>
    <w:p w14:paraId="145862A8" w14:textId="0CD6D55B" w:rsidR="00F40642" w:rsidRPr="00537CAE" w:rsidRDefault="00F40642" w:rsidP="00537CAE"/>
    <w:sectPr w:rsidR="00F40642" w:rsidRPr="00537CAE" w:rsidSect="00463630">
      <w:footerReference w:type="even" r:id="rId50"/>
      <w:footerReference w:type="default" r:id="rId51"/>
      <w:footerReference w:type="first" r:id="rId52"/>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4BB20" w14:textId="77777777" w:rsidR="006E5CAF" w:rsidRDefault="006E5CAF">
      <w:r>
        <w:separator/>
      </w:r>
    </w:p>
    <w:p w14:paraId="2A3BA28D" w14:textId="77777777" w:rsidR="006E5CAF" w:rsidRDefault="006E5CAF"/>
  </w:endnote>
  <w:endnote w:type="continuationSeparator" w:id="0">
    <w:p w14:paraId="0EB6BCC1" w14:textId="77777777" w:rsidR="006E5CAF" w:rsidRDefault="006E5CAF">
      <w:r>
        <w:continuationSeparator/>
      </w:r>
    </w:p>
    <w:p w14:paraId="1374000C" w14:textId="77777777" w:rsidR="006E5CAF" w:rsidRDefault="006E5CAF"/>
  </w:endnote>
  <w:endnote w:type="continuationNotice" w:id="1">
    <w:p w14:paraId="0286ED96" w14:textId="77777777" w:rsidR="006E5CAF" w:rsidRDefault="006E5C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altName w:val="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5738" w14:textId="28DD99CB" w:rsidR="00103474" w:rsidRDefault="00F96DFE" w:rsidP="00F96DFE">
    <w:pPr>
      <w:pStyle w:val="Footer"/>
      <w:jc w:val="right"/>
    </w:pPr>
    <w:r>
      <w:t xml:space="preserve">2023-25 Icon Species program guidelines </w:t>
    </w:r>
    <w:r>
      <w:tab/>
    </w:r>
    <w:r>
      <w:tab/>
    </w:r>
    <w:r>
      <w:tab/>
    </w:r>
    <w:r>
      <w:tab/>
    </w:r>
    <w:r>
      <w:tab/>
    </w:r>
    <w:r>
      <w:tab/>
    </w:r>
    <w:r>
      <w:tab/>
    </w:r>
    <w:r>
      <w:tab/>
    </w:r>
    <w:r>
      <w:tab/>
    </w:r>
    <w:r>
      <w:tab/>
    </w:r>
    <w:r>
      <w:tab/>
    </w:r>
    <w:sdt>
      <w:sdtPr>
        <w:id w:val="8883044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42D3" w14:textId="0071EBF2" w:rsidR="00F96DFE" w:rsidRDefault="00103474" w:rsidP="0021026E">
    <w:pPr>
      <w:pStyle w:val="Footer"/>
      <w:jc w:val="right"/>
      <w:rPr>
        <w:noProof/>
      </w:rPr>
    </w:pPr>
    <w:r>
      <w:t xml:space="preserve">2023-25 Icon Species program guidelines </w:t>
    </w:r>
    <w:r>
      <w:tab/>
    </w:r>
    <w:r>
      <w:tab/>
    </w:r>
    <w:r>
      <w:tab/>
    </w:r>
    <w:r>
      <w:tab/>
    </w:r>
    <w:r>
      <w:tab/>
    </w:r>
    <w:r>
      <w:tab/>
    </w:r>
    <w:r>
      <w:tab/>
    </w:r>
    <w:r>
      <w:tab/>
    </w:r>
    <w:r>
      <w:tab/>
    </w:r>
    <w:r>
      <w:tab/>
    </w:r>
    <w:r>
      <w:tab/>
    </w:r>
    <w:sdt>
      <w:sdtPr>
        <w:id w:val="17529247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CC56F" w14:textId="1980F564" w:rsidR="00181694" w:rsidRDefault="004B7023" w:rsidP="00181694">
    <w:pPr>
      <w:pStyle w:val="Footer"/>
      <w:ind w:left="284" w:hanging="284"/>
    </w:pPr>
    <w:r>
      <w:rPr>
        <w:noProof/>
      </w:rPr>
      <mc:AlternateContent>
        <mc:Choice Requires="wps">
          <w:drawing>
            <wp:anchor distT="0" distB="0" distL="114300" distR="114300" simplePos="0" relativeHeight="251658240" behindDoc="0" locked="0" layoutInCell="0" allowOverlap="1" wp14:anchorId="6A77E05B" wp14:editId="13E6FFD1">
              <wp:simplePos x="0" y="0"/>
              <wp:positionH relativeFrom="page">
                <wp:posOffset>0</wp:posOffset>
              </wp:positionH>
              <wp:positionV relativeFrom="page">
                <wp:posOffset>10229215</wp:posOffset>
              </wp:positionV>
              <wp:extent cx="7560945" cy="273050"/>
              <wp:effectExtent l="0" t="0" r="0" b="12700"/>
              <wp:wrapNone/>
              <wp:docPr id="26" name="Text Box 26"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77E05B" id="_x0000_t202" coordsize="21600,21600" o:spt="202" path="m,l,21600r21600,l21600,xe">
              <v:stroke joinstyle="miter"/>
              <v:path gradientshapeok="t" o:connecttype="rect"/>
            </v:shapetype>
            <v:shape id="Text Box 26" o:spid="_x0000_s1027"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r w:rsidR="00990BD3">
      <w:rPr>
        <w:b/>
        <w:bCs/>
        <w:color w:val="201547" w:themeColor="text2"/>
      </w:rPr>
      <w:t>Icon Species program guidelines 2023-25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E258" w14:textId="303FB070" w:rsidR="00181694" w:rsidRPr="00181694" w:rsidRDefault="004B7023"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41" behindDoc="0" locked="0" layoutInCell="0" allowOverlap="1" wp14:anchorId="1FF0B8F7" wp14:editId="70F48C82">
              <wp:simplePos x="0" y="0"/>
              <wp:positionH relativeFrom="page">
                <wp:posOffset>0</wp:posOffset>
              </wp:positionH>
              <wp:positionV relativeFrom="page">
                <wp:posOffset>10229215</wp:posOffset>
              </wp:positionV>
              <wp:extent cx="7560945" cy="273050"/>
              <wp:effectExtent l="0" t="0" r="0" b="12700"/>
              <wp:wrapNone/>
              <wp:docPr id="25" name="Text Box 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0B8F7" id="_x0000_t202" coordsize="21600,21600" o:spt="202" path="m,l,21600r21600,l21600,xe">
              <v:stroke joinstyle="miter"/>
              <v:path gradientshapeok="t" o:connecttype="rect"/>
            </v:shapetype>
            <v:shape id="Text Box 25" o:spid="_x0000_s1028"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990BD3" w:rsidRPr="00990BD3">
      <w:rPr>
        <w:b/>
        <w:bCs/>
        <w:color w:val="201547" w:themeColor="text2"/>
      </w:rPr>
      <w:t xml:space="preserve"> </w:t>
    </w:r>
    <w:r w:rsidR="00990BD3">
      <w:rPr>
        <w:b/>
        <w:bCs/>
        <w:color w:val="201547" w:themeColor="text2"/>
      </w:rPr>
      <w:t>Icon Species program guidelines 2023-25</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3A07" w14:textId="77777777" w:rsidR="00A80114" w:rsidRDefault="00181694">
    <w:pPr>
      <w:pStyle w:val="Footer"/>
    </w:pPr>
    <w:r>
      <w:rPr>
        <w:noProof/>
      </w:rPr>
      <mc:AlternateContent>
        <mc:Choice Requires="wps">
          <w:drawing>
            <wp:anchor distT="0" distB="0" distL="114300" distR="114300" simplePos="1" relativeHeight="251658242" behindDoc="0" locked="0" layoutInCell="0" allowOverlap="1" wp14:anchorId="70BF3A94" wp14:editId="73373A92">
              <wp:simplePos x="0" y="10229453"/>
              <wp:positionH relativeFrom="page">
                <wp:posOffset>0</wp:posOffset>
              </wp:positionH>
              <wp:positionV relativeFrom="page">
                <wp:posOffset>10229215</wp:posOffset>
              </wp:positionV>
              <wp:extent cx="7560945" cy="273050"/>
              <wp:effectExtent l="0" t="0" r="0" b="12700"/>
              <wp:wrapNone/>
              <wp:docPr id="22" name="Text Box 22"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F3A94" id="_x0000_t202" coordsize="21600,21600" o:spt="202" path="m,l,21600r21600,l21600,xe">
              <v:stroke joinstyle="miter"/>
              <v:path gradientshapeok="t" o:connecttype="rect"/>
            </v:shapetype>
            <v:shape id="Text Box 22" o:spid="_x0000_s1029" type="#_x0000_t202" alt="{&quot;HashCode&quot;:-1264680268,&quot;Height&quot;:842.0,&quot;Width&quot;:595.0,&quot;Placement&quot;:&quot;Footer&quot;,&quot;Index&quot;:&quot;FirstPage&quot;,&quot;Section&quot;:4,&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D8198" w14:textId="77777777" w:rsidR="006E5CAF" w:rsidRPr="008F5280" w:rsidRDefault="006E5CAF" w:rsidP="008F5280">
      <w:pPr>
        <w:pStyle w:val="FootnoteSeparator"/>
      </w:pPr>
    </w:p>
  </w:footnote>
  <w:footnote w:type="continuationSeparator" w:id="0">
    <w:p w14:paraId="0D1E0EF0" w14:textId="77777777" w:rsidR="006E5CAF" w:rsidRDefault="006E5CAF" w:rsidP="008F5280">
      <w:pPr>
        <w:pStyle w:val="FootnoteSeparator"/>
      </w:pPr>
    </w:p>
    <w:p w14:paraId="552FD4E5" w14:textId="77777777" w:rsidR="006E5CAF" w:rsidRDefault="006E5CAF"/>
  </w:footnote>
  <w:footnote w:type="continuationNotice" w:id="1">
    <w:p w14:paraId="58AA02D4" w14:textId="77777777" w:rsidR="006E5CAF" w:rsidRDefault="006E5CAF" w:rsidP="00D55628"/>
    <w:p w14:paraId="0D3B65AC" w14:textId="77777777" w:rsidR="006E5CAF" w:rsidRDefault="006E5C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EF23" w14:textId="7E005ACF" w:rsidR="00C777DE" w:rsidRDefault="006F04F8">
    <w:pPr>
      <w:pStyle w:val="Header"/>
    </w:pPr>
    <w:r w:rsidRPr="00484CC4">
      <w:rPr>
        <w:noProof/>
      </w:rPr>
      <mc:AlternateContent>
        <mc:Choice Requires="wps">
          <w:drawing>
            <wp:anchor distT="0" distB="0" distL="114300" distR="114300" simplePos="0" relativeHeight="251658247" behindDoc="0" locked="1" layoutInCell="1" allowOverlap="1" wp14:anchorId="43F8C5B9" wp14:editId="6EA8ABB6">
              <wp:simplePos x="0" y="0"/>
              <wp:positionH relativeFrom="page">
                <wp:posOffset>6275070</wp:posOffset>
              </wp:positionH>
              <wp:positionV relativeFrom="page">
                <wp:posOffset>4445</wp:posOffset>
              </wp:positionV>
              <wp:extent cx="1050925" cy="445770"/>
              <wp:effectExtent l="0" t="0" r="0" b="0"/>
              <wp:wrapNone/>
              <wp:docPr id="40" name="Freeform: Shap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CB2D220" id="Freeform: Shape 40" o:spid="_x0000_s1026" alt="&quot;&quot;" style="position:absolute;margin-left:494.1pt;margin-top:.35pt;width:82.75pt;height:35.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" path="m1050048,l210007,,,445516r840028,l1050048,xe" fillcolor="#66d1cb [3205]" stroked="f">
              <v:path arrowok="t"/>
              <w10:wrap anchorx="page" anchory="page"/>
              <w10:anchorlock/>
            </v:shape>
          </w:pict>
        </mc:Fallback>
      </mc:AlternateContent>
    </w:r>
    <w:r w:rsidR="00C777DE" w:rsidRPr="00484CC4">
      <w:rPr>
        <w:noProof/>
      </w:rPr>
      <mc:AlternateContent>
        <mc:Choice Requires="wps">
          <w:drawing>
            <wp:anchor distT="0" distB="0" distL="114300" distR="114300" simplePos="0" relativeHeight="251658243" behindDoc="0" locked="0" layoutInCell="1" allowOverlap="1" wp14:anchorId="10227F2A" wp14:editId="7D716DD2">
              <wp:simplePos x="0" y="0"/>
              <wp:positionH relativeFrom="page">
                <wp:posOffset>-20138</wp:posOffset>
              </wp:positionH>
              <wp:positionV relativeFrom="page">
                <wp:posOffset>5534</wp:posOffset>
              </wp:positionV>
              <wp:extent cx="7560000" cy="446400"/>
              <wp:effectExtent l="0" t="0" r="3175" b="0"/>
              <wp:wrapNone/>
              <wp:docPr id="10" name="Freeform: Sha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4AFC1B1" id="Freeform: Shape 10" o:spid="_x0000_s1026" alt="&quot;&quot;" style="position:absolute;margin-left:-1.6pt;margin-top:.45pt;width:595.3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" path="m5250116,l127,,,445516r5040109,l5250116,xe" fillcolor="#201547 [3215]" stroked="f">
              <v:path arrowok="t"/>
              <w10:wrap anchorx="page" anchory="page"/>
            </v:shape>
          </w:pict>
        </mc:Fallback>
      </mc:AlternateContent>
    </w:r>
    <w:r w:rsidR="00C777DE" w:rsidRPr="00484CC4">
      <w:rPr>
        <w:noProof/>
      </w:rPr>
      <mc:AlternateContent>
        <mc:Choice Requires="wps">
          <w:drawing>
            <wp:anchor distT="0" distB="0" distL="114300" distR="114300" simplePos="0" relativeHeight="251658246" behindDoc="0" locked="1" layoutInCell="1" allowOverlap="1" wp14:anchorId="29C0D6C2" wp14:editId="0389F2E3">
              <wp:simplePos x="0" y="0"/>
              <wp:positionH relativeFrom="page">
                <wp:posOffset>6486525</wp:posOffset>
              </wp:positionH>
              <wp:positionV relativeFrom="page">
                <wp:posOffset>4445</wp:posOffset>
              </wp:positionV>
              <wp:extent cx="1054735" cy="445770"/>
              <wp:effectExtent l="0" t="0" r="0" b="0"/>
              <wp:wrapNone/>
              <wp:docPr id="11" name="Freeform: Shap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4BF16C" id="Freeform: Shape 11" o:spid="_x0000_s1026" alt="&quot;&quot;" style="position:absolute;margin-left:510.75pt;margin-top:.35pt;width:83.05pt;height:35.1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" path="m1052207,l,,212255,445516r839952,l1052207,xe" fillcolor="#201547 [3204]" stroked="f">
              <v:path arrowok="t"/>
              <w10:wrap anchorx="page" anchory="page"/>
              <w10:anchorlock/>
            </v:shape>
          </w:pict>
        </mc:Fallback>
      </mc:AlternateContent>
    </w:r>
    <w:r w:rsidR="00C777DE" w:rsidRPr="00484CC4">
      <w:rPr>
        <w:noProof/>
      </w:rPr>
      <mc:AlternateContent>
        <mc:Choice Requires="wps">
          <w:drawing>
            <wp:anchor distT="0" distB="0" distL="114300" distR="114300" simplePos="0" relativeHeight="251658244" behindDoc="0" locked="1" layoutInCell="1" allowOverlap="1" wp14:anchorId="023D7D0D" wp14:editId="3618ACC3">
              <wp:simplePos x="0" y="0"/>
              <wp:positionH relativeFrom="page">
                <wp:posOffset>4316095</wp:posOffset>
              </wp:positionH>
              <wp:positionV relativeFrom="page">
                <wp:posOffset>5080</wp:posOffset>
              </wp:positionV>
              <wp:extent cx="1468755" cy="445770"/>
              <wp:effectExtent l="0" t="0" r="0" b="0"/>
              <wp:wrapNone/>
              <wp:docPr id="12"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868FF33" id="Freeform: Shape 12" o:spid="_x0000_s1026" alt="&quot;&quot;" style="position:absolute;margin-left:339.85pt;margin-top:.4pt;width:115.65pt;height:35.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" path="m1467726,l210019,,,445516r1257731,l1467726,xe" fillcolor="#99e0dd [3206]" stroked="f">
              <v:path arrowok="t"/>
              <w10:wrap anchorx="page" anchory="page"/>
              <w10:anchorlock/>
            </v:shape>
          </w:pict>
        </mc:Fallback>
      </mc:AlternateContent>
    </w:r>
    <w:r w:rsidR="00C777DE" w:rsidRPr="00484CC4">
      <w:rPr>
        <w:noProof/>
      </w:rPr>
      <mc:AlternateContent>
        <mc:Choice Requires="wps">
          <w:drawing>
            <wp:anchor distT="0" distB="0" distL="114300" distR="114300" simplePos="0" relativeHeight="251658248" behindDoc="0" locked="1" layoutInCell="1" allowOverlap="1" wp14:anchorId="06336DDC" wp14:editId="280DAC84">
              <wp:simplePos x="0" y="0"/>
              <wp:positionH relativeFrom="page">
                <wp:posOffset>5863590</wp:posOffset>
              </wp:positionH>
              <wp:positionV relativeFrom="page">
                <wp:posOffset>5080</wp:posOffset>
              </wp:positionV>
              <wp:extent cx="838200" cy="44577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60A499D" id="Freeform: Shape 37" o:spid="_x0000_s1026" alt="&quot;&quot;" style="position:absolute;margin-left:461.7pt;margin-top:.4pt;width:66pt;height:35.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" path="m627608,l205397,,,445516r839863,l627608,xe" fillcolor="#201547 [3215]" stroked="f">
              <v:path arrowok="t"/>
              <w10:wrap anchorx="page" anchory="page"/>
              <w10:anchorlock/>
            </v:shape>
          </w:pict>
        </mc:Fallback>
      </mc:AlternateContent>
    </w:r>
    <w:r w:rsidR="00C777DE" w:rsidRPr="00484CC4">
      <w:rPr>
        <w:noProof/>
      </w:rPr>
      <mc:AlternateContent>
        <mc:Choice Requires="wps">
          <w:drawing>
            <wp:anchor distT="0" distB="0" distL="114300" distR="114300" simplePos="0" relativeHeight="251658245" behindDoc="0" locked="1" layoutInCell="1" allowOverlap="1" wp14:anchorId="6D8C349B" wp14:editId="1FD4E9EC">
              <wp:simplePos x="0" y="0"/>
              <wp:positionH relativeFrom="page">
                <wp:posOffset>3483610</wp:posOffset>
              </wp:positionH>
              <wp:positionV relativeFrom="page">
                <wp:posOffset>5080</wp:posOffset>
              </wp:positionV>
              <wp:extent cx="1050925" cy="445770"/>
              <wp:effectExtent l="0" t="0" r="0" b="0"/>
              <wp:wrapNone/>
              <wp:docPr id="14" name="Freeform: Shap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5E96D84" id="Freeform: Shape 14" o:spid="_x0000_s1026" alt="&quot;&quot;" style="position:absolute;margin-left:274.3pt;margin-top:.4pt;width:82.75pt;height:35.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" path="m1050048,l210007,,,445516r840028,l1050048,xe" fillcolor="#66d1cb [3205]" stroked="f">
              <v:path arrowok="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2C9F" w14:textId="2F0D4844" w:rsidR="00C777DE" w:rsidRDefault="00AD5D2B">
    <w:pPr>
      <w:pStyle w:val="Header"/>
    </w:pPr>
    <w:r w:rsidRPr="00484CC4">
      <w:rPr>
        <w:noProof/>
      </w:rPr>
      <mc:AlternateContent>
        <mc:Choice Requires="wps">
          <w:drawing>
            <wp:anchor distT="0" distB="0" distL="114300" distR="114300" simplePos="0" relativeHeight="251658249" behindDoc="0" locked="0" layoutInCell="1" allowOverlap="1" wp14:anchorId="2B9A274E" wp14:editId="28A746C4">
              <wp:simplePos x="0" y="0"/>
              <wp:positionH relativeFrom="page">
                <wp:posOffset>-2722</wp:posOffset>
              </wp:positionH>
              <wp:positionV relativeFrom="page">
                <wp:posOffset>14877</wp:posOffset>
              </wp:positionV>
              <wp:extent cx="7560000" cy="446400"/>
              <wp:effectExtent l="0" t="0" r="3175" b="0"/>
              <wp:wrapNone/>
              <wp:docPr id="42" name="Freeform: Shap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7FFF5AB" id="Freeform: Shape 42" o:spid="_x0000_s1026" alt="&quot;&quot;" style="position:absolute;margin-left:-.2pt;margin-top:1.15pt;width:595.3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50" behindDoc="0" locked="1" layoutInCell="1" allowOverlap="1" wp14:anchorId="38A9CF69" wp14:editId="2E3976E9">
              <wp:simplePos x="0" y="0"/>
              <wp:positionH relativeFrom="page">
                <wp:posOffset>4332605</wp:posOffset>
              </wp:positionH>
              <wp:positionV relativeFrom="page">
                <wp:posOffset>14605</wp:posOffset>
              </wp:positionV>
              <wp:extent cx="1468755" cy="445770"/>
              <wp:effectExtent l="0" t="0" r="0" b="0"/>
              <wp:wrapNone/>
              <wp:docPr id="44" name="Freeform: Shap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755" cy="44577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30E5654" id="Freeform: Shape 44" o:spid="_x0000_s1026" alt="&quot;&quot;" style="position:absolute;margin-left:341.15pt;margin-top:1.15pt;width:115.65pt;height:35.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" path="m1467726,l210019,,,445516r1257731,l1467726,xe" fillcolor="#99e0dd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02F4DD5" wp14:editId="6D9388C8">
              <wp:simplePos x="0" y="0"/>
              <wp:positionH relativeFrom="page">
                <wp:posOffset>3500120</wp:posOffset>
              </wp:positionH>
              <wp:positionV relativeFrom="page">
                <wp:posOffset>14605</wp:posOffset>
              </wp:positionV>
              <wp:extent cx="1050925" cy="445770"/>
              <wp:effectExtent l="0" t="0" r="0" b="0"/>
              <wp:wrapNone/>
              <wp:docPr id="47" name="Freeform: Shap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10D4E98" id="Freeform: Shape 47" o:spid="_x0000_s1026" alt="&quot;&quot;" style="position:absolute;margin-left:275.6pt;margin-top:1.15pt;width:82.75pt;height:35.1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" path="m1050048,l210007,,,445516r840028,l1050048,xe" fillcolor="#66d1cb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2" behindDoc="0" locked="1" layoutInCell="1" allowOverlap="1" wp14:anchorId="1F0150A8" wp14:editId="4FF34D14">
              <wp:simplePos x="0" y="0"/>
              <wp:positionH relativeFrom="page">
                <wp:posOffset>6503035</wp:posOffset>
              </wp:positionH>
              <wp:positionV relativeFrom="page">
                <wp:posOffset>13970</wp:posOffset>
              </wp:positionV>
              <wp:extent cx="1054735" cy="445770"/>
              <wp:effectExtent l="0" t="0" r="0" b="0"/>
              <wp:wrapNone/>
              <wp:docPr id="48" name="Freeform: Shap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735" cy="44577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6EBE284" id="Freeform: Shape 48" o:spid="_x0000_s1026" alt="&quot;&quot;" style="position:absolute;margin-left:512.05pt;margin-top:1.1pt;width:83.05pt;height:35.1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" path="m1052207,l,,212255,445516r839952,l1052207,xe" fillcolor="#201547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3" behindDoc="0" locked="1" layoutInCell="1" allowOverlap="1" wp14:anchorId="17B61757" wp14:editId="43E0CBD0">
              <wp:simplePos x="0" y="0"/>
              <wp:positionH relativeFrom="page">
                <wp:posOffset>6291580</wp:posOffset>
              </wp:positionH>
              <wp:positionV relativeFrom="page">
                <wp:posOffset>13970</wp:posOffset>
              </wp:positionV>
              <wp:extent cx="1050925" cy="445770"/>
              <wp:effectExtent l="0" t="0" r="0" b="0"/>
              <wp:wrapNone/>
              <wp:docPr id="49" name="Freeform: Shap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0925" cy="44577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2120B38" id="Freeform: Shape 49" o:spid="_x0000_s1026" alt="&quot;&quot;" style="position:absolute;margin-left:495.4pt;margin-top:1.1pt;width:82.75pt;height:35.1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" path="m1050048,l210007,,,445516r840028,l1050048,xe" fillcolor="#66d1cb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4" behindDoc="0" locked="1" layoutInCell="1" allowOverlap="1" wp14:anchorId="7D89F6DB" wp14:editId="21F7B259">
              <wp:simplePos x="0" y="0"/>
              <wp:positionH relativeFrom="page">
                <wp:posOffset>5880100</wp:posOffset>
              </wp:positionH>
              <wp:positionV relativeFrom="page">
                <wp:posOffset>14605</wp:posOffset>
              </wp:positionV>
              <wp:extent cx="838200" cy="445770"/>
              <wp:effectExtent l="0" t="0" r="0" b="0"/>
              <wp:wrapNone/>
              <wp:docPr id="50" name="Freeform: Shap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44577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B4BF91" id="Freeform: Shape 50" o:spid="_x0000_s1026" alt="&quot;&quot;" style="position:absolute;margin-left:463pt;margin-top:1.15pt;width:66pt;height:35.1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" path="m627608,l205397,,,445516r839863,l627608,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AD255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168D3"/>
    <w:multiLevelType w:val="hybridMultilevel"/>
    <w:tmpl w:val="1A76A9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D41DE"/>
    <w:multiLevelType w:val="hybridMultilevel"/>
    <w:tmpl w:val="3EBAB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9724E0"/>
    <w:multiLevelType w:val="hybridMultilevel"/>
    <w:tmpl w:val="30547F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6855ED3"/>
    <w:multiLevelType w:val="hybridMultilevel"/>
    <w:tmpl w:val="95BA9FD0"/>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068B37FE"/>
    <w:multiLevelType w:val="multilevel"/>
    <w:tmpl w:val="9782D424"/>
    <w:name w:val="DEPIListBullets"/>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6"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2B31900"/>
    <w:multiLevelType w:val="hybridMultilevel"/>
    <w:tmpl w:val="9C9CBA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B80A3A"/>
    <w:multiLevelType w:val="hybridMultilevel"/>
    <w:tmpl w:val="3162FC5A"/>
    <w:lvl w:ilvl="0" w:tplc="CE123A8C">
      <w:start w:val="5"/>
      <w:numFmt w:val="bullet"/>
      <w:lvlText w:val="-"/>
      <w:lvlJc w:val="left"/>
      <w:pPr>
        <w:ind w:left="1440" w:hanging="360"/>
      </w:pPr>
      <w:rPr>
        <w:rFonts w:ascii="Arial" w:eastAsia="Arial"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1FDD0CC9"/>
    <w:multiLevelType w:val="hybridMultilevel"/>
    <w:tmpl w:val="3A0685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7BB5976"/>
    <w:multiLevelType w:val="hybridMultilevel"/>
    <w:tmpl w:val="A42CCB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562230"/>
    <w:multiLevelType w:val="hybridMultilevel"/>
    <w:tmpl w:val="5A9801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C894FB3"/>
    <w:multiLevelType w:val="hybridMultilevel"/>
    <w:tmpl w:val="AD924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5E771B"/>
    <w:multiLevelType w:val="hybridMultilevel"/>
    <w:tmpl w:val="52B2F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8960F1B"/>
    <w:multiLevelType w:val="hybridMultilevel"/>
    <w:tmpl w:val="6C1625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9703624"/>
    <w:multiLevelType w:val="hybridMultilevel"/>
    <w:tmpl w:val="670CD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B090C4D"/>
    <w:multiLevelType w:val="hybridMultilevel"/>
    <w:tmpl w:val="3336F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4C5E39"/>
    <w:multiLevelType w:val="hybridMultilevel"/>
    <w:tmpl w:val="38B867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D42598F"/>
    <w:multiLevelType w:val="hybridMultilevel"/>
    <w:tmpl w:val="0656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CA75856"/>
    <w:multiLevelType w:val="multilevel"/>
    <w:tmpl w:val="5A6C4500"/>
    <w:name w:val="Table Bullets List"/>
    <w:lvl w:ilvl="0">
      <w:start w:val="1"/>
      <w:numFmt w:val="bullet"/>
      <w:lvlText w:val="•"/>
      <w:lvlJc w:val="left"/>
      <w:pPr>
        <w:ind w:left="198" w:hanging="198"/>
      </w:pPr>
      <w:rPr>
        <w:rFonts w:ascii="Calibri" w:hAnsi="Calibri" w:hint="default"/>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8"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1" w15:restartNumberingAfterBreak="0">
    <w:nsid w:val="52886019"/>
    <w:multiLevelType w:val="hybridMultilevel"/>
    <w:tmpl w:val="AB22A4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17534F"/>
    <w:multiLevelType w:val="hybridMultilevel"/>
    <w:tmpl w:val="71624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5" w15:restartNumberingAfterBreak="0">
    <w:nsid w:val="675D29C7"/>
    <w:multiLevelType w:val="hybridMultilevel"/>
    <w:tmpl w:val="506A712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690352DD"/>
    <w:multiLevelType w:val="hybridMultilevel"/>
    <w:tmpl w:val="60CAAA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965259D"/>
    <w:multiLevelType w:val="hybridMultilevel"/>
    <w:tmpl w:val="5F4C4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15:restartNumberingAfterBreak="0">
    <w:nsid w:val="6D2B6539"/>
    <w:multiLevelType w:val="hybridMultilevel"/>
    <w:tmpl w:val="35AEC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1" w15:restartNumberingAfterBreak="0">
    <w:nsid w:val="7674004F"/>
    <w:multiLevelType w:val="multilevel"/>
    <w:tmpl w:val="FEC6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987934461">
    <w:abstractNumId w:val="24"/>
  </w:num>
  <w:num w:numId="2" w16cid:durableId="1989241945">
    <w:abstractNumId w:val="38"/>
  </w:num>
  <w:num w:numId="3" w16cid:durableId="59788279">
    <w:abstractNumId w:val="33"/>
  </w:num>
  <w:num w:numId="4" w16cid:durableId="1814450017">
    <w:abstractNumId w:val="42"/>
  </w:num>
  <w:num w:numId="5" w16cid:durableId="60252087">
    <w:abstractNumId w:val="15"/>
  </w:num>
  <w:num w:numId="6" w16cid:durableId="156003200">
    <w:abstractNumId w:val="7"/>
  </w:num>
  <w:num w:numId="7" w16cid:durableId="992414240">
    <w:abstractNumId w:val="40"/>
  </w:num>
  <w:num w:numId="8" w16cid:durableId="188422418">
    <w:abstractNumId w:val="10"/>
  </w:num>
  <w:num w:numId="9" w16cid:durableId="240456689">
    <w:abstractNumId w:val="18"/>
  </w:num>
  <w:num w:numId="10" w16cid:durableId="55862525">
    <w:abstractNumId w:val="11"/>
  </w:num>
  <w:num w:numId="11" w16cid:durableId="1222406766">
    <w:abstractNumId w:val="26"/>
  </w:num>
  <w:num w:numId="12" w16cid:durableId="1675716552">
    <w:abstractNumId w:val="28"/>
  </w:num>
  <w:num w:numId="13" w16cid:durableId="752512063">
    <w:abstractNumId w:val="5"/>
  </w:num>
  <w:num w:numId="14" w16cid:durableId="11233040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17580538">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5217508">
    <w:abstractNumId w:val="37"/>
  </w:num>
  <w:num w:numId="17" w16cid:durableId="1372731497">
    <w:abstractNumId w:val="25"/>
  </w:num>
  <w:num w:numId="18" w16cid:durableId="53045796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54946423">
    <w:abstractNumId w:val="2"/>
  </w:num>
  <w:num w:numId="20" w16cid:durableId="264652308">
    <w:abstractNumId w:val="8"/>
  </w:num>
  <w:num w:numId="21" w16cid:durableId="1575312695">
    <w:abstractNumId w:val="39"/>
  </w:num>
  <w:num w:numId="22" w16cid:durableId="1171141009">
    <w:abstractNumId w:val="16"/>
  </w:num>
  <w:num w:numId="23" w16cid:durableId="19855051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09977115">
    <w:abstractNumId w:val="22"/>
  </w:num>
  <w:num w:numId="25" w16cid:durableId="1426655423">
    <w:abstractNumId w:val="41"/>
  </w:num>
  <w:num w:numId="26" w16cid:durableId="37122169">
    <w:abstractNumId w:val="13"/>
  </w:num>
  <w:num w:numId="27" w16cid:durableId="1154026589">
    <w:abstractNumId w:val="1"/>
  </w:num>
  <w:num w:numId="28" w16cid:durableId="192421220">
    <w:abstractNumId w:val="19"/>
  </w:num>
  <w:num w:numId="29" w16cid:durableId="1438409275">
    <w:abstractNumId w:val="17"/>
  </w:num>
  <w:num w:numId="30" w16cid:durableId="1246644145">
    <w:abstractNumId w:val="3"/>
  </w:num>
  <w:num w:numId="31" w16cid:durableId="1678456912">
    <w:abstractNumId w:val="12"/>
  </w:num>
  <w:num w:numId="32" w16cid:durableId="2084401786">
    <w:abstractNumId w:val="0"/>
  </w:num>
  <w:num w:numId="33" w16cid:durableId="1160850275">
    <w:abstractNumId w:val="14"/>
  </w:num>
  <w:num w:numId="34" w16cid:durableId="1455439464">
    <w:abstractNumId w:val="36"/>
  </w:num>
  <w:num w:numId="35" w16cid:durableId="1432311585">
    <w:abstractNumId w:val="9"/>
  </w:num>
  <w:num w:numId="36" w16cid:durableId="1790735473">
    <w:abstractNumId w:val="31"/>
  </w:num>
  <w:num w:numId="37" w16cid:durableId="1111781635">
    <w:abstractNumId w:val="32"/>
  </w:num>
  <w:num w:numId="38" w16cid:durableId="69276325">
    <w:abstractNumId w:val="0"/>
  </w:num>
  <w:num w:numId="39" w16cid:durableId="1267467187">
    <w:abstractNumId w:val="0"/>
  </w:num>
  <w:num w:numId="40" w16cid:durableId="1842618257">
    <w:abstractNumId w:val="0"/>
  </w:num>
  <w:num w:numId="41" w16cid:durableId="1259022843">
    <w:abstractNumId w:val="0"/>
  </w:num>
  <w:num w:numId="42" w16cid:durableId="120155203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91C"/>
    <w:rsid w:val="00000B7A"/>
    <w:rsid w:val="00000C89"/>
    <w:rsid w:val="00000FEB"/>
    <w:rsid w:val="00001101"/>
    <w:rsid w:val="000012BE"/>
    <w:rsid w:val="000015ED"/>
    <w:rsid w:val="00001F76"/>
    <w:rsid w:val="000020AD"/>
    <w:rsid w:val="000024EB"/>
    <w:rsid w:val="0000279C"/>
    <w:rsid w:val="000028B4"/>
    <w:rsid w:val="00002DE1"/>
    <w:rsid w:val="00003960"/>
    <w:rsid w:val="00004237"/>
    <w:rsid w:val="0000456E"/>
    <w:rsid w:val="00004641"/>
    <w:rsid w:val="000047FF"/>
    <w:rsid w:val="0000490D"/>
    <w:rsid w:val="0000491E"/>
    <w:rsid w:val="00004CA4"/>
    <w:rsid w:val="00005261"/>
    <w:rsid w:val="00005647"/>
    <w:rsid w:val="0000591C"/>
    <w:rsid w:val="00005A27"/>
    <w:rsid w:val="00005BD8"/>
    <w:rsid w:val="00006000"/>
    <w:rsid w:val="0000618D"/>
    <w:rsid w:val="000066F2"/>
    <w:rsid w:val="00006769"/>
    <w:rsid w:val="000068D4"/>
    <w:rsid w:val="00006A2C"/>
    <w:rsid w:val="00006C31"/>
    <w:rsid w:val="00006C39"/>
    <w:rsid w:val="00006D62"/>
    <w:rsid w:val="00006F08"/>
    <w:rsid w:val="00007810"/>
    <w:rsid w:val="000079BC"/>
    <w:rsid w:val="00010A57"/>
    <w:rsid w:val="00010AAD"/>
    <w:rsid w:val="00010E3F"/>
    <w:rsid w:val="00010FAD"/>
    <w:rsid w:val="0001107C"/>
    <w:rsid w:val="000114BD"/>
    <w:rsid w:val="000118FD"/>
    <w:rsid w:val="00011F39"/>
    <w:rsid w:val="00011F75"/>
    <w:rsid w:val="00011FB3"/>
    <w:rsid w:val="0001226A"/>
    <w:rsid w:val="00012710"/>
    <w:rsid w:val="00012B94"/>
    <w:rsid w:val="00012E66"/>
    <w:rsid w:val="00012EC2"/>
    <w:rsid w:val="00012F93"/>
    <w:rsid w:val="00013360"/>
    <w:rsid w:val="0001362A"/>
    <w:rsid w:val="0001389C"/>
    <w:rsid w:val="0001393A"/>
    <w:rsid w:val="00013BAE"/>
    <w:rsid w:val="00013DC6"/>
    <w:rsid w:val="0001466C"/>
    <w:rsid w:val="00014AE2"/>
    <w:rsid w:val="00014BD7"/>
    <w:rsid w:val="00014D05"/>
    <w:rsid w:val="00014E03"/>
    <w:rsid w:val="00014E15"/>
    <w:rsid w:val="00015BB6"/>
    <w:rsid w:val="00016478"/>
    <w:rsid w:val="00016C60"/>
    <w:rsid w:val="000171F8"/>
    <w:rsid w:val="000171FD"/>
    <w:rsid w:val="00017339"/>
    <w:rsid w:val="00017669"/>
    <w:rsid w:val="00017D4D"/>
    <w:rsid w:val="00017D91"/>
    <w:rsid w:val="00017E02"/>
    <w:rsid w:val="0002023F"/>
    <w:rsid w:val="0002025F"/>
    <w:rsid w:val="0002073D"/>
    <w:rsid w:val="00020DB2"/>
    <w:rsid w:val="00020E3C"/>
    <w:rsid w:val="00020E4F"/>
    <w:rsid w:val="00021A33"/>
    <w:rsid w:val="00021CF5"/>
    <w:rsid w:val="00021D1C"/>
    <w:rsid w:val="000222EC"/>
    <w:rsid w:val="0002261E"/>
    <w:rsid w:val="0002272F"/>
    <w:rsid w:val="000227DA"/>
    <w:rsid w:val="00022E12"/>
    <w:rsid w:val="00022F51"/>
    <w:rsid w:val="000230FD"/>
    <w:rsid w:val="0002325E"/>
    <w:rsid w:val="00023536"/>
    <w:rsid w:val="000236AE"/>
    <w:rsid w:val="00023AFB"/>
    <w:rsid w:val="00023D80"/>
    <w:rsid w:val="00023F44"/>
    <w:rsid w:val="0002404B"/>
    <w:rsid w:val="00024427"/>
    <w:rsid w:val="00024572"/>
    <w:rsid w:val="00024574"/>
    <w:rsid w:val="00024896"/>
    <w:rsid w:val="00024990"/>
    <w:rsid w:val="00024D99"/>
    <w:rsid w:val="000251A3"/>
    <w:rsid w:val="00025217"/>
    <w:rsid w:val="0002541C"/>
    <w:rsid w:val="00025A0D"/>
    <w:rsid w:val="00025A62"/>
    <w:rsid w:val="00025ADB"/>
    <w:rsid w:val="00025F6C"/>
    <w:rsid w:val="00026290"/>
    <w:rsid w:val="000263AA"/>
    <w:rsid w:val="00026700"/>
    <w:rsid w:val="00026706"/>
    <w:rsid w:val="0002674C"/>
    <w:rsid w:val="000268F7"/>
    <w:rsid w:val="00026AC5"/>
    <w:rsid w:val="00026C75"/>
    <w:rsid w:val="00026EF1"/>
    <w:rsid w:val="0002712F"/>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89F"/>
    <w:rsid w:val="00031BA6"/>
    <w:rsid w:val="00031EE5"/>
    <w:rsid w:val="00031F2C"/>
    <w:rsid w:val="000323E0"/>
    <w:rsid w:val="000323EF"/>
    <w:rsid w:val="0003258B"/>
    <w:rsid w:val="0003294B"/>
    <w:rsid w:val="00032D71"/>
    <w:rsid w:val="0003308F"/>
    <w:rsid w:val="00033137"/>
    <w:rsid w:val="00033178"/>
    <w:rsid w:val="00033331"/>
    <w:rsid w:val="00033A8A"/>
    <w:rsid w:val="0003451C"/>
    <w:rsid w:val="00034D11"/>
    <w:rsid w:val="00034E46"/>
    <w:rsid w:val="00035139"/>
    <w:rsid w:val="00035163"/>
    <w:rsid w:val="000351EF"/>
    <w:rsid w:val="0003566A"/>
    <w:rsid w:val="00035B4E"/>
    <w:rsid w:val="00035F72"/>
    <w:rsid w:val="00035FD9"/>
    <w:rsid w:val="000362D6"/>
    <w:rsid w:val="000368AB"/>
    <w:rsid w:val="00036908"/>
    <w:rsid w:val="00036A09"/>
    <w:rsid w:val="00036A70"/>
    <w:rsid w:val="00036CB7"/>
    <w:rsid w:val="00036E23"/>
    <w:rsid w:val="00036FBD"/>
    <w:rsid w:val="00036FD0"/>
    <w:rsid w:val="00037072"/>
    <w:rsid w:val="0003795C"/>
    <w:rsid w:val="00037CE2"/>
    <w:rsid w:val="00037F13"/>
    <w:rsid w:val="00037F49"/>
    <w:rsid w:val="00037F81"/>
    <w:rsid w:val="000401F8"/>
    <w:rsid w:val="00040850"/>
    <w:rsid w:val="00040BDB"/>
    <w:rsid w:val="0004108F"/>
    <w:rsid w:val="000412CC"/>
    <w:rsid w:val="0004176C"/>
    <w:rsid w:val="00041797"/>
    <w:rsid w:val="00041903"/>
    <w:rsid w:val="00041C5B"/>
    <w:rsid w:val="00041CEC"/>
    <w:rsid w:val="00041D37"/>
    <w:rsid w:val="00041FBF"/>
    <w:rsid w:val="000420A4"/>
    <w:rsid w:val="00042132"/>
    <w:rsid w:val="000421D0"/>
    <w:rsid w:val="0004263E"/>
    <w:rsid w:val="00042A25"/>
    <w:rsid w:val="00042F7B"/>
    <w:rsid w:val="000430CC"/>
    <w:rsid w:val="000430E6"/>
    <w:rsid w:val="000434BD"/>
    <w:rsid w:val="00043650"/>
    <w:rsid w:val="00043A66"/>
    <w:rsid w:val="00043BC5"/>
    <w:rsid w:val="00043E65"/>
    <w:rsid w:val="000441FC"/>
    <w:rsid w:val="00044262"/>
    <w:rsid w:val="000445F0"/>
    <w:rsid w:val="00044882"/>
    <w:rsid w:val="00044B1E"/>
    <w:rsid w:val="00044BDC"/>
    <w:rsid w:val="000455E1"/>
    <w:rsid w:val="000457C6"/>
    <w:rsid w:val="00045AA1"/>
    <w:rsid w:val="0004600C"/>
    <w:rsid w:val="0004622F"/>
    <w:rsid w:val="00046237"/>
    <w:rsid w:val="00046864"/>
    <w:rsid w:val="00046D99"/>
    <w:rsid w:val="00046EE3"/>
    <w:rsid w:val="0004728E"/>
    <w:rsid w:val="000473A1"/>
    <w:rsid w:val="0004761D"/>
    <w:rsid w:val="00047C72"/>
    <w:rsid w:val="00047CE9"/>
    <w:rsid w:val="00047E19"/>
    <w:rsid w:val="0005019E"/>
    <w:rsid w:val="000501F1"/>
    <w:rsid w:val="00050257"/>
    <w:rsid w:val="00050487"/>
    <w:rsid w:val="000504A5"/>
    <w:rsid w:val="00050503"/>
    <w:rsid w:val="000507C3"/>
    <w:rsid w:val="00052234"/>
    <w:rsid w:val="000523BD"/>
    <w:rsid w:val="000525DD"/>
    <w:rsid w:val="00052630"/>
    <w:rsid w:val="000527C4"/>
    <w:rsid w:val="00052825"/>
    <w:rsid w:val="00052C61"/>
    <w:rsid w:val="00052CC9"/>
    <w:rsid w:val="00053244"/>
    <w:rsid w:val="00053351"/>
    <w:rsid w:val="00053929"/>
    <w:rsid w:val="00053AAD"/>
    <w:rsid w:val="00053AE5"/>
    <w:rsid w:val="00053C43"/>
    <w:rsid w:val="00053E20"/>
    <w:rsid w:val="0005416F"/>
    <w:rsid w:val="0005434E"/>
    <w:rsid w:val="0005472E"/>
    <w:rsid w:val="000547C6"/>
    <w:rsid w:val="0005484D"/>
    <w:rsid w:val="00054AD4"/>
    <w:rsid w:val="00054B08"/>
    <w:rsid w:val="00055546"/>
    <w:rsid w:val="0005568C"/>
    <w:rsid w:val="0005570C"/>
    <w:rsid w:val="000557B4"/>
    <w:rsid w:val="00055834"/>
    <w:rsid w:val="00055860"/>
    <w:rsid w:val="00055D0B"/>
    <w:rsid w:val="000560BA"/>
    <w:rsid w:val="000563FB"/>
    <w:rsid w:val="000570E5"/>
    <w:rsid w:val="00057730"/>
    <w:rsid w:val="00057EB2"/>
    <w:rsid w:val="0006013C"/>
    <w:rsid w:val="00060538"/>
    <w:rsid w:val="00060722"/>
    <w:rsid w:val="00060EE0"/>
    <w:rsid w:val="00060F5E"/>
    <w:rsid w:val="00060FD9"/>
    <w:rsid w:val="0006107C"/>
    <w:rsid w:val="00061573"/>
    <w:rsid w:val="000617D7"/>
    <w:rsid w:val="00061986"/>
    <w:rsid w:val="00061A93"/>
    <w:rsid w:val="000620DA"/>
    <w:rsid w:val="000624FA"/>
    <w:rsid w:val="000626EE"/>
    <w:rsid w:val="00062985"/>
    <w:rsid w:val="0006317A"/>
    <w:rsid w:val="00063623"/>
    <w:rsid w:val="00063844"/>
    <w:rsid w:val="00063E71"/>
    <w:rsid w:val="000640A9"/>
    <w:rsid w:val="000640D6"/>
    <w:rsid w:val="0006422E"/>
    <w:rsid w:val="00064489"/>
    <w:rsid w:val="000646FF"/>
    <w:rsid w:val="00064D7B"/>
    <w:rsid w:val="00065584"/>
    <w:rsid w:val="000655FD"/>
    <w:rsid w:val="000657BF"/>
    <w:rsid w:val="00065A52"/>
    <w:rsid w:val="00065E7A"/>
    <w:rsid w:val="000660C5"/>
    <w:rsid w:val="00066ABF"/>
    <w:rsid w:val="00066F02"/>
    <w:rsid w:val="00067098"/>
    <w:rsid w:val="0006742D"/>
    <w:rsid w:val="00067635"/>
    <w:rsid w:val="000676F8"/>
    <w:rsid w:val="00067769"/>
    <w:rsid w:val="0007036E"/>
    <w:rsid w:val="000704F3"/>
    <w:rsid w:val="00070ACD"/>
    <w:rsid w:val="00070C97"/>
    <w:rsid w:val="00070CDE"/>
    <w:rsid w:val="00070DE9"/>
    <w:rsid w:val="0007112E"/>
    <w:rsid w:val="00071B67"/>
    <w:rsid w:val="00071CA4"/>
    <w:rsid w:val="00071DE2"/>
    <w:rsid w:val="0007202C"/>
    <w:rsid w:val="00072074"/>
    <w:rsid w:val="00072288"/>
    <w:rsid w:val="0007236C"/>
    <w:rsid w:val="00072522"/>
    <w:rsid w:val="0007254C"/>
    <w:rsid w:val="00072733"/>
    <w:rsid w:val="00072783"/>
    <w:rsid w:val="00072875"/>
    <w:rsid w:val="00072E02"/>
    <w:rsid w:val="00072F93"/>
    <w:rsid w:val="00073536"/>
    <w:rsid w:val="0007374D"/>
    <w:rsid w:val="00073956"/>
    <w:rsid w:val="00073963"/>
    <w:rsid w:val="000739CC"/>
    <w:rsid w:val="00073A9B"/>
    <w:rsid w:val="00073BBA"/>
    <w:rsid w:val="00073D6A"/>
    <w:rsid w:val="00073F07"/>
    <w:rsid w:val="00073F9C"/>
    <w:rsid w:val="000742AF"/>
    <w:rsid w:val="00074430"/>
    <w:rsid w:val="00074A1F"/>
    <w:rsid w:val="00074A8E"/>
    <w:rsid w:val="00074C2B"/>
    <w:rsid w:val="000752FC"/>
    <w:rsid w:val="000756D9"/>
    <w:rsid w:val="000758E3"/>
    <w:rsid w:val="0007605C"/>
    <w:rsid w:val="000761E0"/>
    <w:rsid w:val="000767F1"/>
    <w:rsid w:val="00076B41"/>
    <w:rsid w:val="00076CD0"/>
    <w:rsid w:val="000774DD"/>
    <w:rsid w:val="00077FD1"/>
    <w:rsid w:val="0008006E"/>
    <w:rsid w:val="000802A9"/>
    <w:rsid w:val="000804BF"/>
    <w:rsid w:val="0008061A"/>
    <w:rsid w:val="0008129B"/>
    <w:rsid w:val="000816AD"/>
    <w:rsid w:val="00081AD7"/>
    <w:rsid w:val="0008221A"/>
    <w:rsid w:val="00082224"/>
    <w:rsid w:val="0008252E"/>
    <w:rsid w:val="00082889"/>
    <w:rsid w:val="00082914"/>
    <w:rsid w:val="0008309F"/>
    <w:rsid w:val="0008318D"/>
    <w:rsid w:val="000838A2"/>
    <w:rsid w:val="00083917"/>
    <w:rsid w:val="00083CD6"/>
    <w:rsid w:val="00084187"/>
    <w:rsid w:val="000844CA"/>
    <w:rsid w:val="00084CB1"/>
    <w:rsid w:val="00085689"/>
    <w:rsid w:val="0008568F"/>
    <w:rsid w:val="00085C6B"/>
    <w:rsid w:val="000866CC"/>
    <w:rsid w:val="0008745F"/>
    <w:rsid w:val="00090408"/>
    <w:rsid w:val="00090537"/>
    <w:rsid w:val="00090621"/>
    <w:rsid w:val="000908D6"/>
    <w:rsid w:val="00090B5A"/>
    <w:rsid w:val="0009125C"/>
    <w:rsid w:val="00091391"/>
    <w:rsid w:val="000913AD"/>
    <w:rsid w:val="0009150C"/>
    <w:rsid w:val="00091543"/>
    <w:rsid w:val="00091F49"/>
    <w:rsid w:val="00091FCE"/>
    <w:rsid w:val="0009214D"/>
    <w:rsid w:val="000923CC"/>
    <w:rsid w:val="00093032"/>
    <w:rsid w:val="00093051"/>
    <w:rsid w:val="000935F8"/>
    <w:rsid w:val="000938C5"/>
    <w:rsid w:val="00093F02"/>
    <w:rsid w:val="0009408A"/>
    <w:rsid w:val="0009409C"/>
    <w:rsid w:val="00094898"/>
    <w:rsid w:val="000948CF"/>
    <w:rsid w:val="00094A84"/>
    <w:rsid w:val="00094CDD"/>
    <w:rsid w:val="00094F27"/>
    <w:rsid w:val="0009509B"/>
    <w:rsid w:val="0009521E"/>
    <w:rsid w:val="000957FE"/>
    <w:rsid w:val="00095AF5"/>
    <w:rsid w:val="00095E8A"/>
    <w:rsid w:val="00095EE0"/>
    <w:rsid w:val="00096627"/>
    <w:rsid w:val="00096B2D"/>
    <w:rsid w:val="00096B35"/>
    <w:rsid w:val="00096EE3"/>
    <w:rsid w:val="00097170"/>
    <w:rsid w:val="000971D7"/>
    <w:rsid w:val="00097538"/>
    <w:rsid w:val="00097763"/>
    <w:rsid w:val="000979B3"/>
    <w:rsid w:val="00097BCF"/>
    <w:rsid w:val="00097C1B"/>
    <w:rsid w:val="00097DF7"/>
    <w:rsid w:val="000A0179"/>
    <w:rsid w:val="000A04B4"/>
    <w:rsid w:val="000A055B"/>
    <w:rsid w:val="000A059B"/>
    <w:rsid w:val="000A05D6"/>
    <w:rsid w:val="000A09AD"/>
    <w:rsid w:val="000A0D74"/>
    <w:rsid w:val="000A1498"/>
    <w:rsid w:val="000A14FE"/>
    <w:rsid w:val="000A1512"/>
    <w:rsid w:val="000A15E4"/>
    <w:rsid w:val="000A16B0"/>
    <w:rsid w:val="000A18D1"/>
    <w:rsid w:val="000A20B9"/>
    <w:rsid w:val="000A2183"/>
    <w:rsid w:val="000A2315"/>
    <w:rsid w:val="000A2773"/>
    <w:rsid w:val="000A28BD"/>
    <w:rsid w:val="000A2A90"/>
    <w:rsid w:val="000A2C62"/>
    <w:rsid w:val="000A2DF9"/>
    <w:rsid w:val="000A2E89"/>
    <w:rsid w:val="000A2E96"/>
    <w:rsid w:val="000A3093"/>
    <w:rsid w:val="000A30F9"/>
    <w:rsid w:val="000A3721"/>
    <w:rsid w:val="000A3841"/>
    <w:rsid w:val="000A3B01"/>
    <w:rsid w:val="000A3F43"/>
    <w:rsid w:val="000A4170"/>
    <w:rsid w:val="000A4744"/>
    <w:rsid w:val="000A4BB9"/>
    <w:rsid w:val="000A51F3"/>
    <w:rsid w:val="000A558E"/>
    <w:rsid w:val="000A5E67"/>
    <w:rsid w:val="000A5EBD"/>
    <w:rsid w:val="000A6267"/>
    <w:rsid w:val="000A63D3"/>
    <w:rsid w:val="000A6592"/>
    <w:rsid w:val="000A6BC2"/>
    <w:rsid w:val="000A6C89"/>
    <w:rsid w:val="000A719A"/>
    <w:rsid w:val="000A73D0"/>
    <w:rsid w:val="000A73DC"/>
    <w:rsid w:val="000A7418"/>
    <w:rsid w:val="000A75EE"/>
    <w:rsid w:val="000A7E08"/>
    <w:rsid w:val="000A7F65"/>
    <w:rsid w:val="000B00B4"/>
    <w:rsid w:val="000B012B"/>
    <w:rsid w:val="000B0536"/>
    <w:rsid w:val="000B06A6"/>
    <w:rsid w:val="000B0959"/>
    <w:rsid w:val="000B0A6B"/>
    <w:rsid w:val="000B11F1"/>
    <w:rsid w:val="000B1662"/>
    <w:rsid w:val="000B167B"/>
    <w:rsid w:val="000B1700"/>
    <w:rsid w:val="000B1B52"/>
    <w:rsid w:val="000B20BF"/>
    <w:rsid w:val="000B22C0"/>
    <w:rsid w:val="000B2568"/>
    <w:rsid w:val="000B25D6"/>
    <w:rsid w:val="000B271B"/>
    <w:rsid w:val="000B2D62"/>
    <w:rsid w:val="000B2DE7"/>
    <w:rsid w:val="000B320A"/>
    <w:rsid w:val="000B3831"/>
    <w:rsid w:val="000B3DC1"/>
    <w:rsid w:val="000B3FB6"/>
    <w:rsid w:val="000B402E"/>
    <w:rsid w:val="000B4099"/>
    <w:rsid w:val="000B40D6"/>
    <w:rsid w:val="000B44D9"/>
    <w:rsid w:val="000B46C3"/>
    <w:rsid w:val="000B4CA4"/>
    <w:rsid w:val="000B4CFC"/>
    <w:rsid w:val="000B5144"/>
    <w:rsid w:val="000B5240"/>
    <w:rsid w:val="000B5376"/>
    <w:rsid w:val="000B547C"/>
    <w:rsid w:val="000B5504"/>
    <w:rsid w:val="000B561E"/>
    <w:rsid w:val="000B5737"/>
    <w:rsid w:val="000B59C4"/>
    <w:rsid w:val="000B5CD9"/>
    <w:rsid w:val="000B5EA3"/>
    <w:rsid w:val="000B5F17"/>
    <w:rsid w:val="000B607B"/>
    <w:rsid w:val="000B61E5"/>
    <w:rsid w:val="000B669C"/>
    <w:rsid w:val="000B6BF6"/>
    <w:rsid w:val="000B6C86"/>
    <w:rsid w:val="000B6C8A"/>
    <w:rsid w:val="000B7CAB"/>
    <w:rsid w:val="000B7CC2"/>
    <w:rsid w:val="000C005D"/>
    <w:rsid w:val="000C015B"/>
    <w:rsid w:val="000C0411"/>
    <w:rsid w:val="000C05C2"/>
    <w:rsid w:val="000C06B3"/>
    <w:rsid w:val="000C073D"/>
    <w:rsid w:val="000C0A3E"/>
    <w:rsid w:val="000C10A0"/>
    <w:rsid w:val="000C1B3D"/>
    <w:rsid w:val="000C2065"/>
    <w:rsid w:val="000C26FC"/>
    <w:rsid w:val="000C27FF"/>
    <w:rsid w:val="000C2888"/>
    <w:rsid w:val="000C2CCC"/>
    <w:rsid w:val="000C2CD8"/>
    <w:rsid w:val="000C33EB"/>
    <w:rsid w:val="000C3479"/>
    <w:rsid w:val="000C3AA4"/>
    <w:rsid w:val="000C3B79"/>
    <w:rsid w:val="000C3C38"/>
    <w:rsid w:val="000C41E0"/>
    <w:rsid w:val="000C41F9"/>
    <w:rsid w:val="000C4231"/>
    <w:rsid w:val="000C436A"/>
    <w:rsid w:val="000C4392"/>
    <w:rsid w:val="000C4BE9"/>
    <w:rsid w:val="000C4E6D"/>
    <w:rsid w:val="000C4E93"/>
    <w:rsid w:val="000C55BE"/>
    <w:rsid w:val="000C57F2"/>
    <w:rsid w:val="000C6231"/>
    <w:rsid w:val="000C707C"/>
    <w:rsid w:val="000C7611"/>
    <w:rsid w:val="000C7878"/>
    <w:rsid w:val="000C7BA2"/>
    <w:rsid w:val="000C7F98"/>
    <w:rsid w:val="000D050A"/>
    <w:rsid w:val="000D0526"/>
    <w:rsid w:val="000D06EA"/>
    <w:rsid w:val="000D0987"/>
    <w:rsid w:val="000D0B1F"/>
    <w:rsid w:val="000D0CA4"/>
    <w:rsid w:val="000D1A7B"/>
    <w:rsid w:val="000D1E7B"/>
    <w:rsid w:val="000D2340"/>
    <w:rsid w:val="000D2526"/>
    <w:rsid w:val="000D2813"/>
    <w:rsid w:val="000D2EA1"/>
    <w:rsid w:val="000D3159"/>
    <w:rsid w:val="000D3282"/>
    <w:rsid w:val="000D3409"/>
    <w:rsid w:val="000D354F"/>
    <w:rsid w:val="000D3AE8"/>
    <w:rsid w:val="000D3B59"/>
    <w:rsid w:val="000D3D33"/>
    <w:rsid w:val="000D3E39"/>
    <w:rsid w:val="000D3F7B"/>
    <w:rsid w:val="000D4262"/>
    <w:rsid w:val="000D42D6"/>
    <w:rsid w:val="000D464F"/>
    <w:rsid w:val="000D48F5"/>
    <w:rsid w:val="000D4EC1"/>
    <w:rsid w:val="000D520C"/>
    <w:rsid w:val="000D591A"/>
    <w:rsid w:val="000D6DC7"/>
    <w:rsid w:val="000D703A"/>
    <w:rsid w:val="000D7202"/>
    <w:rsid w:val="000D7482"/>
    <w:rsid w:val="000D76D9"/>
    <w:rsid w:val="000D7824"/>
    <w:rsid w:val="000D7891"/>
    <w:rsid w:val="000D79A1"/>
    <w:rsid w:val="000D79C4"/>
    <w:rsid w:val="000D7E1F"/>
    <w:rsid w:val="000E01C1"/>
    <w:rsid w:val="000E01D0"/>
    <w:rsid w:val="000E0F97"/>
    <w:rsid w:val="000E10F2"/>
    <w:rsid w:val="000E1779"/>
    <w:rsid w:val="000E1BEC"/>
    <w:rsid w:val="000E1F1D"/>
    <w:rsid w:val="000E21E5"/>
    <w:rsid w:val="000E2207"/>
    <w:rsid w:val="000E24E1"/>
    <w:rsid w:val="000E25A9"/>
    <w:rsid w:val="000E27B6"/>
    <w:rsid w:val="000E2CA7"/>
    <w:rsid w:val="000E2CE7"/>
    <w:rsid w:val="000E33C8"/>
    <w:rsid w:val="000E35C7"/>
    <w:rsid w:val="000E3AF5"/>
    <w:rsid w:val="000E3B96"/>
    <w:rsid w:val="000E3EE4"/>
    <w:rsid w:val="000E471C"/>
    <w:rsid w:val="000E4B54"/>
    <w:rsid w:val="000E53BD"/>
    <w:rsid w:val="000E55A2"/>
    <w:rsid w:val="000E5B5C"/>
    <w:rsid w:val="000E5ED6"/>
    <w:rsid w:val="000E5F4E"/>
    <w:rsid w:val="000E6684"/>
    <w:rsid w:val="000E6777"/>
    <w:rsid w:val="000E71B8"/>
    <w:rsid w:val="000E73A7"/>
    <w:rsid w:val="000E7410"/>
    <w:rsid w:val="000E7936"/>
    <w:rsid w:val="000E7A1E"/>
    <w:rsid w:val="000F03BC"/>
    <w:rsid w:val="000F0A47"/>
    <w:rsid w:val="000F0D60"/>
    <w:rsid w:val="000F147D"/>
    <w:rsid w:val="000F187D"/>
    <w:rsid w:val="000F1A3A"/>
    <w:rsid w:val="000F1A53"/>
    <w:rsid w:val="000F1A5A"/>
    <w:rsid w:val="000F1D45"/>
    <w:rsid w:val="000F1F34"/>
    <w:rsid w:val="000F1FA4"/>
    <w:rsid w:val="000F2014"/>
    <w:rsid w:val="000F2194"/>
    <w:rsid w:val="000F2285"/>
    <w:rsid w:val="000F22CC"/>
    <w:rsid w:val="000F2463"/>
    <w:rsid w:val="000F24B2"/>
    <w:rsid w:val="000F306B"/>
    <w:rsid w:val="000F31D9"/>
    <w:rsid w:val="000F376E"/>
    <w:rsid w:val="000F3CDF"/>
    <w:rsid w:val="000F3FC7"/>
    <w:rsid w:val="000F4259"/>
    <w:rsid w:val="000F49D7"/>
    <w:rsid w:val="000F4A13"/>
    <w:rsid w:val="000F4CD5"/>
    <w:rsid w:val="000F5080"/>
    <w:rsid w:val="000F5216"/>
    <w:rsid w:val="000F567F"/>
    <w:rsid w:val="000F5A78"/>
    <w:rsid w:val="000F5E34"/>
    <w:rsid w:val="000F5E5F"/>
    <w:rsid w:val="000F5E8C"/>
    <w:rsid w:val="000F6467"/>
    <w:rsid w:val="000F6801"/>
    <w:rsid w:val="000F6803"/>
    <w:rsid w:val="000F6D60"/>
    <w:rsid w:val="000F6D6B"/>
    <w:rsid w:val="000F7657"/>
    <w:rsid w:val="000F7A4B"/>
    <w:rsid w:val="000F7AEE"/>
    <w:rsid w:val="000F7F03"/>
    <w:rsid w:val="000F7F8C"/>
    <w:rsid w:val="0010005F"/>
    <w:rsid w:val="001000DA"/>
    <w:rsid w:val="00100611"/>
    <w:rsid w:val="001006AD"/>
    <w:rsid w:val="0010072A"/>
    <w:rsid w:val="001009C3"/>
    <w:rsid w:val="00100B5E"/>
    <w:rsid w:val="00101435"/>
    <w:rsid w:val="00101451"/>
    <w:rsid w:val="00101677"/>
    <w:rsid w:val="00101D38"/>
    <w:rsid w:val="0010254D"/>
    <w:rsid w:val="00102F08"/>
    <w:rsid w:val="0010306F"/>
    <w:rsid w:val="001031FC"/>
    <w:rsid w:val="00103474"/>
    <w:rsid w:val="0010384A"/>
    <w:rsid w:val="00103B69"/>
    <w:rsid w:val="00103D11"/>
    <w:rsid w:val="00103D73"/>
    <w:rsid w:val="00103F0F"/>
    <w:rsid w:val="00104117"/>
    <w:rsid w:val="00104371"/>
    <w:rsid w:val="00104574"/>
    <w:rsid w:val="00104667"/>
    <w:rsid w:val="00104B12"/>
    <w:rsid w:val="00104F66"/>
    <w:rsid w:val="00105175"/>
    <w:rsid w:val="001054A3"/>
    <w:rsid w:val="0010559C"/>
    <w:rsid w:val="00105C32"/>
    <w:rsid w:val="0010606F"/>
    <w:rsid w:val="0010632A"/>
    <w:rsid w:val="0010632E"/>
    <w:rsid w:val="00106A7E"/>
    <w:rsid w:val="00106A81"/>
    <w:rsid w:val="00106B89"/>
    <w:rsid w:val="00106CA2"/>
    <w:rsid w:val="00107962"/>
    <w:rsid w:val="00107D42"/>
    <w:rsid w:val="00107EF3"/>
    <w:rsid w:val="00110060"/>
    <w:rsid w:val="001100A3"/>
    <w:rsid w:val="001108B2"/>
    <w:rsid w:val="00110A24"/>
    <w:rsid w:val="00110A62"/>
    <w:rsid w:val="00110B1B"/>
    <w:rsid w:val="00110B5D"/>
    <w:rsid w:val="0011105B"/>
    <w:rsid w:val="0011111B"/>
    <w:rsid w:val="001112ED"/>
    <w:rsid w:val="001113B5"/>
    <w:rsid w:val="00111483"/>
    <w:rsid w:val="0011171E"/>
    <w:rsid w:val="00111886"/>
    <w:rsid w:val="00111CE1"/>
    <w:rsid w:val="00111D33"/>
    <w:rsid w:val="00112568"/>
    <w:rsid w:val="00112614"/>
    <w:rsid w:val="0011267E"/>
    <w:rsid w:val="0011271A"/>
    <w:rsid w:val="00112948"/>
    <w:rsid w:val="00112E38"/>
    <w:rsid w:val="001131AA"/>
    <w:rsid w:val="001137CE"/>
    <w:rsid w:val="00113C4C"/>
    <w:rsid w:val="00113CDC"/>
    <w:rsid w:val="00113DD9"/>
    <w:rsid w:val="0011420F"/>
    <w:rsid w:val="0011421E"/>
    <w:rsid w:val="001143C7"/>
    <w:rsid w:val="0011467A"/>
    <w:rsid w:val="00114751"/>
    <w:rsid w:val="0011484F"/>
    <w:rsid w:val="001148DA"/>
    <w:rsid w:val="00114948"/>
    <w:rsid w:val="00114F21"/>
    <w:rsid w:val="00114F4E"/>
    <w:rsid w:val="00115058"/>
    <w:rsid w:val="00115310"/>
    <w:rsid w:val="001156EE"/>
    <w:rsid w:val="00115B5C"/>
    <w:rsid w:val="00115E3D"/>
    <w:rsid w:val="001160BE"/>
    <w:rsid w:val="00116C7B"/>
    <w:rsid w:val="00117471"/>
    <w:rsid w:val="00117707"/>
    <w:rsid w:val="001177A2"/>
    <w:rsid w:val="00117819"/>
    <w:rsid w:val="001179D3"/>
    <w:rsid w:val="00117B98"/>
    <w:rsid w:val="00117CFE"/>
    <w:rsid w:val="00117DD6"/>
    <w:rsid w:val="00117F77"/>
    <w:rsid w:val="00117FA6"/>
    <w:rsid w:val="001202B1"/>
    <w:rsid w:val="001203C0"/>
    <w:rsid w:val="001204D7"/>
    <w:rsid w:val="001204FE"/>
    <w:rsid w:val="00120609"/>
    <w:rsid w:val="0012080F"/>
    <w:rsid w:val="0012093F"/>
    <w:rsid w:val="001210F1"/>
    <w:rsid w:val="00121248"/>
    <w:rsid w:val="00121266"/>
    <w:rsid w:val="00121268"/>
    <w:rsid w:val="001217C3"/>
    <w:rsid w:val="001219CD"/>
    <w:rsid w:val="00121D59"/>
    <w:rsid w:val="00121E66"/>
    <w:rsid w:val="00122355"/>
    <w:rsid w:val="00122358"/>
    <w:rsid w:val="001226AD"/>
    <w:rsid w:val="00122717"/>
    <w:rsid w:val="001228CD"/>
    <w:rsid w:val="00122A3C"/>
    <w:rsid w:val="00122AE8"/>
    <w:rsid w:val="00122C72"/>
    <w:rsid w:val="00122E1C"/>
    <w:rsid w:val="00122F6F"/>
    <w:rsid w:val="001230A5"/>
    <w:rsid w:val="00123733"/>
    <w:rsid w:val="00123ACC"/>
    <w:rsid w:val="00123FDE"/>
    <w:rsid w:val="00124454"/>
    <w:rsid w:val="00124482"/>
    <w:rsid w:val="00124611"/>
    <w:rsid w:val="001246C4"/>
    <w:rsid w:val="00124797"/>
    <w:rsid w:val="00124C3D"/>
    <w:rsid w:val="00124CB7"/>
    <w:rsid w:val="00124D27"/>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651"/>
    <w:rsid w:val="00127D30"/>
    <w:rsid w:val="00127F2F"/>
    <w:rsid w:val="001300CB"/>
    <w:rsid w:val="00131311"/>
    <w:rsid w:val="001314EF"/>
    <w:rsid w:val="001315CE"/>
    <w:rsid w:val="001321F4"/>
    <w:rsid w:val="0013248A"/>
    <w:rsid w:val="001325D7"/>
    <w:rsid w:val="00132744"/>
    <w:rsid w:val="00132777"/>
    <w:rsid w:val="001329C0"/>
    <w:rsid w:val="00133770"/>
    <w:rsid w:val="00133A4B"/>
    <w:rsid w:val="00133A9C"/>
    <w:rsid w:val="00133E3D"/>
    <w:rsid w:val="0013417E"/>
    <w:rsid w:val="0013436B"/>
    <w:rsid w:val="0013448B"/>
    <w:rsid w:val="001344D2"/>
    <w:rsid w:val="001346B4"/>
    <w:rsid w:val="00134898"/>
    <w:rsid w:val="00134A16"/>
    <w:rsid w:val="00134DB6"/>
    <w:rsid w:val="00134E87"/>
    <w:rsid w:val="00134F04"/>
    <w:rsid w:val="00135620"/>
    <w:rsid w:val="001359E5"/>
    <w:rsid w:val="00135A18"/>
    <w:rsid w:val="00135D12"/>
    <w:rsid w:val="00136302"/>
    <w:rsid w:val="00136666"/>
    <w:rsid w:val="0013667F"/>
    <w:rsid w:val="001369FA"/>
    <w:rsid w:val="00136C49"/>
    <w:rsid w:val="00136CE3"/>
    <w:rsid w:val="00136D91"/>
    <w:rsid w:val="00136EBF"/>
    <w:rsid w:val="001374EB"/>
    <w:rsid w:val="0013757A"/>
    <w:rsid w:val="0013765D"/>
    <w:rsid w:val="001376E5"/>
    <w:rsid w:val="001377FD"/>
    <w:rsid w:val="00137829"/>
    <w:rsid w:val="0013799D"/>
    <w:rsid w:val="0014019B"/>
    <w:rsid w:val="00140262"/>
    <w:rsid w:val="00140333"/>
    <w:rsid w:val="00140686"/>
    <w:rsid w:val="001408BD"/>
    <w:rsid w:val="001409C8"/>
    <w:rsid w:val="00140AE9"/>
    <w:rsid w:val="00140B0D"/>
    <w:rsid w:val="00140E8A"/>
    <w:rsid w:val="00141853"/>
    <w:rsid w:val="001418BB"/>
    <w:rsid w:val="00141A98"/>
    <w:rsid w:val="00141B34"/>
    <w:rsid w:val="00141F06"/>
    <w:rsid w:val="00141F9F"/>
    <w:rsid w:val="001422E5"/>
    <w:rsid w:val="00142492"/>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E72"/>
    <w:rsid w:val="00144FCE"/>
    <w:rsid w:val="001453C9"/>
    <w:rsid w:val="00145458"/>
    <w:rsid w:val="00145711"/>
    <w:rsid w:val="0014576E"/>
    <w:rsid w:val="001457F6"/>
    <w:rsid w:val="001459D7"/>
    <w:rsid w:val="00145A31"/>
    <w:rsid w:val="00145B84"/>
    <w:rsid w:val="00145BB5"/>
    <w:rsid w:val="00146479"/>
    <w:rsid w:val="00146CDE"/>
    <w:rsid w:val="00146D53"/>
    <w:rsid w:val="0014701F"/>
    <w:rsid w:val="001470F1"/>
    <w:rsid w:val="0014716D"/>
    <w:rsid w:val="001474AE"/>
    <w:rsid w:val="001474D5"/>
    <w:rsid w:val="001477C7"/>
    <w:rsid w:val="00147B75"/>
    <w:rsid w:val="00147B9C"/>
    <w:rsid w:val="00147EC2"/>
    <w:rsid w:val="00150172"/>
    <w:rsid w:val="001501A0"/>
    <w:rsid w:val="00150BC2"/>
    <w:rsid w:val="00150D2A"/>
    <w:rsid w:val="001515C3"/>
    <w:rsid w:val="00151C40"/>
    <w:rsid w:val="00151CD4"/>
    <w:rsid w:val="00151DB1"/>
    <w:rsid w:val="001522A3"/>
    <w:rsid w:val="0015258D"/>
    <w:rsid w:val="00152DA7"/>
    <w:rsid w:val="00152F06"/>
    <w:rsid w:val="00152FE2"/>
    <w:rsid w:val="00153334"/>
    <w:rsid w:val="0015352F"/>
    <w:rsid w:val="0015375B"/>
    <w:rsid w:val="0015388E"/>
    <w:rsid w:val="00153FD1"/>
    <w:rsid w:val="00153FDB"/>
    <w:rsid w:val="001541A8"/>
    <w:rsid w:val="001544A7"/>
    <w:rsid w:val="00154503"/>
    <w:rsid w:val="0015452B"/>
    <w:rsid w:val="00154800"/>
    <w:rsid w:val="00154C0E"/>
    <w:rsid w:val="00154F44"/>
    <w:rsid w:val="00155B6F"/>
    <w:rsid w:val="001562D9"/>
    <w:rsid w:val="0015661D"/>
    <w:rsid w:val="001568CE"/>
    <w:rsid w:val="00156A81"/>
    <w:rsid w:val="00156F4A"/>
    <w:rsid w:val="0015703D"/>
    <w:rsid w:val="0015717C"/>
    <w:rsid w:val="00157A2C"/>
    <w:rsid w:val="00157E61"/>
    <w:rsid w:val="00157E78"/>
    <w:rsid w:val="001601C2"/>
    <w:rsid w:val="00160ED7"/>
    <w:rsid w:val="00161112"/>
    <w:rsid w:val="00161244"/>
    <w:rsid w:val="001619E0"/>
    <w:rsid w:val="00161E60"/>
    <w:rsid w:val="00161EFD"/>
    <w:rsid w:val="0016209E"/>
    <w:rsid w:val="00162B86"/>
    <w:rsid w:val="00162E29"/>
    <w:rsid w:val="0016301C"/>
    <w:rsid w:val="0016310E"/>
    <w:rsid w:val="0016334C"/>
    <w:rsid w:val="00163536"/>
    <w:rsid w:val="001635A6"/>
    <w:rsid w:val="00163E14"/>
    <w:rsid w:val="00163F9C"/>
    <w:rsid w:val="00164055"/>
    <w:rsid w:val="00164B4C"/>
    <w:rsid w:val="00164D40"/>
    <w:rsid w:val="0016502A"/>
    <w:rsid w:val="0016509E"/>
    <w:rsid w:val="00165678"/>
    <w:rsid w:val="00165754"/>
    <w:rsid w:val="0016579F"/>
    <w:rsid w:val="001658FA"/>
    <w:rsid w:val="00165CA8"/>
    <w:rsid w:val="00165D74"/>
    <w:rsid w:val="00166305"/>
    <w:rsid w:val="001664DC"/>
    <w:rsid w:val="00166B17"/>
    <w:rsid w:val="00166FEF"/>
    <w:rsid w:val="00167160"/>
    <w:rsid w:val="00167413"/>
    <w:rsid w:val="001676F4"/>
    <w:rsid w:val="00167865"/>
    <w:rsid w:val="001679D1"/>
    <w:rsid w:val="001703E4"/>
    <w:rsid w:val="00170713"/>
    <w:rsid w:val="00170AC4"/>
    <w:rsid w:val="00170F85"/>
    <w:rsid w:val="001715D8"/>
    <w:rsid w:val="00171FD1"/>
    <w:rsid w:val="00172031"/>
    <w:rsid w:val="00172DA4"/>
    <w:rsid w:val="00172EC6"/>
    <w:rsid w:val="00173A43"/>
    <w:rsid w:val="00173B47"/>
    <w:rsid w:val="00173F6E"/>
    <w:rsid w:val="001748A0"/>
    <w:rsid w:val="00174A09"/>
    <w:rsid w:val="00175697"/>
    <w:rsid w:val="001756B6"/>
    <w:rsid w:val="0017570D"/>
    <w:rsid w:val="00175826"/>
    <w:rsid w:val="0017593D"/>
    <w:rsid w:val="00175B81"/>
    <w:rsid w:val="00175C26"/>
    <w:rsid w:val="00175E2D"/>
    <w:rsid w:val="00176238"/>
    <w:rsid w:val="00176368"/>
    <w:rsid w:val="00176963"/>
    <w:rsid w:val="00176A24"/>
    <w:rsid w:val="00176DBD"/>
    <w:rsid w:val="00176DF9"/>
    <w:rsid w:val="0017720A"/>
    <w:rsid w:val="00177415"/>
    <w:rsid w:val="0017795E"/>
    <w:rsid w:val="00177AC3"/>
    <w:rsid w:val="00177B82"/>
    <w:rsid w:val="00180234"/>
    <w:rsid w:val="001811ED"/>
    <w:rsid w:val="0018138B"/>
    <w:rsid w:val="0018157F"/>
    <w:rsid w:val="00181694"/>
    <w:rsid w:val="001818DB"/>
    <w:rsid w:val="001823AD"/>
    <w:rsid w:val="00182759"/>
    <w:rsid w:val="0018296A"/>
    <w:rsid w:val="00182986"/>
    <w:rsid w:val="00182C98"/>
    <w:rsid w:val="00183125"/>
    <w:rsid w:val="00183265"/>
    <w:rsid w:val="0018349F"/>
    <w:rsid w:val="001837D8"/>
    <w:rsid w:val="00183DC3"/>
    <w:rsid w:val="00183F0D"/>
    <w:rsid w:val="00183F13"/>
    <w:rsid w:val="0018400C"/>
    <w:rsid w:val="001841F7"/>
    <w:rsid w:val="00184406"/>
    <w:rsid w:val="0018483D"/>
    <w:rsid w:val="00184D8A"/>
    <w:rsid w:val="00184FE9"/>
    <w:rsid w:val="00185004"/>
    <w:rsid w:val="001856A2"/>
    <w:rsid w:val="0018593D"/>
    <w:rsid w:val="00185AED"/>
    <w:rsid w:val="00185B01"/>
    <w:rsid w:val="00185D75"/>
    <w:rsid w:val="00185F4B"/>
    <w:rsid w:val="0018600C"/>
    <w:rsid w:val="0018616D"/>
    <w:rsid w:val="00186693"/>
    <w:rsid w:val="00186ECA"/>
    <w:rsid w:val="00187062"/>
    <w:rsid w:val="00187485"/>
    <w:rsid w:val="00187860"/>
    <w:rsid w:val="00187A24"/>
    <w:rsid w:val="00190073"/>
    <w:rsid w:val="00190190"/>
    <w:rsid w:val="00190242"/>
    <w:rsid w:val="0019095F"/>
    <w:rsid w:val="001911C7"/>
    <w:rsid w:val="001911F6"/>
    <w:rsid w:val="0019138F"/>
    <w:rsid w:val="00191688"/>
    <w:rsid w:val="0019194F"/>
    <w:rsid w:val="00191D9C"/>
    <w:rsid w:val="00192396"/>
    <w:rsid w:val="001924D8"/>
    <w:rsid w:val="00192793"/>
    <w:rsid w:val="001929A8"/>
    <w:rsid w:val="001932CF"/>
    <w:rsid w:val="001933CA"/>
    <w:rsid w:val="0019341E"/>
    <w:rsid w:val="00193BEE"/>
    <w:rsid w:val="00193D0E"/>
    <w:rsid w:val="00193F36"/>
    <w:rsid w:val="001940E6"/>
    <w:rsid w:val="001942B8"/>
    <w:rsid w:val="00194471"/>
    <w:rsid w:val="00194601"/>
    <w:rsid w:val="00194815"/>
    <w:rsid w:val="00194899"/>
    <w:rsid w:val="00194C55"/>
    <w:rsid w:val="00194CF5"/>
    <w:rsid w:val="0019502C"/>
    <w:rsid w:val="0019521B"/>
    <w:rsid w:val="001952E8"/>
    <w:rsid w:val="00195369"/>
    <w:rsid w:val="00195DD7"/>
    <w:rsid w:val="00195EAE"/>
    <w:rsid w:val="00195F6E"/>
    <w:rsid w:val="00196016"/>
    <w:rsid w:val="00196165"/>
    <w:rsid w:val="001961A1"/>
    <w:rsid w:val="00196393"/>
    <w:rsid w:val="00196667"/>
    <w:rsid w:val="001966C9"/>
    <w:rsid w:val="00197033"/>
    <w:rsid w:val="0019725F"/>
    <w:rsid w:val="001972F9"/>
    <w:rsid w:val="00197717"/>
    <w:rsid w:val="001977C0"/>
    <w:rsid w:val="00197F7F"/>
    <w:rsid w:val="001A016B"/>
    <w:rsid w:val="001A048B"/>
    <w:rsid w:val="001A0647"/>
    <w:rsid w:val="001A07C0"/>
    <w:rsid w:val="001A0827"/>
    <w:rsid w:val="001A0A2B"/>
    <w:rsid w:val="001A0EF8"/>
    <w:rsid w:val="001A0FA1"/>
    <w:rsid w:val="001A116C"/>
    <w:rsid w:val="001A13E9"/>
    <w:rsid w:val="001A150E"/>
    <w:rsid w:val="001A18D2"/>
    <w:rsid w:val="001A245B"/>
    <w:rsid w:val="001A25AC"/>
    <w:rsid w:val="001A2618"/>
    <w:rsid w:val="001A33CC"/>
    <w:rsid w:val="001A37A6"/>
    <w:rsid w:val="001A4197"/>
    <w:rsid w:val="001A45A0"/>
    <w:rsid w:val="001A49AC"/>
    <w:rsid w:val="001A4BB8"/>
    <w:rsid w:val="001A4DE8"/>
    <w:rsid w:val="001A50A5"/>
    <w:rsid w:val="001A548E"/>
    <w:rsid w:val="001A5625"/>
    <w:rsid w:val="001A5E71"/>
    <w:rsid w:val="001A6582"/>
    <w:rsid w:val="001A71DE"/>
    <w:rsid w:val="001A7616"/>
    <w:rsid w:val="001A788D"/>
    <w:rsid w:val="001A799B"/>
    <w:rsid w:val="001A7B61"/>
    <w:rsid w:val="001A7F0C"/>
    <w:rsid w:val="001B025E"/>
    <w:rsid w:val="001B0693"/>
    <w:rsid w:val="001B0706"/>
    <w:rsid w:val="001B0807"/>
    <w:rsid w:val="001B09EB"/>
    <w:rsid w:val="001B0F9E"/>
    <w:rsid w:val="001B101F"/>
    <w:rsid w:val="001B136D"/>
    <w:rsid w:val="001B1442"/>
    <w:rsid w:val="001B1470"/>
    <w:rsid w:val="001B1C97"/>
    <w:rsid w:val="001B1F30"/>
    <w:rsid w:val="001B2547"/>
    <w:rsid w:val="001B2BCC"/>
    <w:rsid w:val="001B2D79"/>
    <w:rsid w:val="001B3022"/>
    <w:rsid w:val="001B308C"/>
    <w:rsid w:val="001B3312"/>
    <w:rsid w:val="001B36B4"/>
    <w:rsid w:val="001B38B7"/>
    <w:rsid w:val="001B39AE"/>
    <w:rsid w:val="001B39D6"/>
    <w:rsid w:val="001B3B41"/>
    <w:rsid w:val="001B3F7F"/>
    <w:rsid w:val="001B411F"/>
    <w:rsid w:val="001B4636"/>
    <w:rsid w:val="001B4653"/>
    <w:rsid w:val="001B4A22"/>
    <w:rsid w:val="001B4A40"/>
    <w:rsid w:val="001B509A"/>
    <w:rsid w:val="001B513A"/>
    <w:rsid w:val="001B5764"/>
    <w:rsid w:val="001B58BC"/>
    <w:rsid w:val="001B5E7A"/>
    <w:rsid w:val="001B67F3"/>
    <w:rsid w:val="001B6912"/>
    <w:rsid w:val="001B6BD2"/>
    <w:rsid w:val="001B758A"/>
    <w:rsid w:val="001B75FF"/>
    <w:rsid w:val="001B7723"/>
    <w:rsid w:val="001B7979"/>
    <w:rsid w:val="001B7C11"/>
    <w:rsid w:val="001B7E28"/>
    <w:rsid w:val="001B7FBD"/>
    <w:rsid w:val="001C00CC"/>
    <w:rsid w:val="001C03D1"/>
    <w:rsid w:val="001C0810"/>
    <w:rsid w:val="001C0AC9"/>
    <w:rsid w:val="001C0AF8"/>
    <w:rsid w:val="001C0ECA"/>
    <w:rsid w:val="001C0F5C"/>
    <w:rsid w:val="001C1735"/>
    <w:rsid w:val="001C1769"/>
    <w:rsid w:val="001C1C28"/>
    <w:rsid w:val="001C1FAF"/>
    <w:rsid w:val="001C2125"/>
    <w:rsid w:val="001C21A0"/>
    <w:rsid w:val="001C21C6"/>
    <w:rsid w:val="001C2301"/>
    <w:rsid w:val="001C24BB"/>
    <w:rsid w:val="001C2A75"/>
    <w:rsid w:val="001C2AAB"/>
    <w:rsid w:val="001C2E82"/>
    <w:rsid w:val="001C3036"/>
    <w:rsid w:val="001C3683"/>
    <w:rsid w:val="001C37E7"/>
    <w:rsid w:val="001C4284"/>
    <w:rsid w:val="001C4299"/>
    <w:rsid w:val="001C43F5"/>
    <w:rsid w:val="001C44D3"/>
    <w:rsid w:val="001C47BF"/>
    <w:rsid w:val="001C5239"/>
    <w:rsid w:val="001C5501"/>
    <w:rsid w:val="001C58FF"/>
    <w:rsid w:val="001C591F"/>
    <w:rsid w:val="001C5A84"/>
    <w:rsid w:val="001C63D2"/>
    <w:rsid w:val="001C6526"/>
    <w:rsid w:val="001C6A87"/>
    <w:rsid w:val="001C6D6A"/>
    <w:rsid w:val="001C6E3A"/>
    <w:rsid w:val="001C7078"/>
    <w:rsid w:val="001C709B"/>
    <w:rsid w:val="001C7326"/>
    <w:rsid w:val="001C7813"/>
    <w:rsid w:val="001D0445"/>
    <w:rsid w:val="001D0E2A"/>
    <w:rsid w:val="001D0E9F"/>
    <w:rsid w:val="001D0ED3"/>
    <w:rsid w:val="001D0FA0"/>
    <w:rsid w:val="001D1238"/>
    <w:rsid w:val="001D1792"/>
    <w:rsid w:val="001D1D07"/>
    <w:rsid w:val="001D21A0"/>
    <w:rsid w:val="001D2509"/>
    <w:rsid w:val="001D254F"/>
    <w:rsid w:val="001D25DB"/>
    <w:rsid w:val="001D26B6"/>
    <w:rsid w:val="001D2BAE"/>
    <w:rsid w:val="001D2DA8"/>
    <w:rsid w:val="001D3116"/>
    <w:rsid w:val="001D347F"/>
    <w:rsid w:val="001D34E8"/>
    <w:rsid w:val="001D3B9E"/>
    <w:rsid w:val="001D3E83"/>
    <w:rsid w:val="001D3F6F"/>
    <w:rsid w:val="001D428D"/>
    <w:rsid w:val="001D4A29"/>
    <w:rsid w:val="001D4F9A"/>
    <w:rsid w:val="001D5114"/>
    <w:rsid w:val="001D55F2"/>
    <w:rsid w:val="001D589B"/>
    <w:rsid w:val="001D5BB1"/>
    <w:rsid w:val="001D5C0F"/>
    <w:rsid w:val="001D5F7D"/>
    <w:rsid w:val="001D6553"/>
    <w:rsid w:val="001D65FF"/>
    <w:rsid w:val="001D666D"/>
    <w:rsid w:val="001D6854"/>
    <w:rsid w:val="001D686B"/>
    <w:rsid w:val="001D68CD"/>
    <w:rsid w:val="001D69FE"/>
    <w:rsid w:val="001D6D1D"/>
    <w:rsid w:val="001D70F5"/>
    <w:rsid w:val="001D729D"/>
    <w:rsid w:val="001D74DB"/>
    <w:rsid w:val="001D7761"/>
    <w:rsid w:val="001D7FB5"/>
    <w:rsid w:val="001E0190"/>
    <w:rsid w:val="001E0285"/>
    <w:rsid w:val="001E03DB"/>
    <w:rsid w:val="001E0734"/>
    <w:rsid w:val="001E0ACF"/>
    <w:rsid w:val="001E0ADE"/>
    <w:rsid w:val="001E1098"/>
    <w:rsid w:val="001E167B"/>
    <w:rsid w:val="001E1E96"/>
    <w:rsid w:val="001E24D4"/>
    <w:rsid w:val="001E25C4"/>
    <w:rsid w:val="001E2ADB"/>
    <w:rsid w:val="001E2CED"/>
    <w:rsid w:val="001E2E6F"/>
    <w:rsid w:val="001E2FC0"/>
    <w:rsid w:val="001E3511"/>
    <w:rsid w:val="001E3642"/>
    <w:rsid w:val="001E3DBD"/>
    <w:rsid w:val="001E418D"/>
    <w:rsid w:val="001E4751"/>
    <w:rsid w:val="001E4938"/>
    <w:rsid w:val="001E4979"/>
    <w:rsid w:val="001E4CD8"/>
    <w:rsid w:val="001E4FB6"/>
    <w:rsid w:val="001E4FC0"/>
    <w:rsid w:val="001E5264"/>
    <w:rsid w:val="001E53A9"/>
    <w:rsid w:val="001E55D5"/>
    <w:rsid w:val="001E5766"/>
    <w:rsid w:val="001E589C"/>
    <w:rsid w:val="001E653F"/>
    <w:rsid w:val="001E6920"/>
    <w:rsid w:val="001E693A"/>
    <w:rsid w:val="001E6EC8"/>
    <w:rsid w:val="001E764B"/>
    <w:rsid w:val="001E7905"/>
    <w:rsid w:val="001E7E62"/>
    <w:rsid w:val="001F0156"/>
    <w:rsid w:val="001F0190"/>
    <w:rsid w:val="001F0858"/>
    <w:rsid w:val="001F0883"/>
    <w:rsid w:val="001F08A4"/>
    <w:rsid w:val="001F0A0A"/>
    <w:rsid w:val="001F0B61"/>
    <w:rsid w:val="001F0C35"/>
    <w:rsid w:val="001F0DCF"/>
    <w:rsid w:val="001F11E2"/>
    <w:rsid w:val="001F141F"/>
    <w:rsid w:val="001F14DB"/>
    <w:rsid w:val="001F14F2"/>
    <w:rsid w:val="001F1B74"/>
    <w:rsid w:val="001F1B86"/>
    <w:rsid w:val="001F1BAB"/>
    <w:rsid w:val="001F1CC2"/>
    <w:rsid w:val="001F1DD0"/>
    <w:rsid w:val="001F1EEE"/>
    <w:rsid w:val="001F203C"/>
    <w:rsid w:val="001F2108"/>
    <w:rsid w:val="001F2A4D"/>
    <w:rsid w:val="001F2BD3"/>
    <w:rsid w:val="001F2CEE"/>
    <w:rsid w:val="001F2EA1"/>
    <w:rsid w:val="001F337E"/>
    <w:rsid w:val="001F353A"/>
    <w:rsid w:val="001F354C"/>
    <w:rsid w:val="001F3603"/>
    <w:rsid w:val="001F386B"/>
    <w:rsid w:val="001F38FF"/>
    <w:rsid w:val="001F3D89"/>
    <w:rsid w:val="001F4052"/>
    <w:rsid w:val="001F42A5"/>
    <w:rsid w:val="001F4435"/>
    <w:rsid w:val="001F4661"/>
    <w:rsid w:val="001F49A7"/>
    <w:rsid w:val="001F4EC2"/>
    <w:rsid w:val="001F4FA9"/>
    <w:rsid w:val="001F548A"/>
    <w:rsid w:val="001F579C"/>
    <w:rsid w:val="001F58E7"/>
    <w:rsid w:val="001F5C40"/>
    <w:rsid w:val="001F5D92"/>
    <w:rsid w:val="001F5F13"/>
    <w:rsid w:val="001F668A"/>
    <w:rsid w:val="001F66FA"/>
    <w:rsid w:val="001F6AB6"/>
    <w:rsid w:val="001F6D64"/>
    <w:rsid w:val="001F765B"/>
    <w:rsid w:val="001F7694"/>
    <w:rsid w:val="001F770A"/>
    <w:rsid w:val="00200A9D"/>
    <w:rsid w:val="00200B2E"/>
    <w:rsid w:val="00201162"/>
    <w:rsid w:val="00201324"/>
    <w:rsid w:val="00201841"/>
    <w:rsid w:val="0020194C"/>
    <w:rsid w:val="00201C26"/>
    <w:rsid w:val="00201CA0"/>
    <w:rsid w:val="0020205B"/>
    <w:rsid w:val="0020250C"/>
    <w:rsid w:val="0020259A"/>
    <w:rsid w:val="0020278D"/>
    <w:rsid w:val="00202C45"/>
    <w:rsid w:val="00202DFB"/>
    <w:rsid w:val="00202E4A"/>
    <w:rsid w:val="00202ECA"/>
    <w:rsid w:val="00203011"/>
    <w:rsid w:val="002031FC"/>
    <w:rsid w:val="0020332E"/>
    <w:rsid w:val="00203733"/>
    <w:rsid w:val="0020390A"/>
    <w:rsid w:val="00203A4C"/>
    <w:rsid w:val="002041DB"/>
    <w:rsid w:val="0020460C"/>
    <w:rsid w:val="00205553"/>
    <w:rsid w:val="0020587F"/>
    <w:rsid w:val="002059C8"/>
    <w:rsid w:val="00206005"/>
    <w:rsid w:val="0020622E"/>
    <w:rsid w:val="00206928"/>
    <w:rsid w:val="00206C16"/>
    <w:rsid w:val="00206E82"/>
    <w:rsid w:val="00207041"/>
    <w:rsid w:val="0020726F"/>
    <w:rsid w:val="002073CA"/>
    <w:rsid w:val="002076FD"/>
    <w:rsid w:val="0020775A"/>
    <w:rsid w:val="0020777E"/>
    <w:rsid w:val="0020778C"/>
    <w:rsid w:val="002077EC"/>
    <w:rsid w:val="0020787A"/>
    <w:rsid w:val="00207D4E"/>
    <w:rsid w:val="00207ED2"/>
    <w:rsid w:val="00210220"/>
    <w:rsid w:val="0021026E"/>
    <w:rsid w:val="00210464"/>
    <w:rsid w:val="002104A5"/>
    <w:rsid w:val="002104FF"/>
    <w:rsid w:val="00210559"/>
    <w:rsid w:val="00210D74"/>
    <w:rsid w:val="00211046"/>
    <w:rsid w:val="002112B2"/>
    <w:rsid w:val="00211462"/>
    <w:rsid w:val="00211585"/>
    <w:rsid w:val="00211616"/>
    <w:rsid w:val="00211AE6"/>
    <w:rsid w:val="00211E34"/>
    <w:rsid w:val="00211E9B"/>
    <w:rsid w:val="00211FE8"/>
    <w:rsid w:val="0021287A"/>
    <w:rsid w:val="00212CB6"/>
    <w:rsid w:val="00212D99"/>
    <w:rsid w:val="00212DA6"/>
    <w:rsid w:val="00213289"/>
    <w:rsid w:val="002139D9"/>
    <w:rsid w:val="00213A13"/>
    <w:rsid w:val="00213B45"/>
    <w:rsid w:val="002147CA"/>
    <w:rsid w:val="002149FE"/>
    <w:rsid w:val="00214D02"/>
    <w:rsid w:val="002150E0"/>
    <w:rsid w:val="002154D8"/>
    <w:rsid w:val="002154DF"/>
    <w:rsid w:val="002158A2"/>
    <w:rsid w:val="00215AEB"/>
    <w:rsid w:val="00215CE4"/>
    <w:rsid w:val="00215E20"/>
    <w:rsid w:val="0021610D"/>
    <w:rsid w:val="002165C1"/>
    <w:rsid w:val="00216A8E"/>
    <w:rsid w:val="00216BFA"/>
    <w:rsid w:val="00216E86"/>
    <w:rsid w:val="002170FF"/>
    <w:rsid w:val="002171C0"/>
    <w:rsid w:val="00217538"/>
    <w:rsid w:val="00217563"/>
    <w:rsid w:val="00217998"/>
    <w:rsid w:val="00217DA5"/>
    <w:rsid w:val="00217E2F"/>
    <w:rsid w:val="00217EC2"/>
    <w:rsid w:val="00220268"/>
    <w:rsid w:val="00220B8F"/>
    <w:rsid w:val="00220ED6"/>
    <w:rsid w:val="00221079"/>
    <w:rsid w:val="002215A8"/>
    <w:rsid w:val="00221747"/>
    <w:rsid w:val="00221A10"/>
    <w:rsid w:val="00221FB0"/>
    <w:rsid w:val="002221E5"/>
    <w:rsid w:val="0022236B"/>
    <w:rsid w:val="00222411"/>
    <w:rsid w:val="002224A0"/>
    <w:rsid w:val="0022253A"/>
    <w:rsid w:val="002225A0"/>
    <w:rsid w:val="002226C5"/>
    <w:rsid w:val="00222ACC"/>
    <w:rsid w:val="00222D23"/>
    <w:rsid w:val="00223AB8"/>
    <w:rsid w:val="00223B9B"/>
    <w:rsid w:val="00223C5A"/>
    <w:rsid w:val="00223E41"/>
    <w:rsid w:val="00223EC7"/>
    <w:rsid w:val="002240AD"/>
    <w:rsid w:val="002241F7"/>
    <w:rsid w:val="00224234"/>
    <w:rsid w:val="002242F0"/>
    <w:rsid w:val="0022452B"/>
    <w:rsid w:val="00224881"/>
    <w:rsid w:val="00224EDC"/>
    <w:rsid w:val="00224F1D"/>
    <w:rsid w:val="00225CB2"/>
    <w:rsid w:val="00225E63"/>
    <w:rsid w:val="002262A7"/>
    <w:rsid w:val="00226397"/>
    <w:rsid w:val="002265B2"/>
    <w:rsid w:val="002265FE"/>
    <w:rsid w:val="002266FD"/>
    <w:rsid w:val="00226A94"/>
    <w:rsid w:val="00227153"/>
    <w:rsid w:val="0022721E"/>
    <w:rsid w:val="00227B32"/>
    <w:rsid w:val="00227B80"/>
    <w:rsid w:val="0023007D"/>
    <w:rsid w:val="002302F5"/>
    <w:rsid w:val="00230478"/>
    <w:rsid w:val="0023084B"/>
    <w:rsid w:val="00231311"/>
    <w:rsid w:val="0023151E"/>
    <w:rsid w:val="00231979"/>
    <w:rsid w:val="0023219B"/>
    <w:rsid w:val="0023230E"/>
    <w:rsid w:val="0023282F"/>
    <w:rsid w:val="00232A87"/>
    <w:rsid w:val="00232E2E"/>
    <w:rsid w:val="00232E42"/>
    <w:rsid w:val="00233827"/>
    <w:rsid w:val="00233EB7"/>
    <w:rsid w:val="00233F42"/>
    <w:rsid w:val="00233F73"/>
    <w:rsid w:val="00234272"/>
    <w:rsid w:val="0023479F"/>
    <w:rsid w:val="002347C3"/>
    <w:rsid w:val="00234809"/>
    <w:rsid w:val="00234856"/>
    <w:rsid w:val="00235450"/>
    <w:rsid w:val="002359C3"/>
    <w:rsid w:val="00235ABC"/>
    <w:rsid w:val="00235C2D"/>
    <w:rsid w:val="00235CBD"/>
    <w:rsid w:val="00236737"/>
    <w:rsid w:val="00236778"/>
    <w:rsid w:val="00236838"/>
    <w:rsid w:val="00236E1C"/>
    <w:rsid w:val="00236F09"/>
    <w:rsid w:val="00236F25"/>
    <w:rsid w:val="0023749F"/>
    <w:rsid w:val="002374F6"/>
    <w:rsid w:val="002375F5"/>
    <w:rsid w:val="0023766E"/>
    <w:rsid w:val="002376C1"/>
    <w:rsid w:val="00237BD5"/>
    <w:rsid w:val="00237D72"/>
    <w:rsid w:val="00237EDD"/>
    <w:rsid w:val="00237F31"/>
    <w:rsid w:val="00240237"/>
    <w:rsid w:val="002408BA"/>
    <w:rsid w:val="00240AE1"/>
    <w:rsid w:val="00240ED3"/>
    <w:rsid w:val="002412A2"/>
    <w:rsid w:val="00241740"/>
    <w:rsid w:val="00241810"/>
    <w:rsid w:val="00242205"/>
    <w:rsid w:val="00242AB5"/>
    <w:rsid w:val="00242CFC"/>
    <w:rsid w:val="00242E04"/>
    <w:rsid w:val="002430F9"/>
    <w:rsid w:val="002432E0"/>
    <w:rsid w:val="00243622"/>
    <w:rsid w:val="00243648"/>
    <w:rsid w:val="002436B2"/>
    <w:rsid w:val="00243B40"/>
    <w:rsid w:val="00243D2B"/>
    <w:rsid w:val="00243DF6"/>
    <w:rsid w:val="00243E40"/>
    <w:rsid w:val="00243E8D"/>
    <w:rsid w:val="00244177"/>
    <w:rsid w:val="00244224"/>
    <w:rsid w:val="0024489E"/>
    <w:rsid w:val="00244B6B"/>
    <w:rsid w:val="002454C8"/>
    <w:rsid w:val="00245790"/>
    <w:rsid w:val="00245971"/>
    <w:rsid w:val="00245CE9"/>
    <w:rsid w:val="00245E00"/>
    <w:rsid w:val="00246012"/>
    <w:rsid w:val="0024683E"/>
    <w:rsid w:val="00247B52"/>
    <w:rsid w:val="00247E49"/>
    <w:rsid w:val="00247EB2"/>
    <w:rsid w:val="002500A2"/>
    <w:rsid w:val="002503EA"/>
    <w:rsid w:val="00250568"/>
    <w:rsid w:val="002507C7"/>
    <w:rsid w:val="0025093B"/>
    <w:rsid w:val="00250D0D"/>
    <w:rsid w:val="00250E81"/>
    <w:rsid w:val="0025110F"/>
    <w:rsid w:val="002511AF"/>
    <w:rsid w:val="00251573"/>
    <w:rsid w:val="00251AF9"/>
    <w:rsid w:val="00251B25"/>
    <w:rsid w:val="00251BF4"/>
    <w:rsid w:val="00252146"/>
    <w:rsid w:val="002525B9"/>
    <w:rsid w:val="00252737"/>
    <w:rsid w:val="00252ADB"/>
    <w:rsid w:val="00252B3D"/>
    <w:rsid w:val="00252BA5"/>
    <w:rsid w:val="00253077"/>
    <w:rsid w:val="00253202"/>
    <w:rsid w:val="00253368"/>
    <w:rsid w:val="00253DF7"/>
    <w:rsid w:val="00254278"/>
    <w:rsid w:val="00254297"/>
    <w:rsid w:val="00254478"/>
    <w:rsid w:val="002544FC"/>
    <w:rsid w:val="00254AB4"/>
    <w:rsid w:val="00254BD7"/>
    <w:rsid w:val="00254CA1"/>
    <w:rsid w:val="00254D73"/>
    <w:rsid w:val="00254DE3"/>
    <w:rsid w:val="0025505F"/>
    <w:rsid w:val="002550FF"/>
    <w:rsid w:val="0025523C"/>
    <w:rsid w:val="00255D7F"/>
    <w:rsid w:val="00255DD3"/>
    <w:rsid w:val="00256057"/>
    <w:rsid w:val="002560F7"/>
    <w:rsid w:val="002568FE"/>
    <w:rsid w:val="00256CF4"/>
    <w:rsid w:val="00256F86"/>
    <w:rsid w:val="0025775A"/>
    <w:rsid w:val="002578D4"/>
    <w:rsid w:val="002579C1"/>
    <w:rsid w:val="002579F0"/>
    <w:rsid w:val="002604DA"/>
    <w:rsid w:val="00260781"/>
    <w:rsid w:val="00260992"/>
    <w:rsid w:val="00260A76"/>
    <w:rsid w:val="00260FC1"/>
    <w:rsid w:val="002611D2"/>
    <w:rsid w:val="002614DA"/>
    <w:rsid w:val="00261A95"/>
    <w:rsid w:val="00261BDD"/>
    <w:rsid w:val="00261C51"/>
    <w:rsid w:val="00261DCD"/>
    <w:rsid w:val="002623DD"/>
    <w:rsid w:val="0026285F"/>
    <w:rsid w:val="00262E05"/>
    <w:rsid w:val="00262E69"/>
    <w:rsid w:val="00263401"/>
    <w:rsid w:val="0026369F"/>
    <w:rsid w:val="002636AB"/>
    <w:rsid w:val="0026373B"/>
    <w:rsid w:val="00263BE7"/>
    <w:rsid w:val="00263F6A"/>
    <w:rsid w:val="002644E8"/>
    <w:rsid w:val="00264677"/>
    <w:rsid w:val="00264A62"/>
    <w:rsid w:val="00264C56"/>
    <w:rsid w:val="00264D94"/>
    <w:rsid w:val="00264E80"/>
    <w:rsid w:val="00264F15"/>
    <w:rsid w:val="00265045"/>
    <w:rsid w:val="00265096"/>
    <w:rsid w:val="002651D4"/>
    <w:rsid w:val="0026547E"/>
    <w:rsid w:val="002656A7"/>
    <w:rsid w:val="0026589E"/>
    <w:rsid w:val="002659C1"/>
    <w:rsid w:val="002662BA"/>
    <w:rsid w:val="002665D2"/>
    <w:rsid w:val="00266C36"/>
    <w:rsid w:val="00266EB3"/>
    <w:rsid w:val="00267269"/>
    <w:rsid w:val="002674C6"/>
    <w:rsid w:val="0026760E"/>
    <w:rsid w:val="00267693"/>
    <w:rsid w:val="00267CB6"/>
    <w:rsid w:val="00267EF8"/>
    <w:rsid w:val="002700EE"/>
    <w:rsid w:val="00270AC9"/>
    <w:rsid w:val="00271829"/>
    <w:rsid w:val="0027197B"/>
    <w:rsid w:val="00271B90"/>
    <w:rsid w:val="00271BC9"/>
    <w:rsid w:val="00271DDF"/>
    <w:rsid w:val="00272039"/>
    <w:rsid w:val="00272184"/>
    <w:rsid w:val="00272283"/>
    <w:rsid w:val="0027244F"/>
    <w:rsid w:val="002728CD"/>
    <w:rsid w:val="0027300A"/>
    <w:rsid w:val="002730F8"/>
    <w:rsid w:val="00273651"/>
    <w:rsid w:val="0027369B"/>
    <w:rsid w:val="0027393A"/>
    <w:rsid w:val="00273D6B"/>
    <w:rsid w:val="00273DB4"/>
    <w:rsid w:val="00273FD5"/>
    <w:rsid w:val="00273FDB"/>
    <w:rsid w:val="00274079"/>
    <w:rsid w:val="0027492F"/>
    <w:rsid w:val="00274F3B"/>
    <w:rsid w:val="002752E9"/>
    <w:rsid w:val="002753C1"/>
    <w:rsid w:val="002755C2"/>
    <w:rsid w:val="00275624"/>
    <w:rsid w:val="0027562D"/>
    <w:rsid w:val="0027598E"/>
    <w:rsid w:val="00275B33"/>
    <w:rsid w:val="00275BCE"/>
    <w:rsid w:val="00275BDC"/>
    <w:rsid w:val="002760B0"/>
    <w:rsid w:val="0027632F"/>
    <w:rsid w:val="002766CD"/>
    <w:rsid w:val="0027678A"/>
    <w:rsid w:val="002770AD"/>
    <w:rsid w:val="002770DC"/>
    <w:rsid w:val="00277171"/>
    <w:rsid w:val="002779C6"/>
    <w:rsid w:val="00277B3D"/>
    <w:rsid w:val="00277BAB"/>
    <w:rsid w:val="00277DED"/>
    <w:rsid w:val="00277E26"/>
    <w:rsid w:val="0028044C"/>
    <w:rsid w:val="0028048B"/>
    <w:rsid w:val="0028091B"/>
    <w:rsid w:val="00280A40"/>
    <w:rsid w:val="00280CD2"/>
    <w:rsid w:val="0028111A"/>
    <w:rsid w:val="002815F0"/>
    <w:rsid w:val="0028165D"/>
    <w:rsid w:val="002817EC"/>
    <w:rsid w:val="00281F5E"/>
    <w:rsid w:val="00282789"/>
    <w:rsid w:val="00282E25"/>
    <w:rsid w:val="00282E4D"/>
    <w:rsid w:val="0028351B"/>
    <w:rsid w:val="00283592"/>
    <w:rsid w:val="0028363C"/>
    <w:rsid w:val="002839C5"/>
    <w:rsid w:val="00283E4F"/>
    <w:rsid w:val="00283FA3"/>
    <w:rsid w:val="0028454F"/>
    <w:rsid w:val="002845AC"/>
    <w:rsid w:val="0028483C"/>
    <w:rsid w:val="00284B07"/>
    <w:rsid w:val="00285A5B"/>
    <w:rsid w:val="00285C44"/>
    <w:rsid w:val="00285E6C"/>
    <w:rsid w:val="00285F04"/>
    <w:rsid w:val="00286145"/>
    <w:rsid w:val="00286338"/>
    <w:rsid w:val="00286689"/>
    <w:rsid w:val="002869D3"/>
    <w:rsid w:val="00286C19"/>
    <w:rsid w:val="00287075"/>
    <w:rsid w:val="00287124"/>
    <w:rsid w:val="00287146"/>
    <w:rsid w:val="00287609"/>
    <w:rsid w:val="002878A6"/>
    <w:rsid w:val="00287CE3"/>
    <w:rsid w:val="00287D08"/>
    <w:rsid w:val="00290136"/>
    <w:rsid w:val="00290298"/>
    <w:rsid w:val="00290307"/>
    <w:rsid w:val="0029046B"/>
    <w:rsid w:val="002905D9"/>
    <w:rsid w:val="00290935"/>
    <w:rsid w:val="002913D6"/>
    <w:rsid w:val="002914D3"/>
    <w:rsid w:val="002918E0"/>
    <w:rsid w:val="00291954"/>
    <w:rsid w:val="00291BB4"/>
    <w:rsid w:val="0029245D"/>
    <w:rsid w:val="002925DE"/>
    <w:rsid w:val="002929D8"/>
    <w:rsid w:val="00292C66"/>
    <w:rsid w:val="00292ED1"/>
    <w:rsid w:val="0029318B"/>
    <w:rsid w:val="00293463"/>
    <w:rsid w:val="00293680"/>
    <w:rsid w:val="00293EDC"/>
    <w:rsid w:val="002940DF"/>
    <w:rsid w:val="002942A8"/>
    <w:rsid w:val="0029457A"/>
    <w:rsid w:val="00294A55"/>
    <w:rsid w:val="00294BC0"/>
    <w:rsid w:val="00294C41"/>
    <w:rsid w:val="0029505A"/>
    <w:rsid w:val="00295585"/>
    <w:rsid w:val="002958B8"/>
    <w:rsid w:val="00295CBF"/>
    <w:rsid w:val="00295F12"/>
    <w:rsid w:val="002963C1"/>
    <w:rsid w:val="002963F3"/>
    <w:rsid w:val="00296613"/>
    <w:rsid w:val="00296B2C"/>
    <w:rsid w:val="002972FC"/>
    <w:rsid w:val="00297462"/>
    <w:rsid w:val="00297867"/>
    <w:rsid w:val="00297AC8"/>
    <w:rsid w:val="00297BF7"/>
    <w:rsid w:val="00297CA9"/>
    <w:rsid w:val="00297DB3"/>
    <w:rsid w:val="00297EC6"/>
    <w:rsid w:val="002A0AED"/>
    <w:rsid w:val="002A0CA1"/>
    <w:rsid w:val="002A13AD"/>
    <w:rsid w:val="002A13C2"/>
    <w:rsid w:val="002A14C4"/>
    <w:rsid w:val="002A184E"/>
    <w:rsid w:val="002A2754"/>
    <w:rsid w:val="002A289B"/>
    <w:rsid w:val="002A2C9A"/>
    <w:rsid w:val="002A307B"/>
    <w:rsid w:val="002A314B"/>
    <w:rsid w:val="002A36DE"/>
    <w:rsid w:val="002A38F1"/>
    <w:rsid w:val="002A3DA4"/>
    <w:rsid w:val="002A4235"/>
    <w:rsid w:val="002A4489"/>
    <w:rsid w:val="002A47F4"/>
    <w:rsid w:val="002A498F"/>
    <w:rsid w:val="002A4B40"/>
    <w:rsid w:val="002A4CF9"/>
    <w:rsid w:val="002A4DF9"/>
    <w:rsid w:val="002A5358"/>
    <w:rsid w:val="002A5D8B"/>
    <w:rsid w:val="002A5DB1"/>
    <w:rsid w:val="002A647E"/>
    <w:rsid w:val="002A6687"/>
    <w:rsid w:val="002A67CE"/>
    <w:rsid w:val="002A6829"/>
    <w:rsid w:val="002A6B7C"/>
    <w:rsid w:val="002A6C11"/>
    <w:rsid w:val="002A6C41"/>
    <w:rsid w:val="002A6CDD"/>
    <w:rsid w:val="002A6FC7"/>
    <w:rsid w:val="002A7217"/>
    <w:rsid w:val="002A783B"/>
    <w:rsid w:val="002A7AC5"/>
    <w:rsid w:val="002A7DF3"/>
    <w:rsid w:val="002B00B5"/>
    <w:rsid w:val="002B0CFA"/>
    <w:rsid w:val="002B171F"/>
    <w:rsid w:val="002B1C2D"/>
    <w:rsid w:val="002B1DB7"/>
    <w:rsid w:val="002B1DBA"/>
    <w:rsid w:val="002B1DE7"/>
    <w:rsid w:val="002B1F25"/>
    <w:rsid w:val="002B2336"/>
    <w:rsid w:val="002B234F"/>
    <w:rsid w:val="002B235C"/>
    <w:rsid w:val="002B23E9"/>
    <w:rsid w:val="002B2563"/>
    <w:rsid w:val="002B25C0"/>
    <w:rsid w:val="002B2A3B"/>
    <w:rsid w:val="002B2FCD"/>
    <w:rsid w:val="002B2FF1"/>
    <w:rsid w:val="002B3263"/>
    <w:rsid w:val="002B32A8"/>
    <w:rsid w:val="002B3396"/>
    <w:rsid w:val="002B3565"/>
    <w:rsid w:val="002B35B0"/>
    <w:rsid w:val="002B35C2"/>
    <w:rsid w:val="002B3A32"/>
    <w:rsid w:val="002B3A53"/>
    <w:rsid w:val="002B3E96"/>
    <w:rsid w:val="002B407B"/>
    <w:rsid w:val="002B407C"/>
    <w:rsid w:val="002B4CAF"/>
    <w:rsid w:val="002B509A"/>
    <w:rsid w:val="002B51D8"/>
    <w:rsid w:val="002B5257"/>
    <w:rsid w:val="002B551B"/>
    <w:rsid w:val="002B553B"/>
    <w:rsid w:val="002B587D"/>
    <w:rsid w:val="002B5895"/>
    <w:rsid w:val="002B58C3"/>
    <w:rsid w:val="002B5B0B"/>
    <w:rsid w:val="002B6169"/>
    <w:rsid w:val="002B6662"/>
    <w:rsid w:val="002B6A07"/>
    <w:rsid w:val="002B6A8A"/>
    <w:rsid w:val="002B6AE7"/>
    <w:rsid w:val="002B6C6B"/>
    <w:rsid w:val="002B7092"/>
    <w:rsid w:val="002B72F5"/>
    <w:rsid w:val="002B737D"/>
    <w:rsid w:val="002B7485"/>
    <w:rsid w:val="002B76BC"/>
    <w:rsid w:val="002B780E"/>
    <w:rsid w:val="002B78F7"/>
    <w:rsid w:val="002B7AF2"/>
    <w:rsid w:val="002B7D49"/>
    <w:rsid w:val="002B7D71"/>
    <w:rsid w:val="002C0219"/>
    <w:rsid w:val="002C043E"/>
    <w:rsid w:val="002C04C2"/>
    <w:rsid w:val="002C09A2"/>
    <w:rsid w:val="002C0A76"/>
    <w:rsid w:val="002C0D07"/>
    <w:rsid w:val="002C0D8A"/>
    <w:rsid w:val="002C13EA"/>
    <w:rsid w:val="002C1547"/>
    <w:rsid w:val="002C1E57"/>
    <w:rsid w:val="002C20A0"/>
    <w:rsid w:val="002C223F"/>
    <w:rsid w:val="002C25A0"/>
    <w:rsid w:val="002C2715"/>
    <w:rsid w:val="002C282D"/>
    <w:rsid w:val="002C296E"/>
    <w:rsid w:val="002C2C15"/>
    <w:rsid w:val="002C2E8E"/>
    <w:rsid w:val="002C31E7"/>
    <w:rsid w:val="002C321C"/>
    <w:rsid w:val="002C3384"/>
    <w:rsid w:val="002C3560"/>
    <w:rsid w:val="002C35FF"/>
    <w:rsid w:val="002C3ED9"/>
    <w:rsid w:val="002C3EFD"/>
    <w:rsid w:val="002C4609"/>
    <w:rsid w:val="002C4FEB"/>
    <w:rsid w:val="002C5235"/>
    <w:rsid w:val="002C536C"/>
    <w:rsid w:val="002C5401"/>
    <w:rsid w:val="002C549F"/>
    <w:rsid w:val="002C555C"/>
    <w:rsid w:val="002C5995"/>
    <w:rsid w:val="002C5BE1"/>
    <w:rsid w:val="002C5DB1"/>
    <w:rsid w:val="002C5F6C"/>
    <w:rsid w:val="002C6693"/>
    <w:rsid w:val="002C729B"/>
    <w:rsid w:val="002C73EA"/>
    <w:rsid w:val="002C753E"/>
    <w:rsid w:val="002C7FEF"/>
    <w:rsid w:val="002D04B2"/>
    <w:rsid w:val="002D06AC"/>
    <w:rsid w:val="002D0A8B"/>
    <w:rsid w:val="002D1038"/>
    <w:rsid w:val="002D10F3"/>
    <w:rsid w:val="002D192A"/>
    <w:rsid w:val="002D1D09"/>
    <w:rsid w:val="002D1E0C"/>
    <w:rsid w:val="002D1EEC"/>
    <w:rsid w:val="002D1F56"/>
    <w:rsid w:val="002D212B"/>
    <w:rsid w:val="002D2395"/>
    <w:rsid w:val="002D23E1"/>
    <w:rsid w:val="002D23FC"/>
    <w:rsid w:val="002D27CA"/>
    <w:rsid w:val="002D2D21"/>
    <w:rsid w:val="002D3B57"/>
    <w:rsid w:val="002D3F0A"/>
    <w:rsid w:val="002D3F88"/>
    <w:rsid w:val="002D4193"/>
    <w:rsid w:val="002D4531"/>
    <w:rsid w:val="002D47E6"/>
    <w:rsid w:val="002D4A87"/>
    <w:rsid w:val="002D4B67"/>
    <w:rsid w:val="002D4CDB"/>
    <w:rsid w:val="002D517F"/>
    <w:rsid w:val="002D5353"/>
    <w:rsid w:val="002D5398"/>
    <w:rsid w:val="002D5584"/>
    <w:rsid w:val="002D5767"/>
    <w:rsid w:val="002D5A6E"/>
    <w:rsid w:val="002D65F7"/>
    <w:rsid w:val="002D66F5"/>
    <w:rsid w:val="002D6A84"/>
    <w:rsid w:val="002D6B9C"/>
    <w:rsid w:val="002D6C05"/>
    <w:rsid w:val="002D70B7"/>
    <w:rsid w:val="002D7C5A"/>
    <w:rsid w:val="002E0210"/>
    <w:rsid w:val="002E0666"/>
    <w:rsid w:val="002E0CE5"/>
    <w:rsid w:val="002E17C4"/>
    <w:rsid w:val="002E18B5"/>
    <w:rsid w:val="002E18FF"/>
    <w:rsid w:val="002E1AA4"/>
    <w:rsid w:val="002E1B80"/>
    <w:rsid w:val="002E2335"/>
    <w:rsid w:val="002E23C3"/>
    <w:rsid w:val="002E2FCE"/>
    <w:rsid w:val="002E30AA"/>
    <w:rsid w:val="002E3600"/>
    <w:rsid w:val="002E37F7"/>
    <w:rsid w:val="002E3891"/>
    <w:rsid w:val="002E3909"/>
    <w:rsid w:val="002E3E90"/>
    <w:rsid w:val="002E3F9E"/>
    <w:rsid w:val="002E409C"/>
    <w:rsid w:val="002E429F"/>
    <w:rsid w:val="002E479B"/>
    <w:rsid w:val="002E4943"/>
    <w:rsid w:val="002E49CB"/>
    <w:rsid w:val="002E4D3D"/>
    <w:rsid w:val="002E4E56"/>
    <w:rsid w:val="002E52CC"/>
    <w:rsid w:val="002E5690"/>
    <w:rsid w:val="002E5808"/>
    <w:rsid w:val="002E584F"/>
    <w:rsid w:val="002E5894"/>
    <w:rsid w:val="002E58C5"/>
    <w:rsid w:val="002E5B9E"/>
    <w:rsid w:val="002E69E7"/>
    <w:rsid w:val="002E6B7A"/>
    <w:rsid w:val="002E6B80"/>
    <w:rsid w:val="002E6DC0"/>
    <w:rsid w:val="002E7001"/>
    <w:rsid w:val="002E705C"/>
    <w:rsid w:val="002E76D8"/>
    <w:rsid w:val="002E783F"/>
    <w:rsid w:val="002E7991"/>
    <w:rsid w:val="002E7A32"/>
    <w:rsid w:val="002E7B00"/>
    <w:rsid w:val="002E7BBD"/>
    <w:rsid w:val="002E7EE9"/>
    <w:rsid w:val="002F0A6E"/>
    <w:rsid w:val="002F0BF5"/>
    <w:rsid w:val="002F1105"/>
    <w:rsid w:val="002F150E"/>
    <w:rsid w:val="002F1C35"/>
    <w:rsid w:val="002F1ECC"/>
    <w:rsid w:val="002F23D7"/>
    <w:rsid w:val="002F25E9"/>
    <w:rsid w:val="002F2750"/>
    <w:rsid w:val="002F335D"/>
    <w:rsid w:val="002F3377"/>
    <w:rsid w:val="002F37DD"/>
    <w:rsid w:val="002F3B2A"/>
    <w:rsid w:val="002F3D68"/>
    <w:rsid w:val="002F3E23"/>
    <w:rsid w:val="002F4165"/>
    <w:rsid w:val="002F44C2"/>
    <w:rsid w:val="002F4916"/>
    <w:rsid w:val="002F4B98"/>
    <w:rsid w:val="002F4EA7"/>
    <w:rsid w:val="002F4FB6"/>
    <w:rsid w:val="002F57C5"/>
    <w:rsid w:val="002F57C9"/>
    <w:rsid w:val="002F5CA3"/>
    <w:rsid w:val="002F5DE3"/>
    <w:rsid w:val="002F6632"/>
    <w:rsid w:val="002F668D"/>
    <w:rsid w:val="002F6A05"/>
    <w:rsid w:val="002F6C77"/>
    <w:rsid w:val="002F6C8D"/>
    <w:rsid w:val="002F71D3"/>
    <w:rsid w:val="002F7537"/>
    <w:rsid w:val="002F76E9"/>
    <w:rsid w:val="002F7CF6"/>
    <w:rsid w:val="002F7E42"/>
    <w:rsid w:val="002F7F6A"/>
    <w:rsid w:val="00300224"/>
    <w:rsid w:val="003002D2"/>
    <w:rsid w:val="003003E2"/>
    <w:rsid w:val="00300640"/>
    <w:rsid w:val="00300778"/>
    <w:rsid w:val="003009B8"/>
    <w:rsid w:val="00300B22"/>
    <w:rsid w:val="00300DAC"/>
    <w:rsid w:val="003014ED"/>
    <w:rsid w:val="0030152A"/>
    <w:rsid w:val="0030153A"/>
    <w:rsid w:val="003015B7"/>
    <w:rsid w:val="003017BE"/>
    <w:rsid w:val="00301803"/>
    <w:rsid w:val="00301B40"/>
    <w:rsid w:val="00301C03"/>
    <w:rsid w:val="00301EAE"/>
    <w:rsid w:val="00302077"/>
    <w:rsid w:val="00302572"/>
    <w:rsid w:val="003027A8"/>
    <w:rsid w:val="00302853"/>
    <w:rsid w:val="00302A79"/>
    <w:rsid w:val="00302C18"/>
    <w:rsid w:val="00302C1B"/>
    <w:rsid w:val="00302ECE"/>
    <w:rsid w:val="003032CC"/>
    <w:rsid w:val="00303386"/>
    <w:rsid w:val="00303642"/>
    <w:rsid w:val="00303661"/>
    <w:rsid w:val="00303961"/>
    <w:rsid w:val="00303BD5"/>
    <w:rsid w:val="00303CCE"/>
    <w:rsid w:val="00303E3A"/>
    <w:rsid w:val="00303E4B"/>
    <w:rsid w:val="00303F6F"/>
    <w:rsid w:val="003043D2"/>
    <w:rsid w:val="003044A7"/>
    <w:rsid w:val="00304973"/>
    <w:rsid w:val="00305AF5"/>
    <w:rsid w:val="00306030"/>
    <w:rsid w:val="00306780"/>
    <w:rsid w:val="00306796"/>
    <w:rsid w:val="00306B0C"/>
    <w:rsid w:val="00307282"/>
    <w:rsid w:val="0030740F"/>
    <w:rsid w:val="00307581"/>
    <w:rsid w:val="003078C0"/>
    <w:rsid w:val="00307DE3"/>
    <w:rsid w:val="00307EE7"/>
    <w:rsid w:val="00310165"/>
    <w:rsid w:val="00310445"/>
    <w:rsid w:val="0031067F"/>
    <w:rsid w:val="00310A6E"/>
    <w:rsid w:val="00310BB6"/>
    <w:rsid w:val="00310F51"/>
    <w:rsid w:val="003114B3"/>
    <w:rsid w:val="003115F9"/>
    <w:rsid w:val="00311AEC"/>
    <w:rsid w:val="00311D9A"/>
    <w:rsid w:val="00311E8C"/>
    <w:rsid w:val="00311F5B"/>
    <w:rsid w:val="00312073"/>
    <w:rsid w:val="00312320"/>
    <w:rsid w:val="00312916"/>
    <w:rsid w:val="00312A2E"/>
    <w:rsid w:val="00312E06"/>
    <w:rsid w:val="0031319D"/>
    <w:rsid w:val="00313432"/>
    <w:rsid w:val="00313587"/>
    <w:rsid w:val="003135B2"/>
    <w:rsid w:val="003136F1"/>
    <w:rsid w:val="00313AA4"/>
    <w:rsid w:val="003140E6"/>
    <w:rsid w:val="003141E1"/>
    <w:rsid w:val="00314485"/>
    <w:rsid w:val="0031458E"/>
    <w:rsid w:val="003145C4"/>
    <w:rsid w:val="00314EA8"/>
    <w:rsid w:val="00314F63"/>
    <w:rsid w:val="0031502D"/>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0FBB"/>
    <w:rsid w:val="00321131"/>
    <w:rsid w:val="00321137"/>
    <w:rsid w:val="00321619"/>
    <w:rsid w:val="003217EF"/>
    <w:rsid w:val="00321955"/>
    <w:rsid w:val="00322041"/>
    <w:rsid w:val="0032286C"/>
    <w:rsid w:val="003229CA"/>
    <w:rsid w:val="00323063"/>
    <w:rsid w:val="003234E6"/>
    <w:rsid w:val="0032380A"/>
    <w:rsid w:val="00323975"/>
    <w:rsid w:val="00323EBE"/>
    <w:rsid w:val="0032407D"/>
    <w:rsid w:val="00324106"/>
    <w:rsid w:val="0032417B"/>
    <w:rsid w:val="00324330"/>
    <w:rsid w:val="00324361"/>
    <w:rsid w:val="003243D5"/>
    <w:rsid w:val="00324792"/>
    <w:rsid w:val="0032492D"/>
    <w:rsid w:val="00324C65"/>
    <w:rsid w:val="00324E02"/>
    <w:rsid w:val="003251B3"/>
    <w:rsid w:val="003251E1"/>
    <w:rsid w:val="00325B4F"/>
    <w:rsid w:val="00325C0C"/>
    <w:rsid w:val="00325D11"/>
    <w:rsid w:val="003260D0"/>
    <w:rsid w:val="0032634C"/>
    <w:rsid w:val="003263BD"/>
    <w:rsid w:val="0032673B"/>
    <w:rsid w:val="00326821"/>
    <w:rsid w:val="00326AB7"/>
    <w:rsid w:val="00326AF6"/>
    <w:rsid w:val="00327052"/>
    <w:rsid w:val="00327485"/>
    <w:rsid w:val="003274B6"/>
    <w:rsid w:val="00327FD3"/>
    <w:rsid w:val="0033013A"/>
    <w:rsid w:val="00330302"/>
    <w:rsid w:val="00330504"/>
    <w:rsid w:val="00330A9E"/>
    <w:rsid w:val="00330F50"/>
    <w:rsid w:val="003312D8"/>
    <w:rsid w:val="00331509"/>
    <w:rsid w:val="003316FD"/>
    <w:rsid w:val="00331705"/>
    <w:rsid w:val="003319CC"/>
    <w:rsid w:val="003320C8"/>
    <w:rsid w:val="00332131"/>
    <w:rsid w:val="0033220C"/>
    <w:rsid w:val="00332233"/>
    <w:rsid w:val="00332539"/>
    <w:rsid w:val="003327A3"/>
    <w:rsid w:val="0033288F"/>
    <w:rsid w:val="00332B70"/>
    <w:rsid w:val="00332CA3"/>
    <w:rsid w:val="00332CF8"/>
    <w:rsid w:val="003331F6"/>
    <w:rsid w:val="003332B9"/>
    <w:rsid w:val="003332C9"/>
    <w:rsid w:val="003334C7"/>
    <w:rsid w:val="003335F7"/>
    <w:rsid w:val="0033364B"/>
    <w:rsid w:val="003336C5"/>
    <w:rsid w:val="00333DA0"/>
    <w:rsid w:val="00334301"/>
    <w:rsid w:val="00334389"/>
    <w:rsid w:val="003343AA"/>
    <w:rsid w:val="00334614"/>
    <w:rsid w:val="00334747"/>
    <w:rsid w:val="00334955"/>
    <w:rsid w:val="0033496D"/>
    <w:rsid w:val="00334BC7"/>
    <w:rsid w:val="00334C33"/>
    <w:rsid w:val="00334ED7"/>
    <w:rsid w:val="0033558A"/>
    <w:rsid w:val="00335A0C"/>
    <w:rsid w:val="00335E10"/>
    <w:rsid w:val="00336374"/>
    <w:rsid w:val="003363DA"/>
    <w:rsid w:val="003365F6"/>
    <w:rsid w:val="00336657"/>
    <w:rsid w:val="003368F1"/>
    <w:rsid w:val="00336A3D"/>
    <w:rsid w:val="00336F65"/>
    <w:rsid w:val="003370FB"/>
    <w:rsid w:val="0033734B"/>
    <w:rsid w:val="003373E7"/>
    <w:rsid w:val="00337980"/>
    <w:rsid w:val="00337989"/>
    <w:rsid w:val="00337AB7"/>
    <w:rsid w:val="00340BC2"/>
    <w:rsid w:val="00340C4D"/>
    <w:rsid w:val="00340D09"/>
    <w:rsid w:val="00341DE0"/>
    <w:rsid w:val="003420E0"/>
    <w:rsid w:val="00342173"/>
    <w:rsid w:val="00342444"/>
    <w:rsid w:val="0034277D"/>
    <w:rsid w:val="003428F3"/>
    <w:rsid w:val="00342A9A"/>
    <w:rsid w:val="00342B9B"/>
    <w:rsid w:val="00342C49"/>
    <w:rsid w:val="00342D06"/>
    <w:rsid w:val="003433B9"/>
    <w:rsid w:val="00343860"/>
    <w:rsid w:val="003439D4"/>
    <w:rsid w:val="00343AFE"/>
    <w:rsid w:val="00343B7B"/>
    <w:rsid w:val="003440FE"/>
    <w:rsid w:val="00344203"/>
    <w:rsid w:val="003446A9"/>
    <w:rsid w:val="00344808"/>
    <w:rsid w:val="00344C80"/>
    <w:rsid w:val="00344D5B"/>
    <w:rsid w:val="00344E34"/>
    <w:rsid w:val="00344FFD"/>
    <w:rsid w:val="00345184"/>
    <w:rsid w:val="0034574D"/>
    <w:rsid w:val="00345B5F"/>
    <w:rsid w:val="00345BB6"/>
    <w:rsid w:val="0034687E"/>
    <w:rsid w:val="003468F1"/>
    <w:rsid w:val="00346B3F"/>
    <w:rsid w:val="00346F16"/>
    <w:rsid w:val="00346F99"/>
    <w:rsid w:val="00347153"/>
    <w:rsid w:val="003472FB"/>
    <w:rsid w:val="0034750A"/>
    <w:rsid w:val="0034758C"/>
    <w:rsid w:val="00347956"/>
    <w:rsid w:val="00347B3F"/>
    <w:rsid w:val="00347BA8"/>
    <w:rsid w:val="003504FB"/>
    <w:rsid w:val="00350A14"/>
    <w:rsid w:val="00350C48"/>
    <w:rsid w:val="00350E09"/>
    <w:rsid w:val="003511D3"/>
    <w:rsid w:val="00351284"/>
    <w:rsid w:val="0035141F"/>
    <w:rsid w:val="00351B24"/>
    <w:rsid w:val="00351E91"/>
    <w:rsid w:val="00352130"/>
    <w:rsid w:val="00352289"/>
    <w:rsid w:val="00352C21"/>
    <w:rsid w:val="0035308C"/>
    <w:rsid w:val="00353573"/>
    <w:rsid w:val="00353707"/>
    <w:rsid w:val="00353CDB"/>
    <w:rsid w:val="00353D47"/>
    <w:rsid w:val="00353D65"/>
    <w:rsid w:val="0035446B"/>
    <w:rsid w:val="00354492"/>
    <w:rsid w:val="0035459E"/>
    <w:rsid w:val="00354841"/>
    <w:rsid w:val="00354EFD"/>
    <w:rsid w:val="00354FBF"/>
    <w:rsid w:val="003555CC"/>
    <w:rsid w:val="00355776"/>
    <w:rsid w:val="00355B9C"/>
    <w:rsid w:val="00355FD2"/>
    <w:rsid w:val="003561B4"/>
    <w:rsid w:val="00356371"/>
    <w:rsid w:val="00356902"/>
    <w:rsid w:val="003574ED"/>
    <w:rsid w:val="003576A7"/>
    <w:rsid w:val="003576FA"/>
    <w:rsid w:val="00357EAF"/>
    <w:rsid w:val="00360835"/>
    <w:rsid w:val="0036096A"/>
    <w:rsid w:val="00360AC4"/>
    <w:rsid w:val="00360B61"/>
    <w:rsid w:val="00360C7E"/>
    <w:rsid w:val="00360F3F"/>
    <w:rsid w:val="00361287"/>
    <w:rsid w:val="0036145D"/>
    <w:rsid w:val="003616C8"/>
    <w:rsid w:val="00361F2F"/>
    <w:rsid w:val="00361FBC"/>
    <w:rsid w:val="003622D4"/>
    <w:rsid w:val="0036289F"/>
    <w:rsid w:val="003628F9"/>
    <w:rsid w:val="00362D3F"/>
    <w:rsid w:val="00362E3A"/>
    <w:rsid w:val="003630B0"/>
    <w:rsid w:val="00363120"/>
    <w:rsid w:val="00363532"/>
    <w:rsid w:val="003636EA"/>
    <w:rsid w:val="00363763"/>
    <w:rsid w:val="00363BBC"/>
    <w:rsid w:val="00363E7A"/>
    <w:rsid w:val="00364154"/>
    <w:rsid w:val="00364157"/>
    <w:rsid w:val="003649FB"/>
    <w:rsid w:val="00364CA5"/>
    <w:rsid w:val="003650F2"/>
    <w:rsid w:val="00365A0D"/>
    <w:rsid w:val="003662A8"/>
    <w:rsid w:val="00366470"/>
    <w:rsid w:val="003664CB"/>
    <w:rsid w:val="003669E5"/>
    <w:rsid w:val="00367673"/>
    <w:rsid w:val="00370617"/>
    <w:rsid w:val="00370901"/>
    <w:rsid w:val="003709D8"/>
    <w:rsid w:val="00370D02"/>
    <w:rsid w:val="00371BEB"/>
    <w:rsid w:val="00371C1B"/>
    <w:rsid w:val="00371D63"/>
    <w:rsid w:val="00371D9C"/>
    <w:rsid w:val="003721B0"/>
    <w:rsid w:val="00372562"/>
    <w:rsid w:val="003728DE"/>
    <w:rsid w:val="00372BFF"/>
    <w:rsid w:val="00373317"/>
    <w:rsid w:val="0037344B"/>
    <w:rsid w:val="0037377A"/>
    <w:rsid w:val="003737B1"/>
    <w:rsid w:val="00373994"/>
    <w:rsid w:val="00373A4D"/>
    <w:rsid w:val="00373D12"/>
    <w:rsid w:val="00374140"/>
    <w:rsid w:val="00374298"/>
    <w:rsid w:val="00374835"/>
    <w:rsid w:val="00374D76"/>
    <w:rsid w:val="0037511C"/>
    <w:rsid w:val="003751ED"/>
    <w:rsid w:val="003752C3"/>
    <w:rsid w:val="003752DA"/>
    <w:rsid w:val="003752E2"/>
    <w:rsid w:val="00375838"/>
    <w:rsid w:val="0037615F"/>
    <w:rsid w:val="003765AD"/>
    <w:rsid w:val="00376E03"/>
    <w:rsid w:val="00376FDB"/>
    <w:rsid w:val="0037703E"/>
    <w:rsid w:val="00377171"/>
    <w:rsid w:val="0037763B"/>
    <w:rsid w:val="00377690"/>
    <w:rsid w:val="00377A51"/>
    <w:rsid w:val="00377CD0"/>
    <w:rsid w:val="00377E6C"/>
    <w:rsid w:val="00377F1B"/>
    <w:rsid w:val="003807EF"/>
    <w:rsid w:val="00380901"/>
    <w:rsid w:val="0038092A"/>
    <w:rsid w:val="00380984"/>
    <w:rsid w:val="00380A99"/>
    <w:rsid w:val="00380BA7"/>
    <w:rsid w:val="00380D55"/>
    <w:rsid w:val="003810BB"/>
    <w:rsid w:val="0038125D"/>
    <w:rsid w:val="00381327"/>
    <w:rsid w:val="00381337"/>
    <w:rsid w:val="00381D36"/>
    <w:rsid w:val="00382150"/>
    <w:rsid w:val="00382225"/>
    <w:rsid w:val="003823DC"/>
    <w:rsid w:val="00382F88"/>
    <w:rsid w:val="0038300B"/>
    <w:rsid w:val="003832A8"/>
    <w:rsid w:val="003833EC"/>
    <w:rsid w:val="00383499"/>
    <w:rsid w:val="0038368C"/>
    <w:rsid w:val="00383D60"/>
    <w:rsid w:val="00383FA3"/>
    <w:rsid w:val="0038434D"/>
    <w:rsid w:val="003843C4"/>
    <w:rsid w:val="003845A7"/>
    <w:rsid w:val="003846E5"/>
    <w:rsid w:val="003857BF"/>
    <w:rsid w:val="00385DC0"/>
    <w:rsid w:val="003866A9"/>
    <w:rsid w:val="003868F9"/>
    <w:rsid w:val="00386A68"/>
    <w:rsid w:val="00386C52"/>
    <w:rsid w:val="00386CB8"/>
    <w:rsid w:val="00386DE5"/>
    <w:rsid w:val="003870F1"/>
    <w:rsid w:val="003875E9"/>
    <w:rsid w:val="003876F1"/>
    <w:rsid w:val="00387788"/>
    <w:rsid w:val="00387B23"/>
    <w:rsid w:val="00387F59"/>
    <w:rsid w:val="003901B7"/>
    <w:rsid w:val="0039064B"/>
    <w:rsid w:val="00390B10"/>
    <w:rsid w:val="00390F04"/>
    <w:rsid w:val="00390F45"/>
    <w:rsid w:val="00390FA6"/>
    <w:rsid w:val="00391137"/>
    <w:rsid w:val="00391553"/>
    <w:rsid w:val="0039179C"/>
    <w:rsid w:val="00391E78"/>
    <w:rsid w:val="00391F27"/>
    <w:rsid w:val="003920B2"/>
    <w:rsid w:val="00392203"/>
    <w:rsid w:val="0039271A"/>
    <w:rsid w:val="00392775"/>
    <w:rsid w:val="00392CD5"/>
    <w:rsid w:val="00392DF2"/>
    <w:rsid w:val="00392E40"/>
    <w:rsid w:val="0039303B"/>
    <w:rsid w:val="0039318E"/>
    <w:rsid w:val="00393205"/>
    <w:rsid w:val="003936CD"/>
    <w:rsid w:val="003938BA"/>
    <w:rsid w:val="0039396D"/>
    <w:rsid w:val="00393EA9"/>
    <w:rsid w:val="00394109"/>
    <w:rsid w:val="003947B8"/>
    <w:rsid w:val="00394A17"/>
    <w:rsid w:val="00394B9E"/>
    <w:rsid w:val="00394D71"/>
    <w:rsid w:val="00395181"/>
    <w:rsid w:val="003960AD"/>
    <w:rsid w:val="003963F7"/>
    <w:rsid w:val="003964CC"/>
    <w:rsid w:val="00396652"/>
    <w:rsid w:val="0039686E"/>
    <w:rsid w:val="00397149"/>
    <w:rsid w:val="003971C5"/>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D1E"/>
    <w:rsid w:val="003A1F80"/>
    <w:rsid w:val="003A2A8A"/>
    <w:rsid w:val="003A2A8F"/>
    <w:rsid w:val="003A2B1C"/>
    <w:rsid w:val="003A2BFD"/>
    <w:rsid w:val="003A2D2C"/>
    <w:rsid w:val="003A307B"/>
    <w:rsid w:val="003A32D4"/>
    <w:rsid w:val="003A34C6"/>
    <w:rsid w:val="003A37BF"/>
    <w:rsid w:val="003A3AE7"/>
    <w:rsid w:val="003A3B9B"/>
    <w:rsid w:val="003A3E3E"/>
    <w:rsid w:val="003A4014"/>
    <w:rsid w:val="003A444D"/>
    <w:rsid w:val="003A4505"/>
    <w:rsid w:val="003A5365"/>
    <w:rsid w:val="003A546D"/>
    <w:rsid w:val="003A5B3F"/>
    <w:rsid w:val="003A60E4"/>
    <w:rsid w:val="003A61A3"/>
    <w:rsid w:val="003A61E2"/>
    <w:rsid w:val="003A634F"/>
    <w:rsid w:val="003A64FA"/>
    <w:rsid w:val="003A6BAA"/>
    <w:rsid w:val="003A6C67"/>
    <w:rsid w:val="003A6CE9"/>
    <w:rsid w:val="003A6D48"/>
    <w:rsid w:val="003A7910"/>
    <w:rsid w:val="003A79F1"/>
    <w:rsid w:val="003A7D28"/>
    <w:rsid w:val="003A7D9F"/>
    <w:rsid w:val="003B0339"/>
    <w:rsid w:val="003B0406"/>
    <w:rsid w:val="003B0469"/>
    <w:rsid w:val="003B061E"/>
    <w:rsid w:val="003B06BF"/>
    <w:rsid w:val="003B0724"/>
    <w:rsid w:val="003B106C"/>
    <w:rsid w:val="003B1246"/>
    <w:rsid w:val="003B12B7"/>
    <w:rsid w:val="003B148C"/>
    <w:rsid w:val="003B1774"/>
    <w:rsid w:val="003B29C5"/>
    <w:rsid w:val="003B2CB5"/>
    <w:rsid w:val="003B2E3A"/>
    <w:rsid w:val="003B3047"/>
    <w:rsid w:val="003B32F7"/>
    <w:rsid w:val="003B3734"/>
    <w:rsid w:val="003B3C69"/>
    <w:rsid w:val="003B3E59"/>
    <w:rsid w:val="003B430A"/>
    <w:rsid w:val="003B4465"/>
    <w:rsid w:val="003B47B2"/>
    <w:rsid w:val="003B482F"/>
    <w:rsid w:val="003B48BB"/>
    <w:rsid w:val="003B49EB"/>
    <w:rsid w:val="003B4BE8"/>
    <w:rsid w:val="003B4E07"/>
    <w:rsid w:val="003B506C"/>
    <w:rsid w:val="003B5119"/>
    <w:rsid w:val="003B522E"/>
    <w:rsid w:val="003B53AB"/>
    <w:rsid w:val="003B53CC"/>
    <w:rsid w:val="003B5AD3"/>
    <w:rsid w:val="003B5C6F"/>
    <w:rsid w:val="003B5DE9"/>
    <w:rsid w:val="003B5FA4"/>
    <w:rsid w:val="003B61E9"/>
    <w:rsid w:val="003B6345"/>
    <w:rsid w:val="003B64F9"/>
    <w:rsid w:val="003B6539"/>
    <w:rsid w:val="003B6A75"/>
    <w:rsid w:val="003B6F54"/>
    <w:rsid w:val="003B712E"/>
    <w:rsid w:val="003B735C"/>
    <w:rsid w:val="003B7430"/>
    <w:rsid w:val="003B77A3"/>
    <w:rsid w:val="003B7CE1"/>
    <w:rsid w:val="003B7D42"/>
    <w:rsid w:val="003B7EC7"/>
    <w:rsid w:val="003B9EA3"/>
    <w:rsid w:val="003C02F0"/>
    <w:rsid w:val="003C0482"/>
    <w:rsid w:val="003C0520"/>
    <w:rsid w:val="003C05CC"/>
    <w:rsid w:val="003C091E"/>
    <w:rsid w:val="003C09E7"/>
    <w:rsid w:val="003C0BED"/>
    <w:rsid w:val="003C11A4"/>
    <w:rsid w:val="003C16C4"/>
    <w:rsid w:val="003C18AD"/>
    <w:rsid w:val="003C1CE0"/>
    <w:rsid w:val="003C20D3"/>
    <w:rsid w:val="003C217F"/>
    <w:rsid w:val="003C2217"/>
    <w:rsid w:val="003C231A"/>
    <w:rsid w:val="003C27E0"/>
    <w:rsid w:val="003C2AA7"/>
    <w:rsid w:val="003C2E9B"/>
    <w:rsid w:val="003C32FB"/>
    <w:rsid w:val="003C3368"/>
    <w:rsid w:val="003C38BD"/>
    <w:rsid w:val="003C39CC"/>
    <w:rsid w:val="003C3A14"/>
    <w:rsid w:val="003C3BC2"/>
    <w:rsid w:val="003C3BCD"/>
    <w:rsid w:val="003C3C33"/>
    <w:rsid w:val="003C3E35"/>
    <w:rsid w:val="003C3EDA"/>
    <w:rsid w:val="003C3F27"/>
    <w:rsid w:val="003C4209"/>
    <w:rsid w:val="003C474B"/>
    <w:rsid w:val="003C488E"/>
    <w:rsid w:val="003C5072"/>
    <w:rsid w:val="003C5099"/>
    <w:rsid w:val="003C50AA"/>
    <w:rsid w:val="003C510E"/>
    <w:rsid w:val="003C552C"/>
    <w:rsid w:val="003C5AF6"/>
    <w:rsid w:val="003C5C56"/>
    <w:rsid w:val="003C5D2E"/>
    <w:rsid w:val="003C62D6"/>
    <w:rsid w:val="003C673F"/>
    <w:rsid w:val="003C6B7E"/>
    <w:rsid w:val="003C6FDC"/>
    <w:rsid w:val="003C70FF"/>
    <w:rsid w:val="003C71FE"/>
    <w:rsid w:val="003C7B87"/>
    <w:rsid w:val="003D0360"/>
    <w:rsid w:val="003D0CA7"/>
    <w:rsid w:val="003D0E50"/>
    <w:rsid w:val="003D1288"/>
    <w:rsid w:val="003D12AE"/>
    <w:rsid w:val="003D142B"/>
    <w:rsid w:val="003D1E04"/>
    <w:rsid w:val="003D21B9"/>
    <w:rsid w:val="003D25C4"/>
    <w:rsid w:val="003D29BA"/>
    <w:rsid w:val="003D2A2C"/>
    <w:rsid w:val="003D2A79"/>
    <w:rsid w:val="003D2C4D"/>
    <w:rsid w:val="003D3447"/>
    <w:rsid w:val="003D3468"/>
    <w:rsid w:val="003D357E"/>
    <w:rsid w:val="003D3695"/>
    <w:rsid w:val="003D3AAA"/>
    <w:rsid w:val="003D3F0D"/>
    <w:rsid w:val="003D4055"/>
    <w:rsid w:val="003D444B"/>
    <w:rsid w:val="003D4483"/>
    <w:rsid w:val="003D452A"/>
    <w:rsid w:val="003D4C15"/>
    <w:rsid w:val="003D4C84"/>
    <w:rsid w:val="003D4D33"/>
    <w:rsid w:val="003D4DC8"/>
    <w:rsid w:val="003D4E28"/>
    <w:rsid w:val="003D545B"/>
    <w:rsid w:val="003D5476"/>
    <w:rsid w:val="003D5839"/>
    <w:rsid w:val="003D5A45"/>
    <w:rsid w:val="003D5B52"/>
    <w:rsid w:val="003D5EA3"/>
    <w:rsid w:val="003D6113"/>
    <w:rsid w:val="003D61D1"/>
    <w:rsid w:val="003D6245"/>
    <w:rsid w:val="003D638F"/>
    <w:rsid w:val="003D6A16"/>
    <w:rsid w:val="003D6AA6"/>
    <w:rsid w:val="003D6C8F"/>
    <w:rsid w:val="003D75A3"/>
    <w:rsid w:val="003D7644"/>
    <w:rsid w:val="003D7671"/>
    <w:rsid w:val="003D76D7"/>
    <w:rsid w:val="003D7ECF"/>
    <w:rsid w:val="003D7EE9"/>
    <w:rsid w:val="003E01A4"/>
    <w:rsid w:val="003E0381"/>
    <w:rsid w:val="003E04AF"/>
    <w:rsid w:val="003E066F"/>
    <w:rsid w:val="003E0B36"/>
    <w:rsid w:val="003E0E29"/>
    <w:rsid w:val="003E106A"/>
    <w:rsid w:val="003E108F"/>
    <w:rsid w:val="003E13A8"/>
    <w:rsid w:val="003E1413"/>
    <w:rsid w:val="003E1E9A"/>
    <w:rsid w:val="003E22D4"/>
    <w:rsid w:val="003E24BD"/>
    <w:rsid w:val="003E2635"/>
    <w:rsid w:val="003E2C15"/>
    <w:rsid w:val="003E2C4B"/>
    <w:rsid w:val="003E2E3B"/>
    <w:rsid w:val="003E313F"/>
    <w:rsid w:val="003E3643"/>
    <w:rsid w:val="003E39F6"/>
    <w:rsid w:val="003E3E59"/>
    <w:rsid w:val="003E3F45"/>
    <w:rsid w:val="003E4307"/>
    <w:rsid w:val="003E4332"/>
    <w:rsid w:val="003E46A1"/>
    <w:rsid w:val="003E4C35"/>
    <w:rsid w:val="003E514F"/>
    <w:rsid w:val="003E5442"/>
    <w:rsid w:val="003E5AAB"/>
    <w:rsid w:val="003E5B83"/>
    <w:rsid w:val="003E6066"/>
    <w:rsid w:val="003E60CA"/>
    <w:rsid w:val="003E6458"/>
    <w:rsid w:val="003E690B"/>
    <w:rsid w:val="003E6917"/>
    <w:rsid w:val="003E6A4C"/>
    <w:rsid w:val="003E6C43"/>
    <w:rsid w:val="003E6C7D"/>
    <w:rsid w:val="003E6CA0"/>
    <w:rsid w:val="003E724B"/>
    <w:rsid w:val="003E7618"/>
    <w:rsid w:val="003E7784"/>
    <w:rsid w:val="003E7F3D"/>
    <w:rsid w:val="003F086E"/>
    <w:rsid w:val="003F0989"/>
    <w:rsid w:val="003F0C86"/>
    <w:rsid w:val="003F1131"/>
    <w:rsid w:val="003F13AC"/>
    <w:rsid w:val="003F1523"/>
    <w:rsid w:val="003F168A"/>
    <w:rsid w:val="003F183B"/>
    <w:rsid w:val="003F1886"/>
    <w:rsid w:val="003F19DB"/>
    <w:rsid w:val="003F1A89"/>
    <w:rsid w:val="003F1AEE"/>
    <w:rsid w:val="003F1D21"/>
    <w:rsid w:val="003F1FAA"/>
    <w:rsid w:val="003F2515"/>
    <w:rsid w:val="003F2554"/>
    <w:rsid w:val="003F26F6"/>
    <w:rsid w:val="003F2934"/>
    <w:rsid w:val="003F29B5"/>
    <w:rsid w:val="003F2D3A"/>
    <w:rsid w:val="003F2ECC"/>
    <w:rsid w:val="003F2EDD"/>
    <w:rsid w:val="003F3672"/>
    <w:rsid w:val="003F36B9"/>
    <w:rsid w:val="003F385A"/>
    <w:rsid w:val="003F3912"/>
    <w:rsid w:val="003F43BF"/>
    <w:rsid w:val="003F44F5"/>
    <w:rsid w:val="003F4A93"/>
    <w:rsid w:val="003F4DE2"/>
    <w:rsid w:val="003F4E79"/>
    <w:rsid w:val="003F524E"/>
    <w:rsid w:val="003F5644"/>
    <w:rsid w:val="003F5720"/>
    <w:rsid w:val="003F5AAB"/>
    <w:rsid w:val="003F5C95"/>
    <w:rsid w:val="003F6017"/>
    <w:rsid w:val="003F608A"/>
    <w:rsid w:val="003F61B9"/>
    <w:rsid w:val="003F635B"/>
    <w:rsid w:val="003F63AF"/>
    <w:rsid w:val="003F663B"/>
    <w:rsid w:val="003F6842"/>
    <w:rsid w:val="003F6B4D"/>
    <w:rsid w:val="003F6E4F"/>
    <w:rsid w:val="003F6FD6"/>
    <w:rsid w:val="003F7181"/>
    <w:rsid w:val="003F765E"/>
    <w:rsid w:val="003F7913"/>
    <w:rsid w:val="003F7B68"/>
    <w:rsid w:val="003F7E66"/>
    <w:rsid w:val="003F7E95"/>
    <w:rsid w:val="003F7FE0"/>
    <w:rsid w:val="00400222"/>
    <w:rsid w:val="004002A8"/>
    <w:rsid w:val="0040032A"/>
    <w:rsid w:val="00400760"/>
    <w:rsid w:val="004007F0"/>
    <w:rsid w:val="00400885"/>
    <w:rsid w:val="00400A90"/>
    <w:rsid w:val="00400B7D"/>
    <w:rsid w:val="0040102D"/>
    <w:rsid w:val="004010B3"/>
    <w:rsid w:val="00401315"/>
    <w:rsid w:val="00401465"/>
    <w:rsid w:val="00401E9C"/>
    <w:rsid w:val="00402188"/>
    <w:rsid w:val="004021A3"/>
    <w:rsid w:val="0040281F"/>
    <w:rsid w:val="00402AAA"/>
    <w:rsid w:val="00402F90"/>
    <w:rsid w:val="00403185"/>
    <w:rsid w:val="00403959"/>
    <w:rsid w:val="004047A6"/>
    <w:rsid w:val="00404DCC"/>
    <w:rsid w:val="00404F28"/>
    <w:rsid w:val="00405163"/>
    <w:rsid w:val="004053B7"/>
    <w:rsid w:val="00405498"/>
    <w:rsid w:val="0040572F"/>
    <w:rsid w:val="00405BA7"/>
    <w:rsid w:val="00405BAA"/>
    <w:rsid w:val="00405E87"/>
    <w:rsid w:val="00405FBC"/>
    <w:rsid w:val="004062FF"/>
    <w:rsid w:val="0040631B"/>
    <w:rsid w:val="00406554"/>
    <w:rsid w:val="00406619"/>
    <w:rsid w:val="00406659"/>
    <w:rsid w:val="004066D2"/>
    <w:rsid w:val="004068A4"/>
    <w:rsid w:val="00406A2A"/>
    <w:rsid w:val="00406C2B"/>
    <w:rsid w:val="00406E30"/>
    <w:rsid w:val="00406E35"/>
    <w:rsid w:val="00406F06"/>
    <w:rsid w:val="004070DD"/>
    <w:rsid w:val="004072DB"/>
    <w:rsid w:val="0040753A"/>
    <w:rsid w:val="0040757B"/>
    <w:rsid w:val="004077EE"/>
    <w:rsid w:val="0040781A"/>
    <w:rsid w:val="00407A8B"/>
    <w:rsid w:val="00407C9B"/>
    <w:rsid w:val="00407DBB"/>
    <w:rsid w:val="0041001A"/>
    <w:rsid w:val="004103AD"/>
    <w:rsid w:val="00410504"/>
    <w:rsid w:val="00410A0F"/>
    <w:rsid w:val="00410BB0"/>
    <w:rsid w:val="00410E71"/>
    <w:rsid w:val="0041119D"/>
    <w:rsid w:val="004113E2"/>
    <w:rsid w:val="0041166A"/>
    <w:rsid w:val="00411BB5"/>
    <w:rsid w:val="00411DB2"/>
    <w:rsid w:val="00411F52"/>
    <w:rsid w:val="00412083"/>
    <w:rsid w:val="00412245"/>
    <w:rsid w:val="004122D4"/>
    <w:rsid w:val="0041287F"/>
    <w:rsid w:val="00412DE8"/>
    <w:rsid w:val="004131B4"/>
    <w:rsid w:val="00413316"/>
    <w:rsid w:val="004133CE"/>
    <w:rsid w:val="004134DF"/>
    <w:rsid w:val="0041360B"/>
    <w:rsid w:val="00413945"/>
    <w:rsid w:val="00413A09"/>
    <w:rsid w:val="00413C0E"/>
    <w:rsid w:val="00413E3F"/>
    <w:rsid w:val="004143E5"/>
    <w:rsid w:val="0041469A"/>
    <w:rsid w:val="00414961"/>
    <w:rsid w:val="0041497A"/>
    <w:rsid w:val="0041569D"/>
    <w:rsid w:val="00415A4F"/>
    <w:rsid w:val="00415A8C"/>
    <w:rsid w:val="00415C01"/>
    <w:rsid w:val="00415FBA"/>
    <w:rsid w:val="004162D7"/>
    <w:rsid w:val="004166A0"/>
    <w:rsid w:val="0041692C"/>
    <w:rsid w:val="00416A93"/>
    <w:rsid w:val="00416BD8"/>
    <w:rsid w:val="00416C1E"/>
    <w:rsid w:val="0041784A"/>
    <w:rsid w:val="004178CB"/>
    <w:rsid w:val="004179D0"/>
    <w:rsid w:val="00417A6D"/>
    <w:rsid w:val="004200B0"/>
    <w:rsid w:val="0042017F"/>
    <w:rsid w:val="00420664"/>
    <w:rsid w:val="00420A87"/>
    <w:rsid w:val="00420B15"/>
    <w:rsid w:val="00420C24"/>
    <w:rsid w:val="00420DCE"/>
    <w:rsid w:val="00420E5E"/>
    <w:rsid w:val="004212F0"/>
    <w:rsid w:val="00421415"/>
    <w:rsid w:val="00421425"/>
    <w:rsid w:val="00421799"/>
    <w:rsid w:val="0042191F"/>
    <w:rsid w:val="00421F78"/>
    <w:rsid w:val="00422267"/>
    <w:rsid w:val="0042227F"/>
    <w:rsid w:val="0042235C"/>
    <w:rsid w:val="00422E3B"/>
    <w:rsid w:val="00422E51"/>
    <w:rsid w:val="0042317C"/>
    <w:rsid w:val="00423925"/>
    <w:rsid w:val="00423BDC"/>
    <w:rsid w:val="00423D80"/>
    <w:rsid w:val="00423F52"/>
    <w:rsid w:val="00423FEB"/>
    <w:rsid w:val="00424A25"/>
    <w:rsid w:val="004250A5"/>
    <w:rsid w:val="004251C2"/>
    <w:rsid w:val="004258A8"/>
    <w:rsid w:val="00425CF9"/>
    <w:rsid w:val="00425FF4"/>
    <w:rsid w:val="0042629F"/>
    <w:rsid w:val="00426930"/>
    <w:rsid w:val="004269D5"/>
    <w:rsid w:val="0042706D"/>
    <w:rsid w:val="004270FD"/>
    <w:rsid w:val="004271D5"/>
    <w:rsid w:val="00427261"/>
    <w:rsid w:val="004272B9"/>
    <w:rsid w:val="004273F5"/>
    <w:rsid w:val="00427637"/>
    <w:rsid w:val="004277BC"/>
    <w:rsid w:val="00427915"/>
    <w:rsid w:val="00427A18"/>
    <w:rsid w:val="00427F4C"/>
    <w:rsid w:val="00430147"/>
    <w:rsid w:val="00430260"/>
    <w:rsid w:val="0043089D"/>
    <w:rsid w:val="004308E9"/>
    <w:rsid w:val="00430AE1"/>
    <w:rsid w:val="00430AF9"/>
    <w:rsid w:val="00431066"/>
    <w:rsid w:val="004311F9"/>
    <w:rsid w:val="00431296"/>
    <w:rsid w:val="004313EF"/>
    <w:rsid w:val="00431441"/>
    <w:rsid w:val="00431F16"/>
    <w:rsid w:val="00432150"/>
    <w:rsid w:val="00432296"/>
    <w:rsid w:val="00432B6B"/>
    <w:rsid w:val="00432EE0"/>
    <w:rsid w:val="0043329E"/>
    <w:rsid w:val="004335BF"/>
    <w:rsid w:val="0043383B"/>
    <w:rsid w:val="0043384A"/>
    <w:rsid w:val="004339B7"/>
    <w:rsid w:val="00433C3F"/>
    <w:rsid w:val="00433CB8"/>
    <w:rsid w:val="00433EF9"/>
    <w:rsid w:val="00433F44"/>
    <w:rsid w:val="00433F6B"/>
    <w:rsid w:val="00434171"/>
    <w:rsid w:val="0043497B"/>
    <w:rsid w:val="00434AD9"/>
    <w:rsid w:val="00434B0F"/>
    <w:rsid w:val="00434B87"/>
    <w:rsid w:val="004352F3"/>
    <w:rsid w:val="0043533B"/>
    <w:rsid w:val="004356E2"/>
    <w:rsid w:val="00435D9E"/>
    <w:rsid w:val="00436000"/>
    <w:rsid w:val="004361BB"/>
    <w:rsid w:val="00436277"/>
    <w:rsid w:val="00436948"/>
    <w:rsid w:val="00436A37"/>
    <w:rsid w:val="00436A6D"/>
    <w:rsid w:val="00436BD5"/>
    <w:rsid w:val="00436FF9"/>
    <w:rsid w:val="004373A7"/>
    <w:rsid w:val="004374CC"/>
    <w:rsid w:val="0043764E"/>
    <w:rsid w:val="00437960"/>
    <w:rsid w:val="00437972"/>
    <w:rsid w:val="004379D8"/>
    <w:rsid w:val="00437A5E"/>
    <w:rsid w:val="0044003D"/>
    <w:rsid w:val="004400F1"/>
    <w:rsid w:val="0044019A"/>
    <w:rsid w:val="004403B8"/>
    <w:rsid w:val="00440402"/>
    <w:rsid w:val="00440734"/>
    <w:rsid w:val="00440870"/>
    <w:rsid w:val="00440A10"/>
    <w:rsid w:val="00440C3D"/>
    <w:rsid w:val="00441569"/>
    <w:rsid w:val="004417B0"/>
    <w:rsid w:val="00441A0D"/>
    <w:rsid w:val="00441B87"/>
    <w:rsid w:val="004422DF"/>
    <w:rsid w:val="004428FA"/>
    <w:rsid w:val="00442B8F"/>
    <w:rsid w:val="00442BAA"/>
    <w:rsid w:val="00442D95"/>
    <w:rsid w:val="00442FB4"/>
    <w:rsid w:val="004430B1"/>
    <w:rsid w:val="00443176"/>
    <w:rsid w:val="00443310"/>
    <w:rsid w:val="00443463"/>
    <w:rsid w:val="004435DB"/>
    <w:rsid w:val="0044367E"/>
    <w:rsid w:val="00444ACA"/>
    <w:rsid w:val="00445301"/>
    <w:rsid w:val="00445451"/>
    <w:rsid w:val="004454C2"/>
    <w:rsid w:val="00445CA0"/>
    <w:rsid w:val="00445EBF"/>
    <w:rsid w:val="00446176"/>
    <w:rsid w:val="0044618B"/>
    <w:rsid w:val="00446388"/>
    <w:rsid w:val="00446390"/>
    <w:rsid w:val="004464A2"/>
    <w:rsid w:val="00446920"/>
    <w:rsid w:val="00446B53"/>
    <w:rsid w:val="00446BA2"/>
    <w:rsid w:val="004470BA"/>
    <w:rsid w:val="004471CB"/>
    <w:rsid w:val="00447351"/>
    <w:rsid w:val="00447B50"/>
    <w:rsid w:val="00447BD5"/>
    <w:rsid w:val="00447C55"/>
    <w:rsid w:val="00447CED"/>
    <w:rsid w:val="00447E1D"/>
    <w:rsid w:val="0045004D"/>
    <w:rsid w:val="00450B94"/>
    <w:rsid w:val="00450B98"/>
    <w:rsid w:val="00450BFC"/>
    <w:rsid w:val="00450C2B"/>
    <w:rsid w:val="00450D1E"/>
    <w:rsid w:val="00450D9D"/>
    <w:rsid w:val="00450E1B"/>
    <w:rsid w:val="004512D8"/>
    <w:rsid w:val="004513C7"/>
    <w:rsid w:val="0045153F"/>
    <w:rsid w:val="00451B45"/>
    <w:rsid w:val="00451D03"/>
    <w:rsid w:val="00451DF6"/>
    <w:rsid w:val="00451DFE"/>
    <w:rsid w:val="00452268"/>
    <w:rsid w:val="0045230A"/>
    <w:rsid w:val="004526AF"/>
    <w:rsid w:val="004529B7"/>
    <w:rsid w:val="00452AEA"/>
    <w:rsid w:val="00452D17"/>
    <w:rsid w:val="00452E0B"/>
    <w:rsid w:val="00453663"/>
    <w:rsid w:val="004538BB"/>
    <w:rsid w:val="00453F26"/>
    <w:rsid w:val="0045400B"/>
    <w:rsid w:val="0045406B"/>
    <w:rsid w:val="0045409D"/>
    <w:rsid w:val="0045426D"/>
    <w:rsid w:val="0045475A"/>
    <w:rsid w:val="004548CC"/>
    <w:rsid w:val="0045510B"/>
    <w:rsid w:val="00455385"/>
    <w:rsid w:val="004556CC"/>
    <w:rsid w:val="0045570E"/>
    <w:rsid w:val="0045598B"/>
    <w:rsid w:val="00455A7E"/>
    <w:rsid w:val="00455BCE"/>
    <w:rsid w:val="00455CC2"/>
    <w:rsid w:val="004561E6"/>
    <w:rsid w:val="0045626E"/>
    <w:rsid w:val="0045634D"/>
    <w:rsid w:val="00456C63"/>
    <w:rsid w:val="0045701C"/>
    <w:rsid w:val="00457135"/>
    <w:rsid w:val="0045714E"/>
    <w:rsid w:val="0045724E"/>
    <w:rsid w:val="004575A6"/>
    <w:rsid w:val="0045765B"/>
    <w:rsid w:val="004576B7"/>
    <w:rsid w:val="004578A8"/>
    <w:rsid w:val="00457B32"/>
    <w:rsid w:val="00457E4C"/>
    <w:rsid w:val="004606CB"/>
    <w:rsid w:val="0046109E"/>
    <w:rsid w:val="00461293"/>
    <w:rsid w:val="004613ED"/>
    <w:rsid w:val="004614C6"/>
    <w:rsid w:val="004615D2"/>
    <w:rsid w:val="004620C1"/>
    <w:rsid w:val="004621F0"/>
    <w:rsid w:val="004623BF"/>
    <w:rsid w:val="004627AB"/>
    <w:rsid w:val="0046283F"/>
    <w:rsid w:val="00462E04"/>
    <w:rsid w:val="00462F2F"/>
    <w:rsid w:val="004631BC"/>
    <w:rsid w:val="004634CE"/>
    <w:rsid w:val="004635A7"/>
    <w:rsid w:val="00463630"/>
    <w:rsid w:val="00463645"/>
    <w:rsid w:val="0046397D"/>
    <w:rsid w:val="00463BC7"/>
    <w:rsid w:val="00463E97"/>
    <w:rsid w:val="0046416C"/>
    <w:rsid w:val="004643A3"/>
    <w:rsid w:val="004649D9"/>
    <w:rsid w:val="00464D36"/>
    <w:rsid w:val="00464DEB"/>
    <w:rsid w:val="00464F86"/>
    <w:rsid w:val="0046503A"/>
    <w:rsid w:val="004652D7"/>
    <w:rsid w:val="00465543"/>
    <w:rsid w:val="00465713"/>
    <w:rsid w:val="004657D1"/>
    <w:rsid w:val="004659BD"/>
    <w:rsid w:val="00465CBB"/>
    <w:rsid w:val="00465F2A"/>
    <w:rsid w:val="00466080"/>
    <w:rsid w:val="0046619E"/>
    <w:rsid w:val="0046640E"/>
    <w:rsid w:val="00466558"/>
    <w:rsid w:val="0046684C"/>
    <w:rsid w:val="004668C7"/>
    <w:rsid w:val="00466A37"/>
    <w:rsid w:val="00466E27"/>
    <w:rsid w:val="0046720E"/>
    <w:rsid w:val="004674B9"/>
    <w:rsid w:val="00467962"/>
    <w:rsid w:val="00467E18"/>
    <w:rsid w:val="00467FA5"/>
    <w:rsid w:val="004705EC"/>
    <w:rsid w:val="00470D63"/>
    <w:rsid w:val="00471464"/>
    <w:rsid w:val="00471473"/>
    <w:rsid w:val="00471496"/>
    <w:rsid w:val="0047188C"/>
    <w:rsid w:val="00471D90"/>
    <w:rsid w:val="00471DF2"/>
    <w:rsid w:val="00472154"/>
    <w:rsid w:val="0047291F"/>
    <w:rsid w:val="00472D29"/>
    <w:rsid w:val="00473915"/>
    <w:rsid w:val="00473E73"/>
    <w:rsid w:val="004740DB"/>
    <w:rsid w:val="004741FF"/>
    <w:rsid w:val="0047431D"/>
    <w:rsid w:val="00474358"/>
    <w:rsid w:val="00474469"/>
    <w:rsid w:val="00474492"/>
    <w:rsid w:val="00474924"/>
    <w:rsid w:val="004749BC"/>
    <w:rsid w:val="00474AB4"/>
    <w:rsid w:val="00474B7A"/>
    <w:rsid w:val="00474C65"/>
    <w:rsid w:val="004750B7"/>
    <w:rsid w:val="00475192"/>
    <w:rsid w:val="004752F0"/>
    <w:rsid w:val="0047533C"/>
    <w:rsid w:val="00475575"/>
    <w:rsid w:val="00475DC7"/>
    <w:rsid w:val="00475E48"/>
    <w:rsid w:val="00475E92"/>
    <w:rsid w:val="00476187"/>
    <w:rsid w:val="00476590"/>
    <w:rsid w:val="0047667F"/>
    <w:rsid w:val="004769A6"/>
    <w:rsid w:val="00476D8D"/>
    <w:rsid w:val="00476D9E"/>
    <w:rsid w:val="00477146"/>
    <w:rsid w:val="004772B4"/>
    <w:rsid w:val="00477384"/>
    <w:rsid w:val="004778C7"/>
    <w:rsid w:val="00477A42"/>
    <w:rsid w:val="00477C84"/>
    <w:rsid w:val="0048018C"/>
    <w:rsid w:val="00480243"/>
    <w:rsid w:val="0048066C"/>
    <w:rsid w:val="0048087A"/>
    <w:rsid w:val="00480A9E"/>
    <w:rsid w:val="00480DA7"/>
    <w:rsid w:val="00480EDC"/>
    <w:rsid w:val="00480F0F"/>
    <w:rsid w:val="0048154D"/>
    <w:rsid w:val="0048157D"/>
    <w:rsid w:val="0048179C"/>
    <w:rsid w:val="00481A57"/>
    <w:rsid w:val="00481FB0"/>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178"/>
    <w:rsid w:val="00485533"/>
    <w:rsid w:val="0048558F"/>
    <w:rsid w:val="00485759"/>
    <w:rsid w:val="004858F8"/>
    <w:rsid w:val="00485B7D"/>
    <w:rsid w:val="00485B7E"/>
    <w:rsid w:val="00485BCA"/>
    <w:rsid w:val="00485D2C"/>
    <w:rsid w:val="00485DBF"/>
    <w:rsid w:val="00486234"/>
    <w:rsid w:val="00486428"/>
    <w:rsid w:val="0048677F"/>
    <w:rsid w:val="00486AF4"/>
    <w:rsid w:val="00486B9D"/>
    <w:rsid w:val="00486F4D"/>
    <w:rsid w:val="00487851"/>
    <w:rsid w:val="004879B6"/>
    <w:rsid w:val="00487A14"/>
    <w:rsid w:val="00487EC0"/>
    <w:rsid w:val="00487EC7"/>
    <w:rsid w:val="004906F9"/>
    <w:rsid w:val="00490F9B"/>
    <w:rsid w:val="00491465"/>
    <w:rsid w:val="0049162F"/>
    <w:rsid w:val="0049165E"/>
    <w:rsid w:val="00491A11"/>
    <w:rsid w:val="00491C2A"/>
    <w:rsid w:val="00491EB5"/>
    <w:rsid w:val="00491F9F"/>
    <w:rsid w:val="004922A5"/>
    <w:rsid w:val="0049245F"/>
    <w:rsid w:val="004925EC"/>
    <w:rsid w:val="00492C0D"/>
    <w:rsid w:val="00492CD9"/>
    <w:rsid w:val="00493E9E"/>
    <w:rsid w:val="0049412F"/>
    <w:rsid w:val="00494637"/>
    <w:rsid w:val="0049473E"/>
    <w:rsid w:val="0049493E"/>
    <w:rsid w:val="004956B2"/>
    <w:rsid w:val="0049587E"/>
    <w:rsid w:val="00495986"/>
    <w:rsid w:val="004959AB"/>
    <w:rsid w:val="00496420"/>
    <w:rsid w:val="00496446"/>
    <w:rsid w:val="00496465"/>
    <w:rsid w:val="00496982"/>
    <w:rsid w:val="00496A02"/>
    <w:rsid w:val="00496BB2"/>
    <w:rsid w:val="00496C3E"/>
    <w:rsid w:val="0049713E"/>
    <w:rsid w:val="004975ED"/>
    <w:rsid w:val="00497A05"/>
    <w:rsid w:val="00497D75"/>
    <w:rsid w:val="004A03C8"/>
    <w:rsid w:val="004A0535"/>
    <w:rsid w:val="004A0717"/>
    <w:rsid w:val="004A07E7"/>
    <w:rsid w:val="004A0A82"/>
    <w:rsid w:val="004A0C5F"/>
    <w:rsid w:val="004A0CF1"/>
    <w:rsid w:val="004A0CF6"/>
    <w:rsid w:val="004A0D32"/>
    <w:rsid w:val="004A0E8E"/>
    <w:rsid w:val="004A142F"/>
    <w:rsid w:val="004A1831"/>
    <w:rsid w:val="004A1FE0"/>
    <w:rsid w:val="004A200E"/>
    <w:rsid w:val="004A2164"/>
    <w:rsid w:val="004A2515"/>
    <w:rsid w:val="004A2738"/>
    <w:rsid w:val="004A2B54"/>
    <w:rsid w:val="004A2DB9"/>
    <w:rsid w:val="004A2E41"/>
    <w:rsid w:val="004A30FA"/>
    <w:rsid w:val="004A324F"/>
    <w:rsid w:val="004A346F"/>
    <w:rsid w:val="004A35BE"/>
    <w:rsid w:val="004A39BC"/>
    <w:rsid w:val="004A39FD"/>
    <w:rsid w:val="004A45E4"/>
    <w:rsid w:val="004A46BE"/>
    <w:rsid w:val="004A4A00"/>
    <w:rsid w:val="004A4A85"/>
    <w:rsid w:val="004A4D43"/>
    <w:rsid w:val="004A5164"/>
    <w:rsid w:val="004A5391"/>
    <w:rsid w:val="004A5619"/>
    <w:rsid w:val="004A5897"/>
    <w:rsid w:val="004A593E"/>
    <w:rsid w:val="004A5B3B"/>
    <w:rsid w:val="004A5D61"/>
    <w:rsid w:val="004A606D"/>
    <w:rsid w:val="004A6196"/>
    <w:rsid w:val="004A650C"/>
    <w:rsid w:val="004A6669"/>
    <w:rsid w:val="004A69C8"/>
    <w:rsid w:val="004A6A3D"/>
    <w:rsid w:val="004A6C97"/>
    <w:rsid w:val="004A6C98"/>
    <w:rsid w:val="004A7297"/>
    <w:rsid w:val="004A72D6"/>
    <w:rsid w:val="004A79D7"/>
    <w:rsid w:val="004A7AA8"/>
    <w:rsid w:val="004A7F29"/>
    <w:rsid w:val="004B0463"/>
    <w:rsid w:val="004B0796"/>
    <w:rsid w:val="004B09F7"/>
    <w:rsid w:val="004B0E07"/>
    <w:rsid w:val="004B0E1F"/>
    <w:rsid w:val="004B10EC"/>
    <w:rsid w:val="004B141F"/>
    <w:rsid w:val="004B1491"/>
    <w:rsid w:val="004B153F"/>
    <w:rsid w:val="004B16BA"/>
    <w:rsid w:val="004B1887"/>
    <w:rsid w:val="004B1E54"/>
    <w:rsid w:val="004B1E8C"/>
    <w:rsid w:val="004B286C"/>
    <w:rsid w:val="004B319C"/>
    <w:rsid w:val="004B327B"/>
    <w:rsid w:val="004B33CC"/>
    <w:rsid w:val="004B3987"/>
    <w:rsid w:val="004B3A9B"/>
    <w:rsid w:val="004B3C6B"/>
    <w:rsid w:val="004B441C"/>
    <w:rsid w:val="004B44C5"/>
    <w:rsid w:val="004B4AED"/>
    <w:rsid w:val="004B4B80"/>
    <w:rsid w:val="004B4ECD"/>
    <w:rsid w:val="004B5540"/>
    <w:rsid w:val="004B55DC"/>
    <w:rsid w:val="004B5FF4"/>
    <w:rsid w:val="004B6406"/>
    <w:rsid w:val="004B7023"/>
    <w:rsid w:val="004B7F84"/>
    <w:rsid w:val="004B7FA5"/>
    <w:rsid w:val="004C0438"/>
    <w:rsid w:val="004C0479"/>
    <w:rsid w:val="004C0A38"/>
    <w:rsid w:val="004C0BCB"/>
    <w:rsid w:val="004C1076"/>
    <w:rsid w:val="004C112B"/>
    <w:rsid w:val="004C12BA"/>
    <w:rsid w:val="004C1649"/>
    <w:rsid w:val="004C1A1C"/>
    <w:rsid w:val="004C1AD1"/>
    <w:rsid w:val="004C1DBC"/>
    <w:rsid w:val="004C1FD4"/>
    <w:rsid w:val="004C234B"/>
    <w:rsid w:val="004C2710"/>
    <w:rsid w:val="004C2DE8"/>
    <w:rsid w:val="004C37B2"/>
    <w:rsid w:val="004C398D"/>
    <w:rsid w:val="004C3ACD"/>
    <w:rsid w:val="004C3C46"/>
    <w:rsid w:val="004C402B"/>
    <w:rsid w:val="004C417C"/>
    <w:rsid w:val="004C4781"/>
    <w:rsid w:val="004C49D5"/>
    <w:rsid w:val="004C4C8A"/>
    <w:rsid w:val="004C4C99"/>
    <w:rsid w:val="004C4EE4"/>
    <w:rsid w:val="004C5315"/>
    <w:rsid w:val="004C547C"/>
    <w:rsid w:val="004C577C"/>
    <w:rsid w:val="004C581E"/>
    <w:rsid w:val="004C5CEB"/>
    <w:rsid w:val="004C629E"/>
    <w:rsid w:val="004C7235"/>
    <w:rsid w:val="004C72EE"/>
    <w:rsid w:val="004C7366"/>
    <w:rsid w:val="004C77E1"/>
    <w:rsid w:val="004C79EE"/>
    <w:rsid w:val="004C7F52"/>
    <w:rsid w:val="004D01BD"/>
    <w:rsid w:val="004D0374"/>
    <w:rsid w:val="004D03AF"/>
    <w:rsid w:val="004D078E"/>
    <w:rsid w:val="004D082D"/>
    <w:rsid w:val="004D09B3"/>
    <w:rsid w:val="004D0BB5"/>
    <w:rsid w:val="004D0ED6"/>
    <w:rsid w:val="004D1061"/>
    <w:rsid w:val="004D1E13"/>
    <w:rsid w:val="004D224E"/>
    <w:rsid w:val="004D24E9"/>
    <w:rsid w:val="004D250F"/>
    <w:rsid w:val="004D2591"/>
    <w:rsid w:val="004D25B4"/>
    <w:rsid w:val="004D2824"/>
    <w:rsid w:val="004D2B7A"/>
    <w:rsid w:val="004D2CDE"/>
    <w:rsid w:val="004D2E09"/>
    <w:rsid w:val="004D2E59"/>
    <w:rsid w:val="004D2F0B"/>
    <w:rsid w:val="004D3219"/>
    <w:rsid w:val="004D34C8"/>
    <w:rsid w:val="004D36AE"/>
    <w:rsid w:val="004D4063"/>
    <w:rsid w:val="004D4140"/>
    <w:rsid w:val="004D4173"/>
    <w:rsid w:val="004D4407"/>
    <w:rsid w:val="004D490A"/>
    <w:rsid w:val="004D4CB5"/>
    <w:rsid w:val="004D514B"/>
    <w:rsid w:val="004D528E"/>
    <w:rsid w:val="004D55FF"/>
    <w:rsid w:val="004D5A45"/>
    <w:rsid w:val="004D5B4D"/>
    <w:rsid w:val="004D5BF3"/>
    <w:rsid w:val="004D5BFF"/>
    <w:rsid w:val="004D646A"/>
    <w:rsid w:val="004D6506"/>
    <w:rsid w:val="004D6756"/>
    <w:rsid w:val="004D6C28"/>
    <w:rsid w:val="004D6FAF"/>
    <w:rsid w:val="004D70A6"/>
    <w:rsid w:val="004D7FA5"/>
    <w:rsid w:val="004E0044"/>
    <w:rsid w:val="004E033D"/>
    <w:rsid w:val="004E0F6C"/>
    <w:rsid w:val="004E12DF"/>
    <w:rsid w:val="004E1600"/>
    <w:rsid w:val="004E1686"/>
    <w:rsid w:val="004E1964"/>
    <w:rsid w:val="004E1A5B"/>
    <w:rsid w:val="004E1BB8"/>
    <w:rsid w:val="004E1C8E"/>
    <w:rsid w:val="004E1D08"/>
    <w:rsid w:val="004E1D14"/>
    <w:rsid w:val="004E1F2E"/>
    <w:rsid w:val="004E2125"/>
    <w:rsid w:val="004E21B3"/>
    <w:rsid w:val="004E2475"/>
    <w:rsid w:val="004E2566"/>
    <w:rsid w:val="004E2692"/>
    <w:rsid w:val="004E2A3B"/>
    <w:rsid w:val="004E2AB6"/>
    <w:rsid w:val="004E313A"/>
    <w:rsid w:val="004E3188"/>
    <w:rsid w:val="004E34CB"/>
    <w:rsid w:val="004E3BF6"/>
    <w:rsid w:val="004E3C09"/>
    <w:rsid w:val="004E3CC5"/>
    <w:rsid w:val="004E3E44"/>
    <w:rsid w:val="004E3F91"/>
    <w:rsid w:val="004E4465"/>
    <w:rsid w:val="004E4B5E"/>
    <w:rsid w:val="004E52B6"/>
    <w:rsid w:val="004E53E9"/>
    <w:rsid w:val="004E5420"/>
    <w:rsid w:val="004E565A"/>
    <w:rsid w:val="004E6424"/>
    <w:rsid w:val="004E6426"/>
    <w:rsid w:val="004E657B"/>
    <w:rsid w:val="004E6F7C"/>
    <w:rsid w:val="004E77D4"/>
    <w:rsid w:val="004E7C88"/>
    <w:rsid w:val="004E7CCE"/>
    <w:rsid w:val="004E7F3B"/>
    <w:rsid w:val="004F00E9"/>
    <w:rsid w:val="004F049C"/>
    <w:rsid w:val="004F07F4"/>
    <w:rsid w:val="004F08AE"/>
    <w:rsid w:val="004F091D"/>
    <w:rsid w:val="004F0A66"/>
    <w:rsid w:val="004F0C25"/>
    <w:rsid w:val="004F0D15"/>
    <w:rsid w:val="004F0DD8"/>
    <w:rsid w:val="004F1002"/>
    <w:rsid w:val="004F11A9"/>
    <w:rsid w:val="004F1382"/>
    <w:rsid w:val="004F14EE"/>
    <w:rsid w:val="004F1B1E"/>
    <w:rsid w:val="004F1E25"/>
    <w:rsid w:val="004F240B"/>
    <w:rsid w:val="004F26C8"/>
    <w:rsid w:val="004F2C90"/>
    <w:rsid w:val="004F32C4"/>
    <w:rsid w:val="004F3375"/>
    <w:rsid w:val="004F35E0"/>
    <w:rsid w:val="004F35EE"/>
    <w:rsid w:val="004F39F0"/>
    <w:rsid w:val="004F3A12"/>
    <w:rsid w:val="004F3D35"/>
    <w:rsid w:val="004F3D42"/>
    <w:rsid w:val="004F40B3"/>
    <w:rsid w:val="004F43A1"/>
    <w:rsid w:val="004F4995"/>
    <w:rsid w:val="004F4C15"/>
    <w:rsid w:val="004F4DE8"/>
    <w:rsid w:val="004F4EF4"/>
    <w:rsid w:val="004F5160"/>
    <w:rsid w:val="004F5D45"/>
    <w:rsid w:val="004F5E4D"/>
    <w:rsid w:val="004F6035"/>
    <w:rsid w:val="004F6335"/>
    <w:rsid w:val="004F663D"/>
    <w:rsid w:val="004F6690"/>
    <w:rsid w:val="004F698A"/>
    <w:rsid w:val="004F6A95"/>
    <w:rsid w:val="004F6AF3"/>
    <w:rsid w:val="004F6BF1"/>
    <w:rsid w:val="004F6CB9"/>
    <w:rsid w:val="004F6ED9"/>
    <w:rsid w:val="004F6F43"/>
    <w:rsid w:val="004F6F5E"/>
    <w:rsid w:val="004F739E"/>
    <w:rsid w:val="004F74CA"/>
    <w:rsid w:val="004F7787"/>
    <w:rsid w:val="004F79B1"/>
    <w:rsid w:val="004F7AEC"/>
    <w:rsid w:val="004F7CC3"/>
    <w:rsid w:val="004F7D13"/>
    <w:rsid w:val="004F7D83"/>
    <w:rsid w:val="004F7EDF"/>
    <w:rsid w:val="00500110"/>
    <w:rsid w:val="00500799"/>
    <w:rsid w:val="00500DE8"/>
    <w:rsid w:val="00501064"/>
    <w:rsid w:val="005014FC"/>
    <w:rsid w:val="005015E0"/>
    <w:rsid w:val="005019B5"/>
    <w:rsid w:val="005019C0"/>
    <w:rsid w:val="0050225A"/>
    <w:rsid w:val="00502CFA"/>
    <w:rsid w:val="00502D81"/>
    <w:rsid w:val="00502D90"/>
    <w:rsid w:val="00502E1D"/>
    <w:rsid w:val="00502F97"/>
    <w:rsid w:val="00503352"/>
    <w:rsid w:val="005033D8"/>
    <w:rsid w:val="00503662"/>
    <w:rsid w:val="00503CF7"/>
    <w:rsid w:val="00503F00"/>
    <w:rsid w:val="00504207"/>
    <w:rsid w:val="005042D3"/>
    <w:rsid w:val="00504310"/>
    <w:rsid w:val="00504A6A"/>
    <w:rsid w:val="0050516F"/>
    <w:rsid w:val="00505460"/>
    <w:rsid w:val="0050575A"/>
    <w:rsid w:val="00505AA9"/>
    <w:rsid w:val="00505C96"/>
    <w:rsid w:val="00505CE1"/>
    <w:rsid w:val="00506058"/>
    <w:rsid w:val="00506259"/>
    <w:rsid w:val="005062DD"/>
    <w:rsid w:val="005064AA"/>
    <w:rsid w:val="00506A1F"/>
    <w:rsid w:val="00506C43"/>
    <w:rsid w:val="00506FDA"/>
    <w:rsid w:val="005071A3"/>
    <w:rsid w:val="005077C6"/>
    <w:rsid w:val="00507CFB"/>
    <w:rsid w:val="00510073"/>
    <w:rsid w:val="00510245"/>
    <w:rsid w:val="0051067C"/>
    <w:rsid w:val="00510833"/>
    <w:rsid w:val="0051089A"/>
    <w:rsid w:val="005108DA"/>
    <w:rsid w:val="005108EF"/>
    <w:rsid w:val="00510A01"/>
    <w:rsid w:val="005110B9"/>
    <w:rsid w:val="00511120"/>
    <w:rsid w:val="00511156"/>
    <w:rsid w:val="0051118C"/>
    <w:rsid w:val="005112E0"/>
    <w:rsid w:val="0051138B"/>
    <w:rsid w:val="0051188D"/>
    <w:rsid w:val="00511A66"/>
    <w:rsid w:val="00511EBB"/>
    <w:rsid w:val="00512229"/>
    <w:rsid w:val="00512721"/>
    <w:rsid w:val="00512DFB"/>
    <w:rsid w:val="00512E08"/>
    <w:rsid w:val="00512E47"/>
    <w:rsid w:val="005135E4"/>
    <w:rsid w:val="00513CB8"/>
    <w:rsid w:val="00513EDA"/>
    <w:rsid w:val="00513F6B"/>
    <w:rsid w:val="005142A8"/>
    <w:rsid w:val="00514425"/>
    <w:rsid w:val="0051459F"/>
    <w:rsid w:val="00514B39"/>
    <w:rsid w:val="00514C8B"/>
    <w:rsid w:val="00514E2D"/>
    <w:rsid w:val="00514E61"/>
    <w:rsid w:val="00514ECF"/>
    <w:rsid w:val="005153C1"/>
    <w:rsid w:val="00515B23"/>
    <w:rsid w:val="00515C39"/>
    <w:rsid w:val="005160E1"/>
    <w:rsid w:val="0051615D"/>
    <w:rsid w:val="00516381"/>
    <w:rsid w:val="00516487"/>
    <w:rsid w:val="00516C58"/>
    <w:rsid w:val="00516E3B"/>
    <w:rsid w:val="005173C0"/>
    <w:rsid w:val="00517471"/>
    <w:rsid w:val="00520415"/>
    <w:rsid w:val="005204AE"/>
    <w:rsid w:val="00520968"/>
    <w:rsid w:val="00520A59"/>
    <w:rsid w:val="00520AD1"/>
    <w:rsid w:val="00520DEE"/>
    <w:rsid w:val="00520FC1"/>
    <w:rsid w:val="00521232"/>
    <w:rsid w:val="00521244"/>
    <w:rsid w:val="005212C4"/>
    <w:rsid w:val="005212DC"/>
    <w:rsid w:val="0052196C"/>
    <w:rsid w:val="005219CA"/>
    <w:rsid w:val="00521BFD"/>
    <w:rsid w:val="00521DB5"/>
    <w:rsid w:val="00522198"/>
    <w:rsid w:val="0052239B"/>
    <w:rsid w:val="0052286B"/>
    <w:rsid w:val="005229C3"/>
    <w:rsid w:val="00522B13"/>
    <w:rsid w:val="00522B30"/>
    <w:rsid w:val="00522C03"/>
    <w:rsid w:val="00522F15"/>
    <w:rsid w:val="005232B3"/>
    <w:rsid w:val="005233A5"/>
    <w:rsid w:val="00523C38"/>
    <w:rsid w:val="00524302"/>
    <w:rsid w:val="00524374"/>
    <w:rsid w:val="0052438E"/>
    <w:rsid w:val="005244A9"/>
    <w:rsid w:val="00524A1F"/>
    <w:rsid w:val="00525767"/>
    <w:rsid w:val="00525B0A"/>
    <w:rsid w:val="0052624A"/>
    <w:rsid w:val="00526266"/>
    <w:rsid w:val="00526493"/>
    <w:rsid w:val="00526A07"/>
    <w:rsid w:val="00526A2E"/>
    <w:rsid w:val="00526EBE"/>
    <w:rsid w:val="00526F6C"/>
    <w:rsid w:val="00527730"/>
    <w:rsid w:val="005302CE"/>
    <w:rsid w:val="005303D2"/>
    <w:rsid w:val="005305D6"/>
    <w:rsid w:val="00530BC0"/>
    <w:rsid w:val="00530EDB"/>
    <w:rsid w:val="00530FFC"/>
    <w:rsid w:val="005310F3"/>
    <w:rsid w:val="0053160A"/>
    <w:rsid w:val="00531614"/>
    <w:rsid w:val="005319CA"/>
    <w:rsid w:val="00531A3D"/>
    <w:rsid w:val="00531DE9"/>
    <w:rsid w:val="00531F4B"/>
    <w:rsid w:val="00532470"/>
    <w:rsid w:val="0053272A"/>
    <w:rsid w:val="005328DD"/>
    <w:rsid w:val="005333A1"/>
    <w:rsid w:val="0053349A"/>
    <w:rsid w:val="005334AF"/>
    <w:rsid w:val="005336D9"/>
    <w:rsid w:val="00533A3B"/>
    <w:rsid w:val="00533DD7"/>
    <w:rsid w:val="00533DEB"/>
    <w:rsid w:val="00534175"/>
    <w:rsid w:val="0053426F"/>
    <w:rsid w:val="00534527"/>
    <w:rsid w:val="0053497F"/>
    <w:rsid w:val="00534CC2"/>
    <w:rsid w:val="00534DA3"/>
    <w:rsid w:val="00534DD6"/>
    <w:rsid w:val="005359E9"/>
    <w:rsid w:val="00535B87"/>
    <w:rsid w:val="00535C0F"/>
    <w:rsid w:val="00535E1F"/>
    <w:rsid w:val="0053665B"/>
    <w:rsid w:val="00536759"/>
    <w:rsid w:val="00536848"/>
    <w:rsid w:val="00536A1A"/>
    <w:rsid w:val="00536B57"/>
    <w:rsid w:val="00536B82"/>
    <w:rsid w:val="00536BED"/>
    <w:rsid w:val="00536D8E"/>
    <w:rsid w:val="00536DA1"/>
    <w:rsid w:val="00536FF0"/>
    <w:rsid w:val="00537024"/>
    <w:rsid w:val="0053708A"/>
    <w:rsid w:val="0053708F"/>
    <w:rsid w:val="00537261"/>
    <w:rsid w:val="0053770A"/>
    <w:rsid w:val="0053778A"/>
    <w:rsid w:val="005378D4"/>
    <w:rsid w:val="005379C2"/>
    <w:rsid w:val="00537CAE"/>
    <w:rsid w:val="00537E54"/>
    <w:rsid w:val="00537E60"/>
    <w:rsid w:val="0054010B"/>
    <w:rsid w:val="005402B2"/>
    <w:rsid w:val="00540758"/>
    <w:rsid w:val="00540776"/>
    <w:rsid w:val="00540786"/>
    <w:rsid w:val="005407D4"/>
    <w:rsid w:val="005414D4"/>
    <w:rsid w:val="005414E2"/>
    <w:rsid w:val="0054160D"/>
    <w:rsid w:val="005416A2"/>
    <w:rsid w:val="00541A2A"/>
    <w:rsid w:val="00541EB7"/>
    <w:rsid w:val="00541F7B"/>
    <w:rsid w:val="00542945"/>
    <w:rsid w:val="00542AD5"/>
    <w:rsid w:val="00542B3F"/>
    <w:rsid w:val="00542D67"/>
    <w:rsid w:val="00542EDE"/>
    <w:rsid w:val="0054341E"/>
    <w:rsid w:val="00543FC2"/>
    <w:rsid w:val="00543FD6"/>
    <w:rsid w:val="00544088"/>
    <w:rsid w:val="0054433B"/>
    <w:rsid w:val="0054494D"/>
    <w:rsid w:val="00544AD7"/>
    <w:rsid w:val="0054507C"/>
    <w:rsid w:val="005450D9"/>
    <w:rsid w:val="005452DF"/>
    <w:rsid w:val="005454E4"/>
    <w:rsid w:val="0054585E"/>
    <w:rsid w:val="00545B76"/>
    <w:rsid w:val="00545D9F"/>
    <w:rsid w:val="00546073"/>
    <w:rsid w:val="00546AEB"/>
    <w:rsid w:val="00546B8A"/>
    <w:rsid w:val="0054736B"/>
    <w:rsid w:val="005474A4"/>
    <w:rsid w:val="005478BB"/>
    <w:rsid w:val="00547BC4"/>
    <w:rsid w:val="00547FFE"/>
    <w:rsid w:val="0055043E"/>
    <w:rsid w:val="00550BE8"/>
    <w:rsid w:val="00550C69"/>
    <w:rsid w:val="00551028"/>
    <w:rsid w:val="00551367"/>
    <w:rsid w:val="00551607"/>
    <w:rsid w:val="00552423"/>
    <w:rsid w:val="00552490"/>
    <w:rsid w:val="00552D64"/>
    <w:rsid w:val="005534BB"/>
    <w:rsid w:val="00553651"/>
    <w:rsid w:val="0055365A"/>
    <w:rsid w:val="0055365C"/>
    <w:rsid w:val="00553668"/>
    <w:rsid w:val="00553732"/>
    <w:rsid w:val="00553ADF"/>
    <w:rsid w:val="00553EE6"/>
    <w:rsid w:val="005541D4"/>
    <w:rsid w:val="0055450D"/>
    <w:rsid w:val="00554A10"/>
    <w:rsid w:val="00554ACA"/>
    <w:rsid w:val="005550AC"/>
    <w:rsid w:val="005550EE"/>
    <w:rsid w:val="00556286"/>
    <w:rsid w:val="005565AB"/>
    <w:rsid w:val="005568F4"/>
    <w:rsid w:val="00556A21"/>
    <w:rsid w:val="00556E29"/>
    <w:rsid w:val="00556EE7"/>
    <w:rsid w:val="0055786A"/>
    <w:rsid w:val="005578CB"/>
    <w:rsid w:val="0056060F"/>
    <w:rsid w:val="005613E8"/>
    <w:rsid w:val="0056158C"/>
    <w:rsid w:val="00561600"/>
    <w:rsid w:val="00561619"/>
    <w:rsid w:val="00561622"/>
    <w:rsid w:val="00561816"/>
    <w:rsid w:val="005619B2"/>
    <w:rsid w:val="00561C27"/>
    <w:rsid w:val="0056225F"/>
    <w:rsid w:val="00562414"/>
    <w:rsid w:val="0056255F"/>
    <w:rsid w:val="0056269B"/>
    <w:rsid w:val="005627AD"/>
    <w:rsid w:val="0056298E"/>
    <w:rsid w:val="00562C8B"/>
    <w:rsid w:val="00563130"/>
    <w:rsid w:val="00563139"/>
    <w:rsid w:val="00563627"/>
    <w:rsid w:val="005636BE"/>
    <w:rsid w:val="0056396A"/>
    <w:rsid w:val="0056417A"/>
    <w:rsid w:val="005641CA"/>
    <w:rsid w:val="00564478"/>
    <w:rsid w:val="005647F9"/>
    <w:rsid w:val="00564A52"/>
    <w:rsid w:val="00564ADB"/>
    <w:rsid w:val="00564CE1"/>
    <w:rsid w:val="00565066"/>
    <w:rsid w:val="00565127"/>
    <w:rsid w:val="00565F98"/>
    <w:rsid w:val="00566671"/>
    <w:rsid w:val="00566A1E"/>
    <w:rsid w:val="00566B77"/>
    <w:rsid w:val="00566DAC"/>
    <w:rsid w:val="00566FEA"/>
    <w:rsid w:val="00567587"/>
    <w:rsid w:val="005676E0"/>
    <w:rsid w:val="005676F5"/>
    <w:rsid w:val="00567C79"/>
    <w:rsid w:val="00570012"/>
    <w:rsid w:val="00570018"/>
    <w:rsid w:val="005704B3"/>
    <w:rsid w:val="005705A3"/>
    <w:rsid w:val="00570EB7"/>
    <w:rsid w:val="005713FD"/>
    <w:rsid w:val="005715BD"/>
    <w:rsid w:val="0057215F"/>
    <w:rsid w:val="00572C10"/>
    <w:rsid w:val="00572EE6"/>
    <w:rsid w:val="00572FD2"/>
    <w:rsid w:val="005735B8"/>
    <w:rsid w:val="005735BB"/>
    <w:rsid w:val="00573898"/>
    <w:rsid w:val="00573ABC"/>
    <w:rsid w:val="00573EC6"/>
    <w:rsid w:val="00574030"/>
    <w:rsid w:val="005740BA"/>
    <w:rsid w:val="005746CB"/>
    <w:rsid w:val="00574A48"/>
    <w:rsid w:val="00574A5F"/>
    <w:rsid w:val="00574C1C"/>
    <w:rsid w:val="00574E66"/>
    <w:rsid w:val="005754F8"/>
    <w:rsid w:val="00575688"/>
    <w:rsid w:val="00575769"/>
    <w:rsid w:val="005759A1"/>
    <w:rsid w:val="005759B6"/>
    <w:rsid w:val="00575CFA"/>
    <w:rsid w:val="00575FB3"/>
    <w:rsid w:val="00575FD3"/>
    <w:rsid w:val="005760F7"/>
    <w:rsid w:val="00576118"/>
    <w:rsid w:val="00576190"/>
    <w:rsid w:val="00576192"/>
    <w:rsid w:val="005761FD"/>
    <w:rsid w:val="005762FA"/>
    <w:rsid w:val="005763A5"/>
    <w:rsid w:val="00576A48"/>
    <w:rsid w:val="00576A9C"/>
    <w:rsid w:val="00576EC9"/>
    <w:rsid w:val="0057744C"/>
    <w:rsid w:val="00577475"/>
    <w:rsid w:val="005775D9"/>
    <w:rsid w:val="00577878"/>
    <w:rsid w:val="00577D17"/>
    <w:rsid w:val="00577F44"/>
    <w:rsid w:val="00577F58"/>
    <w:rsid w:val="0058016F"/>
    <w:rsid w:val="00580227"/>
    <w:rsid w:val="00580972"/>
    <w:rsid w:val="00580A0D"/>
    <w:rsid w:val="00580A8D"/>
    <w:rsid w:val="00580AF4"/>
    <w:rsid w:val="00580EA8"/>
    <w:rsid w:val="00580ED7"/>
    <w:rsid w:val="00581415"/>
    <w:rsid w:val="00581457"/>
    <w:rsid w:val="0058168F"/>
    <w:rsid w:val="00581885"/>
    <w:rsid w:val="00581978"/>
    <w:rsid w:val="005819B4"/>
    <w:rsid w:val="00581D4E"/>
    <w:rsid w:val="00581FFE"/>
    <w:rsid w:val="0058204D"/>
    <w:rsid w:val="0058252A"/>
    <w:rsid w:val="00582AF5"/>
    <w:rsid w:val="00582B72"/>
    <w:rsid w:val="00582C5B"/>
    <w:rsid w:val="00582EE0"/>
    <w:rsid w:val="00582FAD"/>
    <w:rsid w:val="00583129"/>
    <w:rsid w:val="005834FF"/>
    <w:rsid w:val="005835F6"/>
    <w:rsid w:val="00583D40"/>
    <w:rsid w:val="00583E2B"/>
    <w:rsid w:val="00583E96"/>
    <w:rsid w:val="005840D6"/>
    <w:rsid w:val="00584B8F"/>
    <w:rsid w:val="00584E40"/>
    <w:rsid w:val="0058551B"/>
    <w:rsid w:val="005859D3"/>
    <w:rsid w:val="00585C73"/>
    <w:rsid w:val="00585CDD"/>
    <w:rsid w:val="005862EA"/>
    <w:rsid w:val="00586527"/>
    <w:rsid w:val="00586605"/>
    <w:rsid w:val="005867AE"/>
    <w:rsid w:val="005879EF"/>
    <w:rsid w:val="00587A9A"/>
    <w:rsid w:val="00587F6A"/>
    <w:rsid w:val="00587FAB"/>
    <w:rsid w:val="0059071B"/>
    <w:rsid w:val="00590903"/>
    <w:rsid w:val="00590B1F"/>
    <w:rsid w:val="00590B89"/>
    <w:rsid w:val="00590DDB"/>
    <w:rsid w:val="00591309"/>
    <w:rsid w:val="00591420"/>
    <w:rsid w:val="005915F9"/>
    <w:rsid w:val="00591CE2"/>
    <w:rsid w:val="00592071"/>
    <w:rsid w:val="005922AA"/>
    <w:rsid w:val="00592D66"/>
    <w:rsid w:val="00592E64"/>
    <w:rsid w:val="00593021"/>
    <w:rsid w:val="005930BC"/>
    <w:rsid w:val="005935B4"/>
    <w:rsid w:val="005935B5"/>
    <w:rsid w:val="005938B8"/>
    <w:rsid w:val="0059427C"/>
    <w:rsid w:val="00594595"/>
    <w:rsid w:val="00594764"/>
    <w:rsid w:val="0059485F"/>
    <w:rsid w:val="005949B0"/>
    <w:rsid w:val="00594C93"/>
    <w:rsid w:val="00595627"/>
    <w:rsid w:val="0059590E"/>
    <w:rsid w:val="0059613A"/>
    <w:rsid w:val="0059627F"/>
    <w:rsid w:val="00596FAC"/>
    <w:rsid w:val="0059717E"/>
    <w:rsid w:val="00597359"/>
    <w:rsid w:val="0059751C"/>
    <w:rsid w:val="00597C8C"/>
    <w:rsid w:val="00597D3A"/>
    <w:rsid w:val="00597F94"/>
    <w:rsid w:val="005A02B2"/>
    <w:rsid w:val="005A0352"/>
    <w:rsid w:val="005A04E8"/>
    <w:rsid w:val="005A0505"/>
    <w:rsid w:val="005A0A7C"/>
    <w:rsid w:val="005A0BA4"/>
    <w:rsid w:val="005A0C32"/>
    <w:rsid w:val="005A1360"/>
    <w:rsid w:val="005A1526"/>
    <w:rsid w:val="005A15BB"/>
    <w:rsid w:val="005A15E6"/>
    <w:rsid w:val="005A1C96"/>
    <w:rsid w:val="005A21FA"/>
    <w:rsid w:val="005A24B9"/>
    <w:rsid w:val="005A274F"/>
    <w:rsid w:val="005A27E8"/>
    <w:rsid w:val="005A2866"/>
    <w:rsid w:val="005A28C8"/>
    <w:rsid w:val="005A2951"/>
    <w:rsid w:val="005A2A5D"/>
    <w:rsid w:val="005A2CB7"/>
    <w:rsid w:val="005A2D7D"/>
    <w:rsid w:val="005A2DC4"/>
    <w:rsid w:val="005A3174"/>
    <w:rsid w:val="005A40B8"/>
    <w:rsid w:val="005A4144"/>
    <w:rsid w:val="005A42D6"/>
    <w:rsid w:val="005A44BF"/>
    <w:rsid w:val="005A44DD"/>
    <w:rsid w:val="005A4517"/>
    <w:rsid w:val="005A4977"/>
    <w:rsid w:val="005A4C36"/>
    <w:rsid w:val="005A4E7B"/>
    <w:rsid w:val="005A4E82"/>
    <w:rsid w:val="005A5248"/>
    <w:rsid w:val="005A52BB"/>
    <w:rsid w:val="005A7264"/>
    <w:rsid w:val="005A74DB"/>
    <w:rsid w:val="005A74EC"/>
    <w:rsid w:val="005A78C7"/>
    <w:rsid w:val="005A7E99"/>
    <w:rsid w:val="005B07F8"/>
    <w:rsid w:val="005B0981"/>
    <w:rsid w:val="005B0A01"/>
    <w:rsid w:val="005B1052"/>
    <w:rsid w:val="005B1133"/>
    <w:rsid w:val="005B1263"/>
    <w:rsid w:val="005B13A8"/>
    <w:rsid w:val="005B1722"/>
    <w:rsid w:val="005B18AD"/>
    <w:rsid w:val="005B1C39"/>
    <w:rsid w:val="005B1DA4"/>
    <w:rsid w:val="005B2177"/>
    <w:rsid w:val="005B2C48"/>
    <w:rsid w:val="005B3497"/>
    <w:rsid w:val="005B3C1F"/>
    <w:rsid w:val="005B3CA8"/>
    <w:rsid w:val="005B3D17"/>
    <w:rsid w:val="005B3DA2"/>
    <w:rsid w:val="005B4201"/>
    <w:rsid w:val="005B42FE"/>
    <w:rsid w:val="005B4408"/>
    <w:rsid w:val="005B44DA"/>
    <w:rsid w:val="005B45D0"/>
    <w:rsid w:val="005B48CD"/>
    <w:rsid w:val="005B4997"/>
    <w:rsid w:val="005B4CFC"/>
    <w:rsid w:val="005B515B"/>
    <w:rsid w:val="005B5324"/>
    <w:rsid w:val="005B544F"/>
    <w:rsid w:val="005B57B5"/>
    <w:rsid w:val="005B587D"/>
    <w:rsid w:val="005B5B55"/>
    <w:rsid w:val="005B5DA6"/>
    <w:rsid w:val="005B6242"/>
    <w:rsid w:val="005B64DA"/>
    <w:rsid w:val="005B6569"/>
    <w:rsid w:val="005B6959"/>
    <w:rsid w:val="005B69FA"/>
    <w:rsid w:val="005B6AD2"/>
    <w:rsid w:val="005B6BDB"/>
    <w:rsid w:val="005B6CE4"/>
    <w:rsid w:val="005B6E2E"/>
    <w:rsid w:val="005B6F7A"/>
    <w:rsid w:val="005B7044"/>
    <w:rsid w:val="005B7246"/>
    <w:rsid w:val="005B72B3"/>
    <w:rsid w:val="005B7339"/>
    <w:rsid w:val="005B777B"/>
    <w:rsid w:val="005B79F9"/>
    <w:rsid w:val="005C0642"/>
    <w:rsid w:val="005C07A1"/>
    <w:rsid w:val="005C0B31"/>
    <w:rsid w:val="005C0FC8"/>
    <w:rsid w:val="005C104B"/>
    <w:rsid w:val="005C11D4"/>
    <w:rsid w:val="005C12F3"/>
    <w:rsid w:val="005C1941"/>
    <w:rsid w:val="005C23E4"/>
    <w:rsid w:val="005C2429"/>
    <w:rsid w:val="005C2463"/>
    <w:rsid w:val="005C246E"/>
    <w:rsid w:val="005C2571"/>
    <w:rsid w:val="005C2763"/>
    <w:rsid w:val="005C28E9"/>
    <w:rsid w:val="005C29C7"/>
    <w:rsid w:val="005C2AAF"/>
    <w:rsid w:val="005C2C1D"/>
    <w:rsid w:val="005C2E16"/>
    <w:rsid w:val="005C34FA"/>
    <w:rsid w:val="005C3504"/>
    <w:rsid w:val="005C382F"/>
    <w:rsid w:val="005C3D28"/>
    <w:rsid w:val="005C3D75"/>
    <w:rsid w:val="005C42C0"/>
    <w:rsid w:val="005C4461"/>
    <w:rsid w:val="005C46DB"/>
    <w:rsid w:val="005C4F56"/>
    <w:rsid w:val="005C5186"/>
    <w:rsid w:val="005C5402"/>
    <w:rsid w:val="005C5BC4"/>
    <w:rsid w:val="005C5DA5"/>
    <w:rsid w:val="005C5DEF"/>
    <w:rsid w:val="005C5ECE"/>
    <w:rsid w:val="005C5ED9"/>
    <w:rsid w:val="005C635B"/>
    <w:rsid w:val="005C6825"/>
    <w:rsid w:val="005C6B73"/>
    <w:rsid w:val="005C6BE2"/>
    <w:rsid w:val="005C7095"/>
    <w:rsid w:val="005C760B"/>
    <w:rsid w:val="005C77F1"/>
    <w:rsid w:val="005C7A7A"/>
    <w:rsid w:val="005C7B54"/>
    <w:rsid w:val="005D0397"/>
    <w:rsid w:val="005D0565"/>
    <w:rsid w:val="005D071D"/>
    <w:rsid w:val="005D0852"/>
    <w:rsid w:val="005D09B8"/>
    <w:rsid w:val="005D0D43"/>
    <w:rsid w:val="005D0E1C"/>
    <w:rsid w:val="005D1075"/>
    <w:rsid w:val="005D11DE"/>
    <w:rsid w:val="005D1248"/>
    <w:rsid w:val="005D1255"/>
    <w:rsid w:val="005D12C4"/>
    <w:rsid w:val="005D141F"/>
    <w:rsid w:val="005D1494"/>
    <w:rsid w:val="005D14ED"/>
    <w:rsid w:val="005D1674"/>
    <w:rsid w:val="005D1998"/>
    <w:rsid w:val="005D1A74"/>
    <w:rsid w:val="005D1C5E"/>
    <w:rsid w:val="005D2102"/>
    <w:rsid w:val="005D2262"/>
    <w:rsid w:val="005D2885"/>
    <w:rsid w:val="005D2AFD"/>
    <w:rsid w:val="005D2B71"/>
    <w:rsid w:val="005D395A"/>
    <w:rsid w:val="005D3F49"/>
    <w:rsid w:val="005D4861"/>
    <w:rsid w:val="005D48A2"/>
    <w:rsid w:val="005D497A"/>
    <w:rsid w:val="005D4AA8"/>
    <w:rsid w:val="005D52D0"/>
    <w:rsid w:val="005D5A97"/>
    <w:rsid w:val="005D5D75"/>
    <w:rsid w:val="005D62B3"/>
    <w:rsid w:val="005D6CC9"/>
    <w:rsid w:val="005D764B"/>
    <w:rsid w:val="005D773B"/>
    <w:rsid w:val="005D7BEC"/>
    <w:rsid w:val="005E0160"/>
    <w:rsid w:val="005E0177"/>
    <w:rsid w:val="005E03CB"/>
    <w:rsid w:val="005E0525"/>
    <w:rsid w:val="005E0677"/>
    <w:rsid w:val="005E0821"/>
    <w:rsid w:val="005E0A98"/>
    <w:rsid w:val="005E0FD5"/>
    <w:rsid w:val="005E104B"/>
    <w:rsid w:val="005E109D"/>
    <w:rsid w:val="005E16A1"/>
    <w:rsid w:val="005E16C9"/>
    <w:rsid w:val="005E1961"/>
    <w:rsid w:val="005E1BD0"/>
    <w:rsid w:val="005E2186"/>
    <w:rsid w:val="005E2204"/>
    <w:rsid w:val="005E25C1"/>
    <w:rsid w:val="005E2661"/>
    <w:rsid w:val="005E2CF3"/>
    <w:rsid w:val="005E3167"/>
    <w:rsid w:val="005E36CC"/>
    <w:rsid w:val="005E3CB4"/>
    <w:rsid w:val="005E3E05"/>
    <w:rsid w:val="005E3E7F"/>
    <w:rsid w:val="005E43AE"/>
    <w:rsid w:val="005E462C"/>
    <w:rsid w:val="005E4816"/>
    <w:rsid w:val="005E52F3"/>
    <w:rsid w:val="005E5351"/>
    <w:rsid w:val="005E542C"/>
    <w:rsid w:val="005E59CF"/>
    <w:rsid w:val="005E5C0D"/>
    <w:rsid w:val="005E6273"/>
    <w:rsid w:val="005E64A0"/>
    <w:rsid w:val="005E651B"/>
    <w:rsid w:val="005E68ED"/>
    <w:rsid w:val="005E6A00"/>
    <w:rsid w:val="005E6DD2"/>
    <w:rsid w:val="005E74A0"/>
    <w:rsid w:val="005E7D9F"/>
    <w:rsid w:val="005E7E2C"/>
    <w:rsid w:val="005E7ECE"/>
    <w:rsid w:val="005E7FAB"/>
    <w:rsid w:val="005F03C7"/>
    <w:rsid w:val="005F0634"/>
    <w:rsid w:val="005F0BB2"/>
    <w:rsid w:val="005F0C5A"/>
    <w:rsid w:val="005F0C8B"/>
    <w:rsid w:val="005F0D01"/>
    <w:rsid w:val="005F0DCB"/>
    <w:rsid w:val="005F106A"/>
    <w:rsid w:val="005F1561"/>
    <w:rsid w:val="005F1B40"/>
    <w:rsid w:val="005F1E25"/>
    <w:rsid w:val="005F1F06"/>
    <w:rsid w:val="005F2030"/>
    <w:rsid w:val="005F2104"/>
    <w:rsid w:val="005F2238"/>
    <w:rsid w:val="005F2738"/>
    <w:rsid w:val="005F2C98"/>
    <w:rsid w:val="005F2CD9"/>
    <w:rsid w:val="005F2DD4"/>
    <w:rsid w:val="005F3278"/>
    <w:rsid w:val="005F3B05"/>
    <w:rsid w:val="005F3E7C"/>
    <w:rsid w:val="005F40BB"/>
    <w:rsid w:val="005F43D9"/>
    <w:rsid w:val="005F4770"/>
    <w:rsid w:val="005F4CC2"/>
    <w:rsid w:val="005F4FED"/>
    <w:rsid w:val="005F551C"/>
    <w:rsid w:val="005F5CE7"/>
    <w:rsid w:val="005F5F36"/>
    <w:rsid w:val="005F60C4"/>
    <w:rsid w:val="005F618D"/>
    <w:rsid w:val="005F62C0"/>
    <w:rsid w:val="005F6356"/>
    <w:rsid w:val="005F65EF"/>
    <w:rsid w:val="005F6F53"/>
    <w:rsid w:val="005F73D0"/>
    <w:rsid w:val="005F7770"/>
    <w:rsid w:val="005F7C8F"/>
    <w:rsid w:val="005F7F24"/>
    <w:rsid w:val="00600372"/>
    <w:rsid w:val="0060043D"/>
    <w:rsid w:val="0060058E"/>
    <w:rsid w:val="006006A1"/>
    <w:rsid w:val="006008D1"/>
    <w:rsid w:val="006009A8"/>
    <w:rsid w:val="00600A7A"/>
    <w:rsid w:val="00600C96"/>
    <w:rsid w:val="00601174"/>
    <w:rsid w:val="0060128F"/>
    <w:rsid w:val="00601ECC"/>
    <w:rsid w:val="006023D9"/>
    <w:rsid w:val="006024D8"/>
    <w:rsid w:val="0060269A"/>
    <w:rsid w:val="00602739"/>
    <w:rsid w:val="00602916"/>
    <w:rsid w:val="00602979"/>
    <w:rsid w:val="00602D8F"/>
    <w:rsid w:val="00603085"/>
    <w:rsid w:val="00603462"/>
    <w:rsid w:val="00603682"/>
    <w:rsid w:val="00603830"/>
    <w:rsid w:val="006039C8"/>
    <w:rsid w:val="00603B59"/>
    <w:rsid w:val="006040D0"/>
    <w:rsid w:val="006042FE"/>
    <w:rsid w:val="006045EB"/>
    <w:rsid w:val="00604691"/>
    <w:rsid w:val="00604976"/>
    <w:rsid w:val="00604A64"/>
    <w:rsid w:val="00604CBB"/>
    <w:rsid w:val="00604F26"/>
    <w:rsid w:val="00604F9B"/>
    <w:rsid w:val="00605A41"/>
    <w:rsid w:val="00605B53"/>
    <w:rsid w:val="00605F62"/>
    <w:rsid w:val="00606394"/>
    <w:rsid w:val="00606402"/>
    <w:rsid w:val="00606440"/>
    <w:rsid w:val="00606505"/>
    <w:rsid w:val="0060655A"/>
    <w:rsid w:val="00606818"/>
    <w:rsid w:val="00606951"/>
    <w:rsid w:val="006069EE"/>
    <w:rsid w:val="00606CC0"/>
    <w:rsid w:val="00606CDD"/>
    <w:rsid w:val="00606DCF"/>
    <w:rsid w:val="00606E71"/>
    <w:rsid w:val="00606E9A"/>
    <w:rsid w:val="00606FAD"/>
    <w:rsid w:val="006071AD"/>
    <w:rsid w:val="006072AD"/>
    <w:rsid w:val="00607702"/>
    <w:rsid w:val="0060793A"/>
    <w:rsid w:val="00607C92"/>
    <w:rsid w:val="0061052D"/>
    <w:rsid w:val="00610620"/>
    <w:rsid w:val="0061110A"/>
    <w:rsid w:val="00611149"/>
    <w:rsid w:val="0061127C"/>
    <w:rsid w:val="006112CD"/>
    <w:rsid w:val="00611A4F"/>
    <w:rsid w:val="00611A84"/>
    <w:rsid w:val="00611AEA"/>
    <w:rsid w:val="00611B10"/>
    <w:rsid w:val="00611D72"/>
    <w:rsid w:val="00611ED0"/>
    <w:rsid w:val="0061201A"/>
    <w:rsid w:val="006120DB"/>
    <w:rsid w:val="00612230"/>
    <w:rsid w:val="006122E0"/>
    <w:rsid w:val="00612DE6"/>
    <w:rsid w:val="00612EAE"/>
    <w:rsid w:val="00612F13"/>
    <w:rsid w:val="00612FA6"/>
    <w:rsid w:val="00613A36"/>
    <w:rsid w:val="00614254"/>
    <w:rsid w:val="00614317"/>
    <w:rsid w:val="0061433C"/>
    <w:rsid w:val="006143BD"/>
    <w:rsid w:val="0061440E"/>
    <w:rsid w:val="0061445B"/>
    <w:rsid w:val="00614A75"/>
    <w:rsid w:val="00614C53"/>
    <w:rsid w:val="00615263"/>
    <w:rsid w:val="006157EE"/>
    <w:rsid w:val="0061599C"/>
    <w:rsid w:val="00615A4A"/>
    <w:rsid w:val="00615AD4"/>
    <w:rsid w:val="0061619C"/>
    <w:rsid w:val="006162AC"/>
    <w:rsid w:val="00616877"/>
    <w:rsid w:val="00616BFE"/>
    <w:rsid w:val="00616CC4"/>
    <w:rsid w:val="00616CF8"/>
    <w:rsid w:val="006171D0"/>
    <w:rsid w:val="00617567"/>
    <w:rsid w:val="00617930"/>
    <w:rsid w:val="00617C5A"/>
    <w:rsid w:val="00617D36"/>
    <w:rsid w:val="00617FA5"/>
    <w:rsid w:val="00620A75"/>
    <w:rsid w:val="00621089"/>
    <w:rsid w:val="00621407"/>
    <w:rsid w:val="0062163C"/>
    <w:rsid w:val="00621757"/>
    <w:rsid w:val="00621D27"/>
    <w:rsid w:val="00621F07"/>
    <w:rsid w:val="00622B92"/>
    <w:rsid w:val="00622CC0"/>
    <w:rsid w:val="00622E33"/>
    <w:rsid w:val="00622FC5"/>
    <w:rsid w:val="0062341A"/>
    <w:rsid w:val="00623B4B"/>
    <w:rsid w:val="00623C20"/>
    <w:rsid w:val="006243D6"/>
    <w:rsid w:val="0062468A"/>
    <w:rsid w:val="0062494B"/>
    <w:rsid w:val="00624A25"/>
    <w:rsid w:val="00624FB0"/>
    <w:rsid w:val="006254B4"/>
    <w:rsid w:val="006254FD"/>
    <w:rsid w:val="00625C29"/>
    <w:rsid w:val="00625EDB"/>
    <w:rsid w:val="00626221"/>
    <w:rsid w:val="006262CF"/>
    <w:rsid w:val="006266D4"/>
    <w:rsid w:val="006266E1"/>
    <w:rsid w:val="006266FA"/>
    <w:rsid w:val="00627067"/>
    <w:rsid w:val="0062728C"/>
    <w:rsid w:val="00627820"/>
    <w:rsid w:val="00627A0F"/>
    <w:rsid w:val="00627F0B"/>
    <w:rsid w:val="006302E0"/>
    <w:rsid w:val="00630767"/>
    <w:rsid w:val="006307CD"/>
    <w:rsid w:val="00630C37"/>
    <w:rsid w:val="00630CEA"/>
    <w:rsid w:val="00630E39"/>
    <w:rsid w:val="00630E89"/>
    <w:rsid w:val="0063103F"/>
    <w:rsid w:val="0063133D"/>
    <w:rsid w:val="00631925"/>
    <w:rsid w:val="006319C9"/>
    <w:rsid w:val="00631D9A"/>
    <w:rsid w:val="00632117"/>
    <w:rsid w:val="00632336"/>
    <w:rsid w:val="006323F9"/>
    <w:rsid w:val="006326EA"/>
    <w:rsid w:val="006330C8"/>
    <w:rsid w:val="006331BD"/>
    <w:rsid w:val="00633361"/>
    <w:rsid w:val="00633D4A"/>
    <w:rsid w:val="006341E7"/>
    <w:rsid w:val="00634481"/>
    <w:rsid w:val="00634736"/>
    <w:rsid w:val="00634813"/>
    <w:rsid w:val="0063481E"/>
    <w:rsid w:val="00634E22"/>
    <w:rsid w:val="00634E61"/>
    <w:rsid w:val="006357F6"/>
    <w:rsid w:val="00635893"/>
    <w:rsid w:val="00635A9E"/>
    <w:rsid w:val="00635C17"/>
    <w:rsid w:val="00635CCF"/>
    <w:rsid w:val="00635FEF"/>
    <w:rsid w:val="00636354"/>
    <w:rsid w:val="00636447"/>
    <w:rsid w:val="006365B1"/>
    <w:rsid w:val="00636718"/>
    <w:rsid w:val="00636A17"/>
    <w:rsid w:val="0063703B"/>
    <w:rsid w:val="006378C4"/>
    <w:rsid w:val="00637E06"/>
    <w:rsid w:val="00640140"/>
    <w:rsid w:val="00640CDF"/>
    <w:rsid w:val="00640DE4"/>
    <w:rsid w:val="00640E50"/>
    <w:rsid w:val="00640EC7"/>
    <w:rsid w:val="006413C7"/>
    <w:rsid w:val="00641975"/>
    <w:rsid w:val="00641FE4"/>
    <w:rsid w:val="006421A8"/>
    <w:rsid w:val="00642290"/>
    <w:rsid w:val="006423EC"/>
    <w:rsid w:val="006424C7"/>
    <w:rsid w:val="0064254D"/>
    <w:rsid w:val="00642970"/>
    <w:rsid w:val="00642B49"/>
    <w:rsid w:val="00642E73"/>
    <w:rsid w:val="006430E4"/>
    <w:rsid w:val="006432E2"/>
    <w:rsid w:val="006434FB"/>
    <w:rsid w:val="0064400D"/>
    <w:rsid w:val="00644027"/>
    <w:rsid w:val="0064428A"/>
    <w:rsid w:val="00644375"/>
    <w:rsid w:val="006444A0"/>
    <w:rsid w:val="006445F9"/>
    <w:rsid w:val="0064481A"/>
    <w:rsid w:val="00644B4C"/>
    <w:rsid w:val="00644C3A"/>
    <w:rsid w:val="00644D13"/>
    <w:rsid w:val="00644FCB"/>
    <w:rsid w:val="00645089"/>
    <w:rsid w:val="00645553"/>
    <w:rsid w:val="00645637"/>
    <w:rsid w:val="0064565A"/>
    <w:rsid w:val="006457CA"/>
    <w:rsid w:val="0064591A"/>
    <w:rsid w:val="00645A8E"/>
    <w:rsid w:val="00645D07"/>
    <w:rsid w:val="00645E86"/>
    <w:rsid w:val="00646E88"/>
    <w:rsid w:val="00647075"/>
    <w:rsid w:val="00647155"/>
    <w:rsid w:val="006472F8"/>
    <w:rsid w:val="0064759D"/>
    <w:rsid w:val="00647777"/>
    <w:rsid w:val="00647AB3"/>
    <w:rsid w:val="00647AD8"/>
    <w:rsid w:val="00647C8B"/>
    <w:rsid w:val="00647D86"/>
    <w:rsid w:val="00647F59"/>
    <w:rsid w:val="00650342"/>
    <w:rsid w:val="006505DC"/>
    <w:rsid w:val="00650640"/>
    <w:rsid w:val="006507F3"/>
    <w:rsid w:val="00650913"/>
    <w:rsid w:val="00650D59"/>
    <w:rsid w:val="00650DF0"/>
    <w:rsid w:val="00650E7C"/>
    <w:rsid w:val="00650F92"/>
    <w:rsid w:val="00651335"/>
    <w:rsid w:val="006513E0"/>
    <w:rsid w:val="006518F3"/>
    <w:rsid w:val="00651BA3"/>
    <w:rsid w:val="00651DC3"/>
    <w:rsid w:val="00651F32"/>
    <w:rsid w:val="006520DD"/>
    <w:rsid w:val="00652183"/>
    <w:rsid w:val="0065246D"/>
    <w:rsid w:val="00652794"/>
    <w:rsid w:val="0065282E"/>
    <w:rsid w:val="00652840"/>
    <w:rsid w:val="00652A01"/>
    <w:rsid w:val="00652C32"/>
    <w:rsid w:val="00652EC9"/>
    <w:rsid w:val="00652F69"/>
    <w:rsid w:val="00652F6B"/>
    <w:rsid w:val="00652F80"/>
    <w:rsid w:val="00653313"/>
    <w:rsid w:val="00653638"/>
    <w:rsid w:val="0065399C"/>
    <w:rsid w:val="00653DCF"/>
    <w:rsid w:val="00653E58"/>
    <w:rsid w:val="00653E7E"/>
    <w:rsid w:val="00653F71"/>
    <w:rsid w:val="006545A2"/>
    <w:rsid w:val="0065474D"/>
    <w:rsid w:val="00654C98"/>
    <w:rsid w:val="00654F06"/>
    <w:rsid w:val="00655501"/>
    <w:rsid w:val="006556BA"/>
    <w:rsid w:val="00655907"/>
    <w:rsid w:val="00655BFD"/>
    <w:rsid w:val="00655E3E"/>
    <w:rsid w:val="00655F1F"/>
    <w:rsid w:val="00655F4D"/>
    <w:rsid w:val="00656029"/>
    <w:rsid w:val="00656718"/>
    <w:rsid w:val="00656766"/>
    <w:rsid w:val="00656BAC"/>
    <w:rsid w:val="0065716C"/>
    <w:rsid w:val="00657630"/>
    <w:rsid w:val="0065796F"/>
    <w:rsid w:val="00657A05"/>
    <w:rsid w:val="006603A8"/>
    <w:rsid w:val="006603BD"/>
    <w:rsid w:val="00660830"/>
    <w:rsid w:val="00660A08"/>
    <w:rsid w:val="00660AE9"/>
    <w:rsid w:val="00660FB8"/>
    <w:rsid w:val="00661178"/>
    <w:rsid w:val="006614D5"/>
    <w:rsid w:val="006614FF"/>
    <w:rsid w:val="0066180C"/>
    <w:rsid w:val="00661A74"/>
    <w:rsid w:val="00661C62"/>
    <w:rsid w:val="00661D3E"/>
    <w:rsid w:val="0066220E"/>
    <w:rsid w:val="00662307"/>
    <w:rsid w:val="006623B5"/>
    <w:rsid w:val="0066247E"/>
    <w:rsid w:val="00662553"/>
    <w:rsid w:val="0066283C"/>
    <w:rsid w:val="006637E3"/>
    <w:rsid w:val="006638C7"/>
    <w:rsid w:val="0066407A"/>
    <w:rsid w:val="00664430"/>
    <w:rsid w:val="00664914"/>
    <w:rsid w:val="00664BF0"/>
    <w:rsid w:val="00664C0B"/>
    <w:rsid w:val="006651BE"/>
    <w:rsid w:val="00665901"/>
    <w:rsid w:val="00665A3C"/>
    <w:rsid w:val="00665A6B"/>
    <w:rsid w:val="00665D0D"/>
    <w:rsid w:val="00665E16"/>
    <w:rsid w:val="00665EAF"/>
    <w:rsid w:val="006662EB"/>
    <w:rsid w:val="0066654A"/>
    <w:rsid w:val="006667CC"/>
    <w:rsid w:val="006669FB"/>
    <w:rsid w:val="00666DFB"/>
    <w:rsid w:val="006670DF"/>
    <w:rsid w:val="0066740E"/>
    <w:rsid w:val="006679AA"/>
    <w:rsid w:val="006679B3"/>
    <w:rsid w:val="00670024"/>
    <w:rsid w:val="0067011C"/>
    <w:rsid w:val="00670C77"/>
    <w:rsid w:val="00670F64"/>
    <w:rsid w:val="00671173"/>
    <w:rsid w:val="00671260"/>
    <w:rsid w:val="006712C2"/>
    <w:rsid w:val="00671492"/>
    <w:rsid w:val="006717E1"/>
    <w:rsid w:val="00671C66"/>
    <w:rsid w:val="00671D89"/>
    <w:rsid w:val="00671E2F"/>
    <w:rsid w:val="00671FFF"/>
    <w:rsid w:val="006721F5"/>
    <w:rsid w:val="00672399"/>
    <w:rsid w:val="00672906"/>
    <w:rsid w:val="0067295F"/>
    <w:rsid w:val="00672BB1"/>
    <w:rsid w:val="00672D08"/>
    <w:rsid w:val="00672FDD"/>
    <w:rsid w:val="0067384C"/>
    <w:rsid w:val="00673B0F"/>
    <w:rsid w:val="00673B43"/>
    <w:rsid w:val="00673F70"/>
    <w:rsid w:val="006740B2"/>
    <w:rsid w:val="00674177"/>
    <w:rsid w:val="0067431A"/>
    <w:rsid w:val="00674720"/>
    <w:rsid w:val="00674C30"/>
    <w:rsid w:val="00674D0C"/>
    <w:rsid w:val="00674D2C"/>
    <w:rsid w:val="0067514A"/>
    <w:rsid w:val="00675203"/>
    <w:rsid w:val="00675E8D"/>
    <w:rsid w:val="006760A1"/>
    <w:rsid w:val="006760C8"/>
    <w:rsid w:val="00676184"/>
    <w:rsid w:val="00676B02"/>
    <w:rsid w:val="006770D4"/>
    <w:rsid w:val="006773B8"/>
    <w:rsid w:val="006773E8"/>
    <w:rsid w:val="00677BBA"/>
    <w:rsid w:val="00677CFC"/>
    <w:rsid w:val="00677D3D"/>
    <w:rsid w:val="00677DE9"/>
    <w:rsid w:val="006807D4"/>
    <w:rsid w:val="00680CBA"/>
    <w:rsid w:val="006813EB"/>
    <w:rsid w:val="006815C0"/>
    <w:rsid w:val="00681603"/>
    <w:rsid w:val="006817C4"/>
    <w:rsid w:val="006819A9"/>
    <w:rsid w:val="00681E17"/>
    <w:rsid w:val="00681EA9"/>
    <w:rsid w:val="00682292"/>
    <w:rsid w:val="00682478"/>
    <w:rsid w:val="0068265C"/>
    <w:rsid w:val="0068271C"/>
    <w:rsid w:val="006829E9"/>
    <w:rsid w:val="00682A59"/>
    <w:rsid w:val="00682BD8"/>
    <w:rsid w:val="0068306F"/>
    <w:rsid w:val="0068323C"/>
    <w:rsid w:val="006832BC"/>
    <w:rsid w:val="0068345F"/>
    <w:rsid w:val="00683779"/>
    <w:rsid w:val="00683AD9"/>
    <w:rsid w:val="00683D2E"/>
    <w:rsid w:val="00684144"/>
    <w:rsid w:val="006844C3"/>
    <w:rsid w:val="0068458E"/>
    <w:rsid w:val="006848E7"/>
    <w:rsid w:val="00684A57"/>
    <w:rsid w:val="006850FB"/>
    <w:rsid w:val="006852CE"/>
    <w:rsid w:val="006853B5"/>
    <w:rsid w:val="006854B9"/>
    <w:rsid w:val="00685642"/>
    <w:rsid w:val="00685B39"/>
    <w:rsid w:val="006863E9"/>
    <w:rsid w:val="0068664E"/>
    <w:rsid w:val="00686997"/>
    <w:rsid w:val="00686BAD"/>
    <w:rsid w:val="00686C6D"/>
    <w:rsid w:val="00686D61"/>
    <w:rsid w:val="0068721D"/>
    <w:rsid w:val="00687233"/>
    <w:rsid w:val="006873BE"/>
    <w:rsid w:val="0068755E"/>
    <w:rsid w:val="006876AA"/>
    <w:rsid w:val="00687B63"/>
    <w:rsid w:val="00687C86"/>
    <w:rsid w:val="00687F15"/>
    <w:rsid w:val="006903C0"/>
    <w:rsid w:val="0069052A"/>
    <w:rsid w:val="006909B7"/>
    <w:rsid w:val="00690BA0"/>
    <w:rsid w:val="00691083"/>
    <w:rsid w:val="00691664"/>
    <w:rsid w:val="0069186E"/>
    <w:rsid w:val="00691BD2"/>
    <w:rsid w:val="00691D06"/>
    <w:rsid w:val="00691E10"/>
    <w:rsid w:val="0069210E"/>
    <w:rsid w:val="00692877"/>
    <w:rsid w:val="00692CC5"/>
    <w:rsid w:val="006930DF"/>
    <w:rsid w:val="00693285"/>
    <w:rsid w:val="006934CF"/>
    <w:rsid w:val="00693900"/>
    <w:rsid w:val="00693963"/>
    <w:rsid w:val="00693ACB"/>
    <w:rsid w:val="00693C50"/>
    <w:rsid w:val="006945EA"/>
    <w:rsid w:val="006946E5"/>
    <w:rsid w:val="006947BD"/>
    <w:rsid w:val="006947C5"/>
    <w:rsid w:val="006947E2"/>
    <w:rsid w:val="00694A77"/>
    <w:rsid w:val="00694D4F"/>
    <w:rsid w:val="00694EFB"/>
    <w:rsid w:val="00695218"/>
    <w:rsid w:val="0069540B"/>
    <w:rsid w:val="006955CD"/>
    <w:rsid w:val="006959B3"/>
    <w:rsid w:val="00696338"/>
    <w:rsid w:val="00696530"/>
    <w:rsid w:val="006967A1"/>
    <w:rsid w:val="00696BD2"/>
    <w:rsid w:val="00696C4B"/>
    <w:rsid w:val="00696D1D"/>
    <w:rsid w:val="00696E21"/>
    <w:rsid w:val="0069749C"/>
    <w:rsid w:val="006979C3"/>
    <w:rsid w:val="006979E4"/>
    <w:rsid w:val="00697AB9"/>
    <w:rsid w:val="00697EA6"/>
    <w:rsid w:val="006A00AD"/>
    <w:rsid w:val="006A0425"/>
    <w:rsid w:val="006A074B"/>
    <w:rsid w:val="006A0F27"/>
    <w:rsid w:val="006A0FAB"/>
    <w:rsid w:val="006A14B6"/>
    <w:rsid w:val="006A1A20"/>
    <w:rsid w:val="006A22A6"/>
    <w:rsid w:val="006A2763"/>
    <w:rsid w:val="006A2B20"/>
    <w:rsid w:val="006A2DEE"/>
    <w:rsid w:val="006A3398"/>
    <w:rsid w:val="006A396B"/>
    <w:rsid w:val="006A3A4C"/>
    <w:rsid w:val="006A3A96"/>
    <w:rsid w:val="006A4025"/>
    <w:rsid w:val="006A40D7"/>
    <w:rsid w:val="006A430A"/>
    <w:rsid w:val="006A464A"/>
    <w:rsid w:val="006A4700"/>
    <w:rsid w:val="006A4C45"/>
    <w:rsid w:val="006A4D08"/>
    <w:rsid w:val="006A4D41"/>
    <w:rsid w:val="006A5528"/>
    <w:rsid w:val="006A5833"/>
    <w:rsid w:val="006A5ECE"/>
    <w:rsid w:val="006A62A4"/>
    <w:rsid w:val="006A66B0"/>
    <w:rsid w:val="006A6A19"/>
    <w:rsid w:val="006A73C4"/>
    <w:rsid w:val="006A7823"/>
    <w:rsid w:val="006A7BC9"/>
    <w:rsid w:val="006A7E52"/>
    <w:rsid w:val="006B00A9"/>
    <w:rsid w:val="006B0264"/>
    <w:rsid w:val="006B04AD"/>
    <w:rsid w:val="006B04EB"/>
    <w:rsid w:val="006B05D3"/>
    <w:rsid w:val="006B0F4B"/>
    <w:rsid w:val="006B13BB"/>
    <w:rsid w:val="006B14EB"/>
    <w:rsid w:val="006B16AB"/>
    <w:rsid w:val="006B1A99"/>
    <w:rsid w:val="006B1B43"/>
    <w:rsid w:val="006B1C34"/>
    <w:rsid w:val="006B24BE"/>
    <w:rsid w:val="006B2518"/>
    <w:rsid w:val="006B252D"/>
    <w:rsid w:val="006B261B"/>
    <w:rsid w:val="006B2B0C"/>
    <w:rsid w:val="006B2C40"/>
    <w:rsid w:val="006B2C90"/>
    <w:rsid w:val="006B30E7"/>
    <w:rsid w:val="006B3157"/>
    <w:rsid w:val="006B35BB"/>
    <w:rsid w:val="006B36E4"/>
    <w:rsid w:val="006B384B"/>
    <w:rsid w:val="006B41FB"/>
    <w:rsid w:val="006B4566"/>
    <w:rsid w:val="006B460D"/>
    <w:rsid w:val="006B460E"/>
    <w:rsid w:val="006B46AE"/>
    <w:rsid w:val="006B47DA"/>
    <w:rsid w:val="006B4DBD"/>
    <w:rsid w:val="006B550D"/>
    <w:rsid w:val="006B5CB2"/>
    <w:rsid w:val="006B62DD"/>
    <w:rsid w:val="006B62E9"/>
    <w:rsid w:val="006B65FF"/>
    <w:rsid w:val="006B6903"/>
    <w:rsid w:val="006B6D7C"/>
    <w:rsid w:val="006B70FB"/>
    <w:rsid w:val="006B7163"/>
    <w:rsid w:val="006B7260"/>
    <w:rsid w:val="006B77B4"/>
    <w:rsid w:val="006C04FB"/>
    <w:rsid w:val="006C08AE"/>
    <w:rsid w:val="006C0BAF"/>
    <w:rsid w:val="006C0C3D"/>
    <w:rsid w:val="006C1098"/>
    <w:rsid w:val="006C1465"/>
    <w:rsid w:val="006C15C1"/>
    <w:rsid w:val="006C162F"/>
    <w:rsid w:val="006C16EE"/>
    <w:rsid w:val="006C1C93"/>
    <w:rsid w:val="006C1DFD"/>
    <w:rsid w:val="006C1E92"/>
    <w:rsid w:val="006C2524"/>
    <w:rsid w:val="006C2583"/>
    <w:rsid w:val="006C26A7"/>
    <w:rsid w:val="006C2AA5"/>
    <w:rsid w:val="006C2CEA"/>
    <w:rsid w:val="006C30E6"/>
    <w:rsid w:val="006C31CC"/>
    <w:rsid w:val="006C3273"/>
    <w:rsid w:val="006C3554"/>
    <w:rsid w:val="006C3850"/>
    <w:rsid w:val="006C3B7C"/>
    <w:rsid w:val="006C3D2F"/>
    <w:rsid w:val="006C457A"/>
    <w:rsid w:val="006C45E9"/>
    <w:rsid w:val="006C4A8F"/>
    <w:rsid w:val="006C4C76"/>
    <w:rsid w:val="006C52DE"/>
    <w:rsid w:val="006C5516"/>
    <w:rsid w:val="006C55AB"/>
    <w:rsid w:val="006C577B"/>
    <w:rsid w:val="006C5DF4"/>
    <w:rsid w:val="006C61DA"/>
    <w:rsid w:val="006C64B2"/>
    <w:rsid w:val="006C660C"/>
    <w:rsid w:val="006C66D5"/>
    <w:rsid w:val="006C68CD"/>
    <w:rsid w:val="006C6947"/>
    <w:rsid w:val="006C6BF7"/>
    <w:rsid w:val="006C6F20"/>
    <w:rsid w:val="006C71AB"/>
    <w:rsid w:val="006C7214"/>
    <w:rsid w:val="006D066A"/>
    <w:rsid w:val="006D0687"/>
    <w:rsid w:val="006D0741"/>
    <w:rsid w:val="006D0A00"/>
    <w:rsid w:val="006D0A6F"/>
    <w:rsid w:val="006D0E5A"/>
    <w:rsid w:val="006D0EC4"/>
    <w:rsid w:val="006D10E8"/>
    <w:rsid w:val="006D119C"/>
    <w:rsid w:val="006D1409"/>
    <w:rsid w:val="006D1B10"/>
    <w:rsid w:val="006D1F88"/>
    <w:rsid w:val="006D2216"/>
    <w:rsid w:val="006D27E6"/>
    <w:rsid w:val="006D2A33"/>
    <w:rsid w:val="006D2EB2"/>
    <w:rsid w:val="006D3267"/>
    <w:rsid w:val="006D34D9"/>
    <w:rsid w:val="006D3855"/>
    <w:rsid w:val="006D3E6B"/>
    <w:rsid w:val="006D3FE6"/>
    <w:rsid w:val="006D4804"/>
    <w:rsid w:val="006D502B"/>
    <w:rsid w:val="006D523F"/>
    <w:rsid w:val="006D576A"/>
    <w:rsid w:val="006D58AA"/>
    <w:rsid w:val="006D58B9"/>
    <w:rsid w:val="006D5B8A"/>
    <w:rsid w:val="006D607F"/>
    <w:rsid w:val="006D64AF"/>
    <w:rsid w:val="006D666D"/>
    <w:rsid w:val="006D6720"/>
    <w:rsid w:val="006D6905"/>
    <w:rsid w:val="006D6996"/>
    <w:rsid w:val="006D6C20"/>
    <w:rsid w:val="006D6D63"/>
    <w:rsid w:val="006D71A0"/>
    <w:rsid w:val="006D734A"/>
    <w:rsid w:val="006D756A"/>
    <w:rsid w:val="006D77C8"/>
    <w:rsid w:val="006D7903"/>
    <w:rsid w:val="006D7C46"/>
    <w:rsid w:val="006E0006"/>
    <w:rsid w:val="006E01B1"/>
    <w:rsid w:val="006E035D"/>
    <w:rsid w:val="006E083A"/>
    <w:rsid w:val="006E0857"/>
    <w:rsid w:val="006E0861"/>
    <w:rsid w:val="006E0970"/>
    <w:rsid w:val="006E0D05"/>
    <w:rsid w:val="006E0F43"/>
    <w:rsid w:val="006E10BA"/>
    <w:rsid w:val="006E1305"/>
    <w:rsid w:val="006E2242"/>
    <w:rsid w:val="006E227F"/>
    <w:rsid w:val="006E262F"/>
    <w:rsid w:val="006E29C7"/>
    <w:rsid w:val="006E2A46"/>
    <w:rsid w:val="006E2A62"/>
    <w:rsid w:val="006E2D9C"/>
    <w:rsid w:val="006E3ACC"/>
    <w:rsid w:val="006E3DCD"/>
    <w:rsid w:val="006E3F7A"/>
    <w:rsid w:val="006E4056"/>
    <w:rsid w:val="006E4181"/>
    <w:rsid w:val="006E4231"/>
    <w:rsid w:val="006E43B2"/>
    <w:rsid w:val="006E443A"/>
    <w:rsid w:val="006E4474"/>
    <w:rsid w:val="006E4856"/>
    <w:rsid w:val="006E4D73"/>
    <w:rsid w:val="006E50C6"/>
    <w:rsid w:val="006E5453"/>
    <w:rsid w:val="006E5475"/>
    <w:rsid w:val="006E592B"/>
    <w:rsid w:val="006E5932"/>
    <w:rsid w:val="006E5A65"/>
    <w:rsid w:val="006E5A6A"/>
    <w:rsid w:val="006E5CAF"/>
    <w:rsid w:val="006E5FC9"/>
    <w:rsid w:val="006E5FD9"/>
    <w:rsid w:val="006E6350"/>
    <w:rsid w:val="006E6C8C"/>
    <w:rsid w:val="006E7019"/>
    <w:rsid w:val="006E711E"/>
    <w:rsid w:val="006E71FE"/>
    <w:rsid w:val="006E77E2"/>
    <w:rsid w:val="006E7867"/>
    <w:rsid w:val="006E7900"/>
    <w:rsid w:val="006E7C97"/>
    <w:rsid w:val="006E7CB9"/>
    <w:rsid w:val="006E7D6C"/>
    <w:rsid w:val="006E7E94"/>
    <w:rsid w:val="006F04F8"/>
    <w:rsid w:val="006F06E8"/>
    <w:rsid w:val="006F08C0"/>
    <w:rsid w:val="006F08EF"/>
    <w:rsid w:val="006F0AA8"/>
    <w:rsid w:val="006F0B34"/>
    <w:rsid w:val="006F0D9F"/>
    <w:rsid w:val="006F0ED7"/>
    <w:rsid w:val="006F0FD3"/>
    <w:rsid w:val="006F17CE"/>
    <w:rsid w:val="006F1955"/>
    <w:rsid w:val="006F1977"/>
    <w:rsid w:val="006F1AF1"/>
    <w:rsid w:val="006F1C12"/>
    <w:rsid w:val="006F1C41"/>
    <w:rsid w:val="006F1E76"/>
    <w:rsid w:val="006F1F35"/>
    <w:rsid w:val="006F231D"/>
    <w:rsid w:val="006F277E"/>
    <w:rsid w:val="006F2852"/>
    <w:rsid w:val="006F28C9"/>
    <w:rsid w:val="006F2D32"/>
    <w:rsid w:val="006F2F98"/>
    <w:rsid w:val="006F31D9"/>
    <w:rsid w:val="006F345F"/>
    <w:rsid w:val="006F34A5"/>
    <w:rsid w:val="006F34BB"/>
    <w:rsid w:val="006F37D8"/>
    <w:rsid w:val="006F3881"/>
    <w:rsid w:val="006F3B0E"/>
    <w:rsid w:val="006F3D39"/>
    <w:rsid w:val="006F3F83"/>
    <w:rsid w:val="006F404A"/>
    <w:rsid w:val="006F4752"/>
    <w:rsid w:val="006F4DE0"/>
    <w:rsid w:val="006F4F32"/>
    <w:rsid w:val="006F4FC1"/>
    <w:rsid w:val="006F5143"/>
    <w:rsid w:val="006F52E6"/>
    <w:rsid w:val="006F536D"/>
    <w:rsid w:val="006F54A8"/>
    <w:rsid w:val="006F55BB"/>
    <w:rsid w:val="006F56E3"/>
    <w:rsid w:val="006F58AF"/>
    <w:rsid w:val="006F590C"/>
    <w:rsid w:val="006F5D26"/>
    <w:rsid w:val="006F5EBE"/>
    <w:rsid w:val="006F60C3"/>
    <w:rsid w:val="006F64D1"/>
    <w:rsid w:val="006F650B"/>
    <w:rsid w:val="006F650C"/>
    <w:rsid w:val="006F65F8"/>
    <w:rsid w:val="006F6680"/>
    <w:rsid w:val="006F6942"/>
    <w:rsid w:val="006F6977"/>
    <w:rsid w:val="006F747F"/>
    <w:rsid w:val="0070005F"/>
    <w:rsid w:val="007004CF"/>
    <w:rsid w:val="00700C18"/>
    <w:rsid w:val="007010C5"/>
    <w:rsid w:val="007011AB"/>
    <w:rsid w:val="00701595"/>
    <w:rsid w:val="00701BC0"/>
    <w:rsid w:val="00701F5E"/>
    <w:rsid w:val="00701FF5"/>
    <w:rsid w:val="007021E5"/>
    <w:rsid w:val="007023F5"/>
    <w:rsid w:val="007025B3"/>
    <w:rsid w:val="00702B73"/>
    <w:rsid w:val="00702D28"/>
    <w:rsid w:val="00702E4A"/>
    <w:rsid w:val="00702F3B"/>
    <w:rsid w:val="00703986"/>
    <w:rsid w:val="00703AF1"/>
    <w:rsid w:val="00703BC5"/>
    <w:rsid w:val="00704255"/>
    <w:rsid w:val="00704587"/>
    <w:rsid w:val="0070466E"/>
    <w:rsid w:val="00704C93"/>
    <w:rsid w:val="00704D0F"/>
    <w:rsid w:val="00705752"/>
    <w:rsid w:val="00706347"/>
    <w:rsid w:val="007065E9"/>
    <w:rsid w:val="0070663E"/>
    <w:rsid w:val="00706747"/>
    <w:rsid w:val="00706A76"/>
    <w:rsid w:val="00706F9F"/>
    <w:rsid w:val="007070EE"/>
    <w:rsid w:val="00707264"/>
    <w:rsid w:val="00707373"/>
    <w:rsid w:val="00707729"/>
    <w:rsid w:val="00707B50"/>
    <w:rsid w:val="00710F2C"/>
    <w:rsid w:val="0071108E"/>
    <w:rsid w:val="007112FA"/>
    <w:rsid w:val="007113DC"/>
    <w:rsid w:val="007114A6"/>
    <w:rsid w:val="0071172A"/>
    <w:rsid w:val="0071198A"/>
    <w:rsid w:val="00711F73"/>
    <w:rsid w:val="007120C3"/>
    <w:rsid w:val="007120C9"/>
    <w:rsid w:val="0071253A"/>
    <w:rsid w:val="00712964"/>
    <w:rsid w:val="0071329F"/>
    <w:rsid w:val="00713906"/>
    <w:rsid w:val="00713B45"/>
    <w:rsid w:val="00713BC3"/>
    <w:rsid w:val="00714FD3"/>
    <w:rsid w:val="0071518E"/>
    <w:rsid w:val="0071530E"/>
    <w:rsid w:val="00715461"/>
    <w:rsid w:val="00715952"/>
    <w:rsid w:val="00715BDF"/>
    <w:rsid w:val="00715EE8"/>
    <w:rsid w:val="00716795"/>
    <w:rsid w:val="007169A1"/>
    <w:rsid w:val="00716CA0"/>
    <w:rsid w:val="00716D3E"/>
    <w:rsid w:val="007172B7"/>
    <w:rsid w:val="007178CC"/>
    <w:rsid w:val="00717B97"/>
    <w:rsid w:val="00717D0A"/>
    <w:rsid w:val="00717DCB"/>
    <w:rsid w:val="00717E1D"/>
    <w:rsid w:val="00720154"/>
    <w:rsid w:val="007202E0"/>
    <w:rsid w:val="007208B4"/>
    <w:rsid w:val="007209C2"/>
    <w:rsid w:val="00720C69"/>
    <w:rsid w:val="00720CEF"/>
    <w:rsid w:val="00720CF3"/>
    <w:rsid w:val="00720D32"/>
    <w:rsid w:val="00720D3D"/>
    <w:rsid w:val="007219AA"/>
    <w:rsid w:val="007219FD"/>
    <w:rsid w:val="00721A9C"/>
    <w:rsid w:val="0072212E"/>
    <w:rsid w:val="007221FA"/>
    <w:rsid w:val="0072239F"/>
    <w:rsid w:val="0072260B"/>
    <w:rsid w:val="00722A0A"/>
    <w:rsid w:val="007230EC"/>
    <w:rsid w:val="007231C6"/>
    <w:rsid w:val="00723379"/>
    <w:rsid w:val="007239D7"/>
    <w:rsid w:val="00723CAA"/>
    <w:rsid w:val="0072423C"/>
    <w:rsid w:val="007244C5"/>
    <w:rsid w:val="00724536"/>
    <w:rsid w:val="00725229"/>
    <w:rsid w:val="007253F3"/>
    <w:rsid w:val="00725BC7"/>
    <w:rsid w:val="007261D2"/>
    <w:rsid w:val="00726A4B"/>
    <w:rsid w:val="00726B50"/>
    <w:rsid w:val="00726E5A"/>
    <w:rsid w:val="00726FB1"/>
    <w:rsid w:val="00727294"/>
    <w:rsid w:val="00727346"/>
    <w:rsid w:val="0072771D"/>
    <w:rsid w:val="00727BF4"/>
    <w:rsid w:val="00727D59"/>
    <w:rsid w:val="007302E2"/>
    <w:rsid w:val="00730860"/>
    <w:rsid w:val="00730CB4"/>
    <w:rsid w:val="00730D5B"/>
    <w:rsid w:val="0073105C"/>
    <w:rsid w:val="007312FD"/>
    <w:rsid w:val="00731798"/>
    <w:rsid w:val="007319B3"/>
    <w:rsid w:val="007322C5"/>
    <w:rsid w:val="007322F9"/>
    <w:rsid w:val="00732B3E"/>
    <w:rsid w:val="00732B4D"/>
    <w:rsid w:val="0073302E"/>
    <w:rsid w:val="007334AC"/>
    <w:rsid w:val="0073368D"/>
    <w:rsid w:val="00733881"/>
    <w:rsid w:val="00733AA2"/>
    <w:rsid w:val="00733BAD"/>
    <w:rsid w:val="00733CAD"/>
    <w:rsid w:val="00733DB9"/>
    <w:rsid w:val="00733DE8"/>
    <w:rsid w:val="00733FAF"/>
    <w:rsid w:val="00734617"/>
    <w:rsid w:val="007346AC"/>
    <w:rsid w:val="007347E0"/>
    <w:rsid w:val="00734B41"/>
    <w:rsid w:val="00734B53"/>
    <w:rsid w:val="007354D4"/>
    <w:rsid w:val="0073559C"/>
    <w:rsid w:val="00735711"/>
    <w:rsid w:val="007359DA"/>
    <w:rsid w:val="00735B6D"/>
    <w:rsid w:val="00735C7A"/>
    <w:rsid w:val="00735CBD"/>
    <w:rsid w:val="00736637"/>
    <w:rsid w:val="00736706"/>
    <w:rsid w:val="00737041"/>
    <w:rsid w:val="00737046"/>
    <w:rsid w:val="007370B4"/>
    <w:rsid w:val="0073737D"/>
    <w:rsid w:val="00737D06"/>
    <w:rsid w:val="00737FE4"/>
    <w:rsid w:val="007402C4"/>
    <w:rsid w:val="007402EF"/>
    <w:rsid w:val="007408FA"/>
    <w:rsid w:val="007408FC"/>
    <w:rsid w:val="0074145A"/>
    <w:rsid w:val="00741475"/>
    <w:rsid w:val="007418C9"/>
    <w:rsid w:val="00741B02"/>
    <w:rsid w:val="00741BCA"/>
    <w:rsid w:val="00741FE3"/>
    <w:rsid w:val="007420BB"/>
    <w:rsid w:val="0074211D"/>
    <w:rsid w:val="007423AB"/>
    <w:rsid w:val="00742476"/>
    <w:rsid w:val="0074273E"/>
    <w:rsid w:val="00742750"/>
    <w:rsid w:val="0074286B"/>
    <w:rsid w:val="00742974"/>
    <w:rsid w:val="00742E83"/>
    <w:rsid w:val="00743779"/>
    <w:rsid w:val="007439FB"/>
    <w:rsid w:val="00743C5A"/>
    <w:rsid w:val="00743DF1"/>
    <w:rsid w:val="00743E88"/>
    <w:rsid w:val="007444C1"/>
    <w:rsid w:val="0074479B"/>
    <w:rsid w:val="007449B4"/>
    <w:rsid w:val="00744E45"/>
    <w:rsid w:val="0074545B"/>
    <w:rsid w:val="00745643"/>
    <w:rsid w:val="007458C6"/>
    <w:rsid w:val="007459A9"/>
    <w:rsid w:val="00745DFB"/>
    <w:rsid w:val="00745F7E"/>
    <w:rsid w:val="00746166"/>
    <w:rsid w:val="00746362"/>
    <w:rsid w:val="00746592"/>
    <w:rsid w:val="007468B9"/>
    <w:rsid w:val="00746AD0"/>
    <w:rsid w:val="007474E3"/>
    <w:rsid w:val="0074773B"/>
    <w:rsid w:val="007477CB"/>
    <w:rsid w:val="0075075D"/>
    <w:rsid w:val="00750760"/>
    <w:rsid w:val="00750D2B"/>
    <w:rsid w:val="00750DDB"/>
    <w:rsid w:val="00750F60"/>
    <w:rsid w:val="00750FCA"/>
    <w:rsid w:val="00751548"/>
    <w:rsid w:val="00752085"/>
    <w:rsid w:val="007525FC"/>
    <w:rsid w:val="00752726"/>
    <w:rsid w:val="0075295B"/>
    <w:rsid w:val="00753414"/>
    <w:rsid w:val="00753508"/>
    <w:rsid w:val="0075357D"/>
    <w:rsid w:val="007535AA"/>
    <w:rsid w:val="007535DA"/>
    <w:rsid w:val="0075373B"/>
    <w:rsid w:val="00753BEA"/>
    <w:rsid w:val="00753E07"/>
    <w:rsid w:val="00753FA3"/>
    <w:rsid w:val="00754185"/>
    <w:rsid w:val="007544A0"/>
    <w:rsid w:val="00754BEB"/>
    <w:rsid w:val="00754D6D"/>
    <w:rsid w:val="00754F61"/>
    <w:rsid w:val="00754F62"/>
    <w:rsid w:val="00755052"/>
    <w:rsid w:val="007554D1"/>
    <w:rsid w:val="00755955"/>
    <w:rsid w:val="00755B35"/>
    <w:rsid w:val="00755CC8"/>
    <w:rsid w:val="00755F55"/>
    <w:rsid w:val="00756497"/>
    <w:rsid w:val="00756552"/>
    <w:rsid w:val="00756F57"/>
    <w:rsid w:val="00756FFA"/>
    <w:rsid w:val="007571AE"/>
    <w:rsid w:val="00757718"/>
    <w:rsid w:val="007579AE"/>
    <w:rsid w:val="007579E2"/>
    <w:rsid w:val="00760231"/>
    <w:rsid w:val="00760543"/>
    <w:rsid w:val="00760556"/>
    <w:rsid w:val="007608FB"/>
    <w:rsid w:val="00760950"/>
    <w:rsid w:val="0076096D"/>
    <w:rsid w:val="007611B8"/>
    <w:rsid w:val="00761233"/>
    <w:rsid w:val="0076126B"/>
    <w:rsid w:val="007616A6"/>
    <w:rsid w:val="00761940"/>
    <w:rsid w:val="00761AFD"/>
    <w:rsid w:val="00761F17"/>
    <w:rsid w:val="00762267"/>
    <w:rsid w:val="0076264F"/>
    <w:rsid w:val="00762D06"/>
    <w:rsid w:val="00762D0E"/>
    <w:rsid w:val="00762D2D"/>
    <w:rsid w:val="00762F56"/>
    <w:rsid w:val="00763926"/>
    <w:rsid w:val="00763A54"/>
    <w:rsid w:val="00763B02"/>
    <w:rsid w:val="00763D3C"/>
    <w:rsid w:val="0076407E"/>
    <w:rsid w:val="00764110"/>
    <w:rsid w:val="00764456"/>
    <w:rsid w:val="0076496E"/>
    <w:rsid w:val="007649D5"/>
    <w:rsid w:val="00764E15"/>
    <w:rsid w:val="007652C9"/>
    <w:rsid w:val="007652EA"/>
    <w:rsid w:val="00765406"/>
    <w:rsid w:val="00765855"/>
    <w:rsid w:val="00765F41"/>
    <w:rsid w:val="00765F49"/>
    <w:rsid w:val="00766037"/>
    <w:rsid w:val="007660F9"/>
    <w:rsid w:val="0076616B"/>
    <w:rsid w:val="007667D9"/>
    <w:rsid w:val="00766982"/>
    <w:rsid w:val="00767205"/>
    <w:rsid w:val="007673BD"/>
    <w:rsid w:val="007673EA"/>
    <w:rsid w:val="0076773C"/>
    <w:rsid w:val="00767852"/>
    <w:rsid w:val="00767D34"/>
    <w:rsid w:val="0077067E"/>
    <w:rsid w:val="007709F6"/>
    <w:rsid w:val="00770AEB"/>
    <w:rsid w:val="00770D11"/>
    <w:rsid w:val="007711CB"/>
    <w:rsid w:val="007712BF"/>
    <w:rsid w:val="0077159E"/>
    <w:rsid w:val="0077170E"/>
    <w:rsid w:val="0077186C"/>
    <w:rsid w:val="00771B36"/>
    <w:rsid w:val="00771F80"/>
    <w:rsid w:val="0077215A"/>
    <w:rsid w:val="0077220B"/>
    <w:rsid w:val="007728B0"/>
    <w:rsid w:val="00772910"/>
    <w:rsid w:val="007729AA"/>
    <w:rsid w:val="00772A08"/>
    <w:rsid w:val="00772BA3"/>
    <w:rsid w:val="00772C32"/>
    <w:rsid w:val="00772C6B"/>
    <w:rsid w:val="00772EF7"/>
    <w:rsid w:val="00773376"/>
    <w:rsid w:val="0077367F"/>
    <w:rsid w:val="0077392D"/>
    <w:rsid w:val="00773B1C"/>
    <w:rsid w:val="00773C98"/>
    <w:rsid w:val="00773E3E"/>
    <w:rsid w:val="007747AD"/>
    <w:rsid w:val="00774883"/>
    <w:rsid w:val="00774EEB"/>
    <w:rsid w:val="007753D6"/>
    <w:rsid w:val="007755A5"/>
    <w:rsid w:val="0077571D"/>
    <w:rsid w:val="007758AE"/>
    <w:rsid w:val="007759C3"/>
    <w:rsid w:val="00775FDD"/>
    <w:rsid w:val="007763B8"/>
    <w:rsid w:val="0077641A"/>
    <w:rsid w:val="00776A64"/>
    <w:rsid w:val="00776ADF"/>
    <w:rsid w:val="00776C58"/>
    <w:rsid w:val="00777036"/>
    <w:rsid w:val="00777103"/>
    <w:rsid w:val="0077710D"/>
    <w:rsid w:val="007778FA"/>
    <w:rsid w:val="00777DA8"/>
    <w:rsid w:val="00777FE0"/>
    <w:rsid w:val="00780241"/>
    <w:rsid w:val="00780521"/>
    <w:rsid w:val="007806CD"/>
    <w:rsid w:val="00780A4D"/>
    <w:rsid w:val="00780C9D"/>
    <w:rsid w:val="00780E0F"/>
    <w:rsid w:val="007812DE"/>
    <w:rsid w:val="00781566"/>
    <w:rsid w:val="00781795"/>
    <w:rsid w:val="00781A63"/>
    <w:rsid w:val="00781BCC"/>
    <w:rsid w:val="00781D40"/>
    <w:rsid w:val="007820C9"/>
    <w:rsid w:val="0078243F"/>
    <w:rsid w:val="0078248E"/>
    <w:rsid w:val="007824DF"/>
    <w:rsid w:val="00782DDD"/>
    <w:rsid w:val="00783187"/>
    <w:rsid w:val="0078329D"/>
    <w:rsid w:val="007832C4"/>
    <w:rsid w:val="00783690"/>
    <w:rsid w:val="00783801"/>
    <w:rsid w:val="007838B7"/>
    <w:rsid w:val="007838D6"/>
    <w:rsid w:val="00783C09"/>
    <w:rsid w:val="00783F49"/>
    <w:rsid w:val="0078438C"/>
    <w:rsid w:val="007843EF"/>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FC"/>
    <w:rsid w:val="00786862"/>
    <w:rsid w:val="00786908"/>
    <w:rsid w:val="00786B21"/>
    <w:rsid w:val="00786F5E"/>
    <w:rsid w:val="00787052"/>
    <w:rsid w:val="007870A0"/>
    <w:rsid w:val="0078757F"/>
    <w:rsid w:val="007875DF"/>
    <w:rsid w:val="00787867"/>
    <w:rsid w:val="007879D1"/>
    <w:rsid w:val="00787AC4"/>
    <w:rsid w:val="00787C50"/>
    <w:rsid w:val="00787FD8"/>
    <w:rsid w:val="0079025C"/>
    <w:rsid w:val="00790422"/>
    <w:rsid w:val="0079048F"/>
    <w:rsid w:val="00790660"/>
    <w:rsid w:val="007909B0"/>
    <w:rsid w:val="007909D9"/>
    <w:rsid w:val="00790B01"/>
    <w:rsid w:val="00790B16"/>
    <w:rsid w:val="00790C4F"/>
    <w:rsid w:val="00790E9E"/>
    <w:rsid w:val="00790F89"/>
    <w:rsid w:val="00790FAA"/>
    <w:rsid w:val="00791401"/>
    <w:rsid w:val="007918A7"/>
    <w:rsid w:val="00791FC1"/>
    <w:rsid w:val="00792161"/>
    <w:rsid w:val="00792270"/>
    <w:rsid w:val="0079242D"/>
    <w:rsid w:val="0079245C"/>
    <w:rsid w:val="00792757"/>
    <w:rsid w:val="0079279B"/>
    <w:rsid w:val="007929BC"/>
    <w:rsid w:val="00792A52"/>
    <w:rsid w:val="00792BEF"/>
    <w:rsid w:val="00792E00"/>
    <w:rsid w:val="00793018"/>
    <w:rsid w:val="00793107"/>
    <w:rsid w:val="007933F8"/>
    <w:rsid w:val="00793602"/>
    <w:rsid w:val="00793753"/>
    <w:rsid w:val="007939F0"/>
    <w:rsid w:val="007943AF"/>
    <w:rsid w:val="007947CB"/>
    <w:rsid w:val="00794808"/>
    <w:rsid w:val="00794824"/>
    <w:rsid w:val="0079521E"/>
    <w:rsid w:val="0079531D"/>
    <w:rsid w:val="00795366"/>
    <w:rsid w:val="007953A3"/>
    <w:rsid w:val="00795609"/>
    <w:rsid w:val="0079581E"/>
    <w:rsid w:val="00795BDF"/>
    <w:rsid w:val="00795C30"/>
    <w:rsid w:val="00795EC4"/>
    <w:rsid w:val="00796049"/>
    <w:rsid w:val="0079651A"/>
    <w:rsid w:val="00796738"/>
    <w:rsid w:val="0079687A"/>
    <w:rsid w:val="00796C23"/>
    <w:rsid w:val="00796C84"/>
    <w:rsid w:val="00796EA4"/>
    <w:rsid w:val="00797148"/>
    <w:rsid w:val="00797272"/>
    <w:rsid w:val="0079783E"/>
    <w:rsid w:val="00797BC5"/>
    <w:rsid w:val="00797D2E"/>
    <w:rsid w:val="007A01A6"/>
    <w:rsid w:val="007A05FD"/>
    <w:rsid w:val="007A08D4"/>
    <w:rsid w:val="007A09E6"/>
    <w:rsid w:val="007A1097"/>
    <w:rsid w:val="007A146A"/>
    <w:rsid w:val="007A14D9"/>
    <w:rsid w:val="007A1699"/>
    <w:rsid w:val="007A1893"/>
    <w:rsid w:val="007A1A56"/>
    <w:rsid w:val="007A2271"/>
    <w:rsid w:val="007A22B8"/>
    <w:rsid w:val="007A2603"/>
    <w:rsid w:val="007A2C14"/>
    <w:rsid w:val="007A2C47"/>
    <w:rsid w:val="007A3485"/>
    <w:rsid w:val="007A35A3"/>
    <w:rsid w:val="007A38DD"/>
    <w:rsid w:val="007A3903"/>
    <w:rsid w:val="007A3AFC"/>
    <w:rsid w:val="007A3B3F"/>
    <w:rsid w:val="007A402E"/>
    <w:rsid w:val="007A424F"/>
    <w:rsid w:val="007A47C6"/>
    <w:rsid w:val="007A4966"/>
    <w:rsid w:val="007A4B65"/>
    <w:rsid w:val="007A4BA3"/>
    <w:rsid w:val="007A4C6F"/>
    <w:rsid w:val="007A4DE7"/>
    <w:rsid w:val="007A4E1C"/>
    <w:rsid w:val="007A575B"/>
    <w:rsid w:val="007A5E1C"/>
    <w:rsid w:val="007A60E4"/>
    <w:rsid w:val="007A63BF"/>
    <w:rsid w:val="007A6488"/>
    <w:rsid w:val="007A71E7"/>
    <w:rsid w:val="007A766B"/>
    <w:rsid w:val="007A79FC"/>
    <w:rsid w:val="007A7A5E"/>
    <w:rsid w:val="007A7DED"/>
    <w:rsid w:val="007A7DF2"/>
    <w:rsid w:val="007B00D1"/>
    <w:rsid w:val="007B03D2"/>
    <w:rsid w:val="007B05C2"/>
    <w:rsid w:val="007B0677"/>
    <w:rsid w:val="007B0957"/>
    <w:rsid w:val="007B0B6E"/>
    <w:rsid w:val="007B0F02"/>
    <w:rsid w:val="007B1164"/>
    <w:rsid w:val="007B140D"/>
    <w:rsid w:val="007B1677"/>
    <w:rsid w:val="007B197C"/>
    <w:rsid w:val="007B1BE5"/>
    <w:rsid w:val="007B1F14"/>
    <w:rsid w:val="007B1F76"/>
    <w:rsid w:val="007B22E1"/>
    <w:rsid w:val="007B27B4"/>
    <w:rsid w:val="007B2802"/>
    <w:rsid w:val="007B3314"/>
    <w:rsid w:val="007B3587"/>
    <w:rsid w:val="007B36FB"/>
    <w:rsid w:val="007B384D"/>
    <w:rsid w:val="007B3BA0"/>
    <w:rsid w:val="007B3EC3"/>
    <w:rsid w:val="007B3FA2"/>
    <w:rsid w:val="007B3FB9"/>
    <w:rsid w:val="007B4113"/>
    <w:rsid w:val="007B431B"/>
    <w:rsid w:val="007B4412"/>
    <w:rsid w:val="007B47D4"/>
    <w:rsid w:val="007B4823"/>
    <w:rsid w:val="007B4D28"/>
    <w:rsid w:val="007B4EC0"/>
    <w:rsid w:val="007B5135"/>
    <w:rsid w:val="007B5174"/>
    <w:rsid w:val="007B51F1"/>
    <w:rsid w:val="007B541D"/>
    <w:rsid w:val="007B5837"/>
    <w:rsid w:val="007B5A79"/>
    <w:rsid w:val="007B5BC4"/>
    <w:rsid w:val="007B608C"/>
    <w:rsid w:val="007B6535"/>
    <w:rsid w:val="007B6996"/>
    <w:rsid w:val="007B6C14"/>
    <w:rsid w:val="007B6D2E"/>
    <w:rsid w:val="007B6D7A"/>
    <w:rsid w:val="007B6D8F"/>
    <w:rsid w:val="007B7002"/>
    <w:rsid w:val="007B74C4"/>
    <w:rsid w:val="007B7559"/>
    <w:rsid w:val="007B76C3"/>
    <w:rsid w:val="007B76F2"/>
    <w:rsid w:val="007B774C"/>
    <w:rsid w:val="007B7A2B"/>
    <w:rsid w:val="007C06C7"/>
    <w:rsid w:val="007C11ED"/>
    <w:rsid w:val="007C15F0"/>
    <w:rsid w:val="007C177D"/>
    <w:rsid w:val="007C1A65"/>
    <w:rsid w:val="007C1B52"/>
    <w:rsid w:val="007C1CD8"/>
    <w:rsid w:val="007C2272"/>
    <w:rsid w:val="007C22CA"/>
    <w:rsid w:val="007C263F"/>
    <w:rsid w:val="007C2698"/>
    <w:rsid w:val="007C27BC"/>
    <w:rsid w:val="007C2A32"/>
    <w:rsid w:val="007C2A69"/>
    <w:rsid w:val="007C2B4A"/>
    <w:rsid w:val="007C2CCA"/>
    <w:rsid w:val="007C30CE"/>
    <w:rsid w:val="007C3122"/>
    <w:rsid w:val="007C3202"/>
    <w:rsid w:val="007C33A4"/>
    <w:rsid w:val="007C3413"/>
    <w:rsid w:val="007C348B"/>
    <w:rsid w:val="007C3580"/>
    <w:rsid w:val="007C364B"/>
    <w:rsid w:val="007C36CA"/>
    <w:rsid w:val="007C36F6"/>
    <w:rsid w:val="007C3BDD"/>
    <w:rsid w:val="007C4167"/>
    <w:rsid w:val="007C4181"/>
    <w:rsid w:val="007C450E"/>
    <w:rsid w:val="007C472A"/>
    <w:rsid w:val="007C477E"/>
    <w:rsid w:val="007C47EC"/>
    <w:rsid w:val="007C4BCE"/>
    <w:rsid w:val="007C4EA8"/>
    <w:rsid w:val="007C5181"/>
    <w:rsid w:val="007C518E"/>
    <w:rsid w:val="007C5400"/>
    <w:rsid w:val="007C5554"/>
    <w:rsid w:val="007C57D5"/>
    <w:rsid w:val="007C6706"/>
    <w:rsid w:val="007C6777"/>
    <w:rsid w:val="007C6AA2"/>
    <w:rsid w:val="007C6EB3"/>
    <w:rsid w:val="007C6ECA"/>
    <w:rsid w:val="007C79EA"/>
    <w:rsid w:val="007C7BDE"/>
    <w:rsid w:val="007C7DD3"/>
    <w:rsid w:val="007C7E1E"/>
    <w:rsid w:val="007D00DF"/>
    <w:rsid w:val="007D0186"/>
    <w:rsid w:val="007D02A3"/>
    <w:rsid w:val="007D0435"/>
    <w:rsid w:val="007D0603"/>
    <w:rsid w:val="007D082B"/>
    <w:rsid w:val="007D0C23"/>
    <w:rsid w:val="007D1272"/>
    <w:rsid w:val="007D1854"/>
    <w:rsid w:val="007D1A3A"/>
    <w:rsid w:val="007D1B03"/>
    <w:rsid w:val="007D1C4B"/>
    <w:rsid w:val="007D1C7E"/>
    <w:rsid w:val="007D1D3B"/>
    <w:rsid w:val="007D2187"/>
    <w:rsid w:val="007D229D"/>
    <w:rsid w:val="007D25BC"/>
    <w:rsid w:val="007D29CE"/>
    <w:rsid w:val="007D2F7C"/>
    <w:rsid w:val="007D2F8D"/>
    <w:rsid w:val="007D3491"/>
    <w:rsid w:val="007D37E0"/>
    <w:rsid w:val="007D4244"/>
    <w:rsid w:val="007D45FF"/>
    <w:rsid w:val="007D4AB6"/>
    <w:rsid w:val="007D4B22"/>
    <w:rsid w:val="007D4C33"/>
    <w:rsid w:val="007D4DC0"/>
    <w:rsid w:val="007D4E91"/>
    <w:rsid w:val="007D50FD"/>
    <w:rsid w:val="007D524B"/>
    <w:rsid w:val="007D52EC"/>
    <w:rsid w:val="007D5363"/>
    <w:rsid w:val="007D5449"/>
    <w:rsid w:val="007D5534"/>
    <w:rsid w:val="007D5758"/>
    <w:rsid w:val="007D5923"/>
    <w:rsid w:val="007D5A97"/>
    <w:rsid w:val="007D5C33"/>
    <w:rsid w:val="007D5F7D"/>
    <w:rsid w:val="007D605B"/>
    <w:rsid w:val="007D6EDF"/>
    <w:rsid w:val="007D705A"/>
    <w:rsid w:val="007D7A2E"/>
    <w:rsid w:val="007D7DE0"/>
    <w:rsid w:val="007D7FEE"/>
    <w:rsid w:val="007E0104"/>
    <w:rsid w:val="007E02C7"/>
    <w:rsid w:val="007E08CF"/>
    <w:rsid w:val="007E0AF4"/>
    <w:rsid w:val="007E0B6F"/>
    <w:rsid w:val="007E0D04"/>
    <w:rsid w:val="007E0DC6"/>
    <w:rsid w:val="007E0F5C"/>
    <w:rsid w:val="007E1405"/>
    <w:rsid w:val="007E16CC"/>
    <w:rsid w:val="007E1820"/>
    <w:rsid w:val="007E1919"/>
    <w:rsid w:val="007E1BF1"/>
    <w:rsid w:val="007E1BFF"/>
    <w:rsid w:val="007E1C6B"/>
    <w:rsid w:val="007E22DB"/>
    <w:rsid w:val="007E2398"/>
    <w:rsid w:val="007E24AF"/>
    <w:rsid w:val="007E2959"/>
    <w:rsid w:val="007E2CB4"/>
    <w:rsid w:val="007E35F2"/>
    <w:rsid w:val="007E3890"/>
    <w:rsid w:val="007E3D2B"/>
    <w:rsid w:val="007E3D80"/>
    <w:rsid w:val="007E3F4F"/>
    <w:rsid w:val="007E3F5A"/>
    <w:rsid w:val="007E4398"/>
    <w:rsid w:val="007E5278"/>
    <w:rsid w:val="007E536E"/>
    <w:rsid w:val="007E58ED"/>
    <w:rsid w:val="007E5C43"/>
    <w:rsid w:val="007E5DAB"/>
    <w:rsid w:val="007E5EE6"/>
    <w:rsid w:val="007E5F8D"/>
    <w:rsid w:val="007E679C"/>
    <w:rsid w:val="007E6818"/>
    <w:rsid w:val="007E6819"/>
    <w:rsid w:val="007E6B49"/>
    <w:rsid w:val="007E6F77"/>
    <w:rsid w:val="007E7B22"/>
    <w:rsid w:val="007E7DC6"/>
    <w:rsid w:val="007E7DE3"/>
    <w:rsid w:val="007E7E4B"/>
    <w:rsid w:val="007E7F34"/>
    <w:rsid w:val="007F021E"/>
    <w:rsid w:val="007F14F4"/>
    <w:rsid w:val="007F1923"/>
    <w:rsid w:val="007F1A6B"/>
    <w:rsid w:val="007F1D7C"/>
    <w:rsid w:val="007F23C5"/>
    <w:rsid w:val="007F2545"/>
    <w:rsid w:val="007F25A0"/>
    <w:rsid w:val="007F26D5"/>
    <w:rsid w:val="007F2722"/>
    <w:rsid w:val="007F297D"/>
    <w:rsid w:val="007F2BA6"/>
    <w:rsid w:val="007F3088"/>
    <w:rsid w:val="007F32C9"/>
    <w:rsid w:val="007F35A0"/>
    <w:rsid w:val="007F3908"/>
    <w:rsid w:val="007F4249"/>
    <w:rsid w:val="007F4320"/>
    <w:rsid w:val="007F4643"/>
    <w:rsid w:val="007F4C28"/>
    <w:rsid w:val="007F52F1"/>
    <w:rsid w:val="007F59FE"/>
    <w:rsid w:val="007F5B9D"/>
    <w:rsid w:val="007F5E2A"/>
    <w:rsid w:val="007F64BA"/>
    <w:rsid w:val="007F66D7"/>
    <w:rsid w:val="007F68B8"/>
    <w:rsid w:val="007F695B"/>
    <w:rsid w:val="007F6F7A"/>
    <w:rsid w:val="007F7420"/>
    <w:rsid w:val="007F75BE"/>
    <w:rsid w:val="007F7B44"/>
    <w:rsid w:val="007F7E2B"/>
    <w:rsid w:val="007F7FB2"/>
    <w:rsid w:val="008000C5"/>
    <w:rsid w:val="00800663"/>
    <w:rsid w:val="00800745"/>
    <w:rsid w:val="0080079F"/>
    <w:rsid w:val="00800EFB"/>
    <w:rsid w:val="00801234"/>
    <w:rsid w:val="00801416"/>
    <w:rsid w:val="00801973"/>
    <w:rsid w:val="00801F39"/>
    <w:rsid w:val="00801F7C"/>
    <w:rsid w:val="00802595"/>
    <w:rsid w:val="00802698"/>
    <w:rsid w:val="00802711"/>
    <w:rsid w:val="00802A6A"/>
    <w:rsid w:val="00803081"/>
    <w:rsid w:val="008031AA"/>
    <w:rsid w:val="008037C4"/>
    <w:rsid w:val="0080394D"/>
    <w:rsid w:val="00803E7F"/>
    <w:rsid w:val="00804202"/>
    <w:rsid w:val="008045A2"/>
    <w:rsid w:val="0080475D"/>
    <w:rsid w:val="008049A7"/>
    <w:rsid w:val="00804A21"/>
    <w:rsid w:val="00804B47"/>
    <w:rsid w:val="00805563"/>
    <w:rsid w:val="00805CDF"/>
    <w:rsid w:val="00805D15"/>
    <w:rsid w:val="00805E38"/>
    <w:rsid w:val="008061F8"/>
    <w:rsid w:val="0080638B"/>
    <w:rsid w:val="00807076"/>
    <w:rsid w:val="0080709E"/>
    <w:rsid w:val="00807397"/>
    <w:rsid w:val="0080764C"/>
    <w:rsid w:val="00807662"/>
    <w:rsid w:val="008076E9"/>
    <w:rsid w:val="00807809"/>
    <w:rsid w:val="008078C4"/>
    <w:rsid w:val="00807AA5"/>
    <w:rsid w:val="00807EA8"/>
    <w:rsid w:val="00807FD2"/>
    <w:rsid w:val="008102C5"/>
    <w:rsid w:val="008102DA"/>
    <w:rsid w:val="00810394"/>
    <w:rsid w:val="0081053C"/>
    <w:rsid w:val="00810583"/>
    <w:rsid w:val="00810594"/>
    <w:rsid w:val="008108CA"/>
    <w:rsid w:val="00810B9B"/>
    <w:rsid w:val="00810C40"/>
    <w:rsid w:val="00810C97"/>
    <w:rsid w:val="00810D19"/>
    <w:rsid w:val="00810DB7"/>
    <w:rsid w:val="0081130A"/>
    <w:rsid w:val="008113A3"/>
    <w:rsid w:val="008114B8"/>
    <w:rsid w:val="00811A8C"/>
    <w:rsid w:val="00811BE4"/>
    <w:rsid w:val="00811CB6"/>
    <w:rsid w:val="00812166"/>
    <w:rsid w:val="00812471"/>
    <w:rsid w:val="008125FD"/>
    <w:rsid w:val="00812815"/>
    <w:rsid w:val="00812942"/>
    <w:rsid w:val="00812A2A"/>
    <w:rsid w:val="008130E7"/>
    <w:rsid w:val="008134CB"/>
    <w:rsid w:val="0081365B"/>
    <w:rsid w:val="00813897"/>
    <w:rsid w:val="0081392D"/>
    <w:rsid w:val="00813B7A"/>
    <w:rsid w:val="008141F0"/>
    <w:rsid w:val="008143FA"/>
    <w:rsid w:val="008144C5"/>
    <w:rsid w:val="00814F6A"/>
    <w:rsid w:val="0081521B"/>
    <w:rsid w:val="00815479"/>
    <w:rsid w:val="00815A5C"/>
    <w:rsid w:val="00815BDC"/>
    <w:rsid w:val="0081653B"/>
    <w:rsid w:val="00816E7C"/>
    <w:rsid w:val="008170F1"/>
    <w:rsid w:val="00817105"/>
    <w:rsid w:val="008175E8"/>
    <w:rsid w:val="00817813"/>
    <w:rsid w:val="00817873"/>
    <w:rsid w:val="0082004A"/>
    <w:rsid w:val="00820451"/>
    <w:rsid w:val="008207F6"/>
    <w:rsid w:val="00820CF6"/>
    <w:rsid w:val="00820F1C"/>
    <w:rsid w:val="008210AA"/>
    <w:rsid w:val="00821262"/>
    <w:rsid w:val="008212DD"/>
    <w:rsid w:val="00821EEC"/>
    <w:rsid w:val="0082231A"/>
    <w:rsid w:val="008226F0"/>
    <w:rsid w:val="008227BC"/>
    <w:rsid w:val="00822AD4"/>
    <w:rsid w:val="00822AEC"/>
    <w:rsid w:val="00822EB8"/>
    <w:rsid w:val="008230D6"/>
    <w:rsid w:val="00823238"/>
    <w:rsid w:val="008232F2"/>
    <w:rsid w:val="00823550"/>
    <w:rsid w:val="008236C5"/>
    <w:rsid w:val="00823748"/>
    <w:rsid w:val="00823F88"/>
    <w:rsid w:val="00823F98"/>
    <w:rsid w:val="00824171"/>
    <w:rsid w:val="0082423D"/>
    <w:rsid w:val="0082438E"/>
    <w:rsid w:val="00824998"/>
    <w:rsid w:val="008249F4"/>
    <w:rsid w:val="00824E40"/>
    <w:rsid w:val="00824EDE"/>
    <w:rsid w:val="0082545D"/>
    <w:rsid w:val="00825489"/>
    <w:rsid w:val="00825C51"/>
    <w:rsid w:val="00825CE7"/>
    <w:rsid w:val="00825D71"/>
    <w:rsid w:val="00825DB4"/>
    <w:rsid w:val="00825DF1"/>
    <w:rsid w:val="00825FC5"/>
    <w:rsid w:val="0082647E"/>
    <w:rsid w:val="0082677C"/>
    <w:rsid w:val="00826A7E"/>
    <w:rsid w:val="00826AAA"/>
    <w:rsid w:val="00826AED"/>
    <w:rsid w:val="00826DBF"/>
    <w:rsid w:val="00826FF7"/>
    <w:rsid w:val="00827259"/>
    <w:rsid w:val="008273E7"/>
    <w:rsid w:val="00827625"/>
    <w:rsid w:val="008276EA"/>
    <w:rsid w:val="00827871"/>
    <w:rsid w:val="00827B63"/>
    <w:rsid w:val="00827CEB"/>
    <w:rsid w:val="00827DC6"/>
    <w:rsid w:val="00830017"/>
    <w:rsid w:val="008300F0"/>
    <w:rsid w:val="0083023F"/>
    <w:rsid w:val="0083030C"/>
    <w:rsid w:val="00830404"/>
    <w:rsid w:val="008307A6"/>
    <w:rsid w:val="00830B7E"/>
    <w:rsid w:val="00830C5D"/>
    <w:rsid w:val="0083118D"/>
    <w:rsid w:val="008313B0"/>
    <w:rsid w:val="00831538"/>
    <w:rsid w:val="008316B6"/>
    <w:rsid w:val="00831A6B"/>
    <w:rsid w:val="00831F08"/>
    <w:rsid w:val="00831F50"/>
    <w:rsid w:val="0083212F"/>
    <w:rsid w:val="008321FA"/>
    <w:rsid w:val="008329DB"/>
    <w:rsid w:val="008332B4"/>
    <w:rsid w:val="008334B7"/>
    <w:rsid w:val="008336FF"/>
    <w:rsid w:val="00833A19"/>
    <w:rsid w:val="00833C94"/>
    <w:rsid w:val="00833DD1"/>
    <w:rsid w:val="00834526"/>
    <w:rsid w:val="00834719"/>
    <w:rsid w:val="008347B9"/>
    <w:rsid w:val="008349EF"/>
    <w:rsid w:val="00834C10"/>
    <w:rsid w:val="00834C51"/>
    <w:rsid w:val="008352BE"/>
    <w:rsid w:val="0083534B"/>
    <w:rsid w:val="0083585C"/>
    <w:rsid w:val="0083594F"/>
    <w:rsid w:val="00835DBA"/>
    <w:rsid w:val="0083644E"/>
    <w:rsid w:val="00836702"/>
    <w:rsid w:val="00836787"/>
    <w:rsid w:val="00836A4F"/>
    <w:rsid w:val="00836DDA"/>
    <w:rsid w:val="00836EF0"/>
    <w:rsid w:val="008370A9"/>
    <w:rsid w:val="00837750"/>
    <w:rsid w:val="0083775B"/>
    <w:rsid w:val="00840D81"/>
    <w:rsid w:val="00840DFB"/>
    <w:rsid w:val="00840EEC"/>
    <w:rsid w:val="008411FB"/>
    <w:rsid w:val="00841202"/>
    <w:rsid w:val="00841303"/>
    <w:rsid w:val="00841728"/>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4E77"/>
    <w:rsid w:val="00845010"/>
    <w:rsid w:val="0084503F"/>
    <w:rsid w:val="00845552"/>
    <w:rsid w:val="0084589F"/>
    <w:rsid w:val="00846184"/>
    <w:rsid w:val="0084645D"/>
    <w:rsid w:val="0084654E"/>
    <w:rsid w:val="00846560"/>
    <w:rsid w:val="00846CDC"/>
    <w:rsid w:val="00846F12"/>
    <w:rsid w:val="00846F26"/>
    <w:rsid w:val="00847067"/>
    <w:rsid w:val="008472C8"/>
    <w:rsid w:val="00847833"/>
    <w:rsid w:val="00847879"/>
    <w:rsid w:val="00847A28"/>
    <w:rsid w:val="00850090"/>
    <w:rsid w:val="008500A9"/>
    <w:rsid w:val="00850593"/>
    <w:rsid w:val="00850A6C"/>
    <w:rsid w:val="00850DE6"/>
    <w:rsid w:val="00851336"/>
    <w:rsid w:val="008513A7"/>
    <w:rsid w:val="00851886"/>
    <w:rsid w:val="0085191B"/>
    <w:rsid w:val="0085205A"/>
    <w:rsid w:val="0085232C"/>
    <w:rsid w:val="00852345"/>
    <w:rsid w:val="0085234E"/>
    <w:rsid w:val="00852C4A"/>
    <w:rsid w:val="00852C75"/>
    <w:rsid w:val="00852C8B"/>
    <w:rsid w:val="00853053"/>
    <w:rsid w:val="0085362D"/>
    <w:rsid w:val="008536DA"/>
    <w:rsid w:val="008538AA"/>
    <w:rsid w:val="008538DB"/>
    <w:rsid w:val="00853987"/>
    <w:rsid w:val="00853B92"/>
    <w:rsid w:val="00853BC0"/>
    <w:rsid w:val="00853D44"/>
    <w:rsid w:val="0085433C"/>
    <w:rsid w:val="00854775"/>
    <w:rsid w:val="00854A92"/>
    <w:rsid w:val="00854AFC"/>
    <w:rsid w:val="00854E25"/>
    <w:rsid w:val="008550B0"/>
    <w:rsid w:val="008551F8"/>
    <w:rsid w:val="00855D27"/>
    <w:rsid w:val="00855DD1"/>
    <w:rsid w:val="0085607C"/>
    <w:rsid w:val="008566C6"/>
    <w:rsid w:val="00856840"/>
    <w:rsid w:val="00856B69"/>
    <w:rsid w:val="0085728A"/>
    <w:rsid w:val="008575A6"/>
    <w:rsid w:val="008577AF"/>
    <w:rsid w:val="008579A6"/>
    <w:rsid w:val="0086000C"/>
    <w:rsid w:val="008601F2"/>
    <w:rsid w:val="008602BB"/>
    <w:rsid w:val="0086052C"/>
    <w:rsid w:val="00860EA0"/>
    <w:rsid w:val="00860FAB"/>
    <w:rsid w:val="00861101"/>
    <w:rsid w:val="00861179"/>
    <w:rsid w:val="00861311"/>
    <w:rsid w:val="00861AF5"/>
    <w:rsid w:val="0086233C"/>
    <w:rsid w:val="00862A11"/>
    <w:rsid w:val="00862C99"/>
    <w:rsid w:val="008637EB"/>
    <w:rsid w:val="00863896"/>
    <w:rsid w:val="008638D3"/>
    <w:rsid w:val="00863AA4"/>
    <w:rsid w:val="00863B8B"/>
    <w:rsid w:val="00863BD6"/>
    <w:rsid w:val="008641E8"/>
    <w:rsid w:val="0086429F"/>
    <w:rsid w:val="00864302"/>
    <w:rsid w:val="00864309"/>
    <w:rsid w:val="0086451D"/>
    <w:rsid w:val="0086483B"/>
    <w:rsid w:val="00864D11"/>
    <w:rsid w:val="00864DAF"/>
    <w:rsid w:val="00864E4E"/>
    <w:rsid w:val="00864F3E"/>
    <w:rsid w:val="00864F7F"/>
    <w:rsid w:val="0086502D"/>
    <w:rsid w:val="00865097"/>
    <w:rsid w:val="00865223"/>
    <w:rsid w:val="008652B7"/>
    <w:rsid w:val="00865535"/>
    <w:rsid w:val="0086574C"/>
    <w:rsid w:val="00865E8C"/>
    <w:rsid w:val="00865EE9"/>
    <w:rsid w:val="00866189"/>
    <w:rsid w:val="0086636C"/>
    <w:rsid w:val="00866511"/>
    <w:rsid w:val="008666A0"/>
    <w:rsid w:val="008669EC"/>
    <w:rsid w:val="00866B22"/>
    <w:rsid w:val="00866C7C"/>
    <w:rsid w:val="00867115"/>
    <w:rsid w:val="008671AA"/>
    <w:rsid w:val="00867573"/>
    <w:rsid w:val="00867765"/>
    <w:rsid w:val="00867831"/>
    <w:rsid w:val="00867877"/>
    <w:rsid w:val="008678D0"/>
    <w:rsid w:val="00867908"/>
    <w:rsid w:val="00867C64"/>
    <w:rsid w:val="008704DF"/>
    <w:rsid w:val="00870765"/>
    <w:rsid w:val="00870F09"/>
    <w:rsid w:val="00870F1D"/>
    <w:rsid w:val="008715CB"/>
    <w:rsid w:val="008719C5"/>
    <w:rsid w:val="008721A0"/>
    <w:rsid w:val="0087267D"/>
    <w:rsid w:val="008727CD"/>
    <w:rsid w:val="008727D8"/>
    <w:rsid w:val="008729DA"/>
    <w:rsid w:val="00872ABD"/>
    <w:rsid w:val="00872B1F"/>
    <w:rsid w:val="00872D3C"/>
    <w:rsid w:val="008730AA"/>
    <w:rsid w:val="008732E8"/>
    <w:rsid w:val="008732FF"/>
    <w:rsid w:val="00873328"/>
    <w:rsid w:val="0087348D"/>
    <w:rsid w:val="00873EB9"/>
    <w:rsid w:val="008742AF"/>
    <w:rsid w:val="00874B42"/>
    <w:rsid w:val="00874D8C"/>
    <w:rsid w:val="00874F6E"/>
    <w:rsid w:val="008752CE"/>
    <w:rsid w:val="008756D8"/>
    <w:rsid w:val="008759AC"/>
    <w:rsid w:val="00875A2E"/>
    <w:rsid w:val="00875CD3"/>
    <w:rsid w:val="008763A1"/>
    <w:rsid w:val="00876BC7"/>
    <w:rsid w:val="00876EAC"/>
    <w:rsid w:val="00877975"/>
    <w:rsid w:val="00880614"/>
    <w:rsid w:val="00880672"/>
    <w:rsid w:val="00880758"/>
    <w:rsid w:val="008811A3"/>
    <w:rsid w:val="008811B0"/>
    <w:rsid w:val="008814CC"/>
    <w:rsid w:val="008817CC"/>
    <w:rsid w:val="00881C82"/>
    <w:rsid w:val="00881F0A"/>
    <w:rsid w:val="00882A32"/>
    <w:rsid w:val="00883406"/>
    <w:rsid w:val="00883F73"/>
    <w:rsid w:val="0088426E"/>
    <w:rsid w:val="00884348"/>
    <w:rsid w:val="00884D2F"/>
    <w:rsid w:val="00884DA4"/>
    <w:rsid w:val="00884F97"/>
    <w:rsid w:val="00885007"/>
    <w:rsid w:val="00885159"/>
    <w:rsid w:val="00885267"/>
    <w:rsid w:val="008852A1"/>
    <w:rsid w:val="008854C4"/>
    <w:rsid w:val="00885621"/>
    <w:rsid w:val="008858A3"/>
    <w:rsid w:val="00885968"/>
    <w:rsid w:val="00885BBF"/>
    <w:rsid w:val="008861D3"/>
    <w:rsid w:val="00886B6E"/>
    <w:rsid w:val="00886BDE"/>
    <w:rsid w:val="00886E96"/>
    <w:rsid w:val="00886F1B"/>
    <w:rsid w:val="00887CC1"/>
    <w:rsid w:val="00887D0A"/>
    <w:rsid w:val="0089049E"/>
    <w:rsid w:val="00890575"/>
    <w:rsid w:val="00890838"/>
    <w:rsid w:val="0089091A"/>
    <w:rsid w:val="00890C3A"/>
    <w:rsid w:val="00890FE6"/>
    <w:rsid w:val="00891463"/>
    <w:rsid w:val="00891965"/>
    <w:rsid w:val="00891B20"/>
    <w:rsid w:val="00891CB9"/>
    <w:rsid w:val="00891CBC"/>
    <w:rsid w:val="00891D9C"/>
    <w:rsid w:val="00891FB0"/>
    <w:rsid w:val="0089215E"/>
    <w:rsid w:val="008924C4"/>
    <w:rsid w:val="0089267F"/>
    <w:rsid w:val="0089285A"/>
    <w:rsid w:val="00892864"/>
    <w:rsid w:val="00892A95"/>
    <w:rsid w:val="00892BB4"/>
    <w:rsid w:val="00892F57"/>
    <w:rsid w:val="00893106"/>
    <w:rsid w:val="008933FC"/>
    <w:rsid w:val="008934CA"/>
    <w:rsid w:val="00893540"/>
    <w:rsid w:val="00893B18"/>
    <w:rsid w:val="00893E62"/>
    <w:rsid w:val="008948B8"/>
    <w:rsid w:val="00895015"/>
    <w:rsid w:val="008951D8"/>
    <w:rsid w:val="0089550A"/>
    <w:rsid w:val="00895D0A"/>
    <w:rsid w:val="00895DD3"/>
    <w:rsid w:val="00895FDC"/>
    <w:rsid w:val="00896414"/>
    <w:rsid w:val="008969A9"/>
    <w:rsid w:val="00896D84"/>
    <w:rsid w:val="00896F48"/>
    <w:rsid w:val="008978A8"/>
    <w:rsid w:val="00897A8F"/>
    <w:rsid w:val="00897C21"/>
    <w:rsid w:val="00897E3F"/>
    <w:rsid w:val="00897E51"/>
    <w:rsid w:val="00897EE1"/>
    <w:rsid w:val="00897FD1"/>
    <w:rsid w:val="008A01EF"/>
    <w:rsid w:val="008A02A2"/>
    <w:rsid w:val="008A0394"/>
    <w:rsid w:val="008A0532"/>
    <w:rsid w:val="008A0964"/>
    <w:rsid w:val="008A0AED"/>
    <w:rsid w:val="008A0C32"/>
    <w:rsid w:val="008A0C43"/>
    <w:rsid w:val="008A0D6A"/>
    <w:rsid w:val="008A0EF7"/>
    <w:rsid w:val="008A1066"/>
    <w:rsid w:val="008A125A"/>
    <w:rsid w:val="008A125C"/>
    <w:rsid w:val="008A12C6"/>
    <w:rsid w:val="008A19D3"/>
    <w:rsid w:val="008A2952"/>
    <w:rsid w:val="008A2DA2"/>
    <w:rsid w:val="008A300B"/>
    <w:rsid w:val="008A3042"/>
    <w:rsid w:val="008A316E"/>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20D"/>
    <w:rsid w:val="008A73DC"/>
    <w:rsid w:val="008A759D"/>
    <w:rsid w:val="008A79F0"/>
    <w:rsid w:val="008A7A2B"/>
    <w:rsid w:val="008A7C31"/>
    <w:rsid w:val="008A7EB1"/>
    <w:rsid w:val="008B0618"/>
    <w:rsid w:val="008B0C16"/>
    <w:rsid w:val="008B0FC8"/>
    <w:rsid w:val="008B12AF"/>
    <w:rsid w:val="008B140D"/>
    <w:rsid w:val="008B1660"/>
    <w:rsid w:val="008B1711"/>
    <w:rsid w:val="008B1836"/>
    <w:rsid w:val="008B1A1D"/>
    <w:rsid w:val="008B1B28"/>
    <w:rsid w:val="008B1F69"/>
    <w:rsid w:val="008B1FC0"/>
    <w:rsid w:val="008B1FE2"/>
    <w:rsid w:val="008B2035"/>
    <w:rsid w:val="008B2488"/>
    <w:rsid w:val="008B24E2"/>
    <w:rsid w:val="008B281F"/>
    <w:rsid w:val="008B2C20"/>
    <w:rsid w:val="008B2CAF"/>
    <w:rsid w:val="008B2DA5"/>
    <w:rsid w:val="008B39BB"/>
    <w:rsid w:val="008B3EB8"/>
    <w:rsid w:val="008B43D4"/>
    <w:rsid w:val="008B4600"/>
    <w:rsid w:val="008B4650"/>
    <w:rsid w:val="008B49ED"/>
    <w:rsid w:val="008B4D0A"/>
    <w:rsid w:val="008B4D8B"/>
    <w:rsid w:val="008B4DFE"/>
    <w:rsid w:val="008B4FF4"/>
    <w:rsid w:val="008B520E"/>
    <w:rsid w:val="008B5BFA"/>
    <w:rsid w:val="008B61AB"/>
    <w:rsid w:val="008B6359"/>
    <w:rsid w:val="008B64BF"/>
    <w:rsid w:val="008B65D8"/>
    <w:rsid w:val="008B6BA4"/>
    <w:rsid w:val="008B6F4B"/>
    <w:rsid w:val="008B7302"/>
    <w:rsid w:val="008B7EEF"/>
    <w:rsid w:val="008B7F8E"/>
    <w:rsid w:val="008C003E"/>
    <w:rsid w:val="008C01E9"/>
    <w:rsid w:val="008C05C5"/>
    <w:rsid w:val="008C06D4"/>
    <w:rsid w:val="008C07EB"/>
    <w:rsid w:val="008C0821"/>
    <w:rsid w:val="008C08CF"/>
    <w:rsid w:val="008C0908"/>
    <w:rsid w:val="008C0A56"/>
    <w:rsid w:val="008C0DDC"/>
    <w:rsid w:val="008C0E2F"/>
    <w:rsid w:val="008C17E1"/>
    <w:rsid w:val="008C18B2"/>
    <w:rsid w:val="008C1F59"/>
    <w:rsid w:val="008C20C8"/>
    <w:rsid w:val="008C27BC"/>
    <w:rsid w:val="008C2B05"/>
    <w:rsid w:val="008C2B8E"/>
    <w:rsid w:val="008C2D6D"/>
    <w:rsid w:val="008C2E6A"/>
    <w:rsid w:val="008C39C5"/>
    <w:rsid w:val="008C3AAB"/>
    <w:rsid w:val="008C3C77"/>
    <w:rsid w:val="008C4536"/>
    <w:rsid w:val="008C4692"/>
    <w:rsid w:val="008C4C7C"/>
    <w:rsid w:val="008C4FA6"/>
    <w:rsid w:val="008C4FB4"/>
    <w:rsid w:val="008C513F"/>
    <w:rsid w:val="008C51E3"/>
    <w:rsid w:val="008C5778"/>
    <w:rsid w:val="008C5947"/>
    <w:rsid w:val="008C5E9A"/>
    <w:rsid w:val="008C5FD9"/>
    <w:rsid w:val="008C6168"/>
    <w:rsid w:val="008C650B"/>
    <w:rsid w:val="008C66C7"/>
    <w:rsid w:val="008C7AD4"/>
    <w:rsid w:val="008C7B4F"/>
    <w:rsid w:val="008C7CC9"/>
    <w:rsid w:val="008C7EC0"/>
    <w:rsid w:val="008D0359"/>
    <w:rsid w:val="008D0497"/>
    <w:rsid w:val="008D0562"/>
    <w:rsid w:val="008D07B8"/>
    <w:rsid w:val="008D0A50"/>
    <w:rsid w:val="008D0D1A"/>
    <w:rsid w:val="008D1098"/>
    <w:rsid w:val="008D165F"/>
    <w:rsid w:val="008D198F"/>
    <w:rsid w:val="008D19A7"/>
    <w:rsid w:val="008D1C99"/>
    <w:rsid w:val="008D2349"/>
    <w:rsid w:val="008D24F1"/>
    <w:rsid w:val="008D26CC"/>
    <w:rsid w:val="008D29D6"/>
    <w:rsid w:val="008D30FD"/>
    <w:rsid w:val="008D3175"/>
    <w:rsid w:val="008D3196"/>
    <w:rsid w:val="008D3324"/>
    <w:rsid w:val="008D3406"/>
    <w:rsid w:val="008D3726"/>
    <w:rsid w:val="008D3D69"/>
    <w:rsid w:val="008D413B"/>
    <w:rsid w:val="008D4304"/>
    <w:rsid w:val="008D4368"/>
    <w:rsid w:val="008D44C4"/>
    <w:rsid w:val="008D4A26"/>
    <w:rsid w:val="008D4EC1"/>
    <w:rsid w:val="008D53EE"/>
    <w:rsid w:val="008D5511"/>
    <w:rsid w:val="008D583E"/>
    <w:rsid w:val="008D5930"/>
    <w:rsid w:val="008D5B53"/>
    <w:rsid w:val="008D6084"/>
    <w:rsid w:val="008D61A5"/>
    <w:rsid w:val="008D638D"/>
    <w:rsid w:val="008D6611"/>
    <w:rsid w:val="008D6740"/>
    <w:rsid w:val="008D6D9B"/>
    <w:rsid w:val="008D6E00"/>
    <w:rsid w:val="008D72A7"/>
    <w:rsid w:val="008D72E6"/>
    <w:rsid w:val="008D72F7"/>
    <w:rsid w:val="008D7C5A"/>
    <w:rsid w:val="008D7E6D"/>
    <w:rsid w:val="008D7F16"/>
    <w:rsid w:val="008E00D0"/>
    <w:rsid w:val="008E023F"/>
    <w:rsid w:val="008E051A"/>
    <w:rsid w:val="008E0DFC"/>
    <w:rsid w:val="008E0F0A"/>
    <w:rsid w:val="008E1447"/>
    <w:rsid w:val="008E155C"/>
    <w:rsid w:val="008E1A1F"/>
    <w:rsid w:val="008E1A29"/>
    <w:rsid w:val="008E1A64"/>
    <w:rsid w:val="008E1D4F"/>
    <w:rsid w:val="008E1E73"/>
    <w:rsid w:val="008E1ED6"/>
    <w:rsid w:val="008E1FE4"/>
    <w:rsid w:val="008E220A"/>
    <w:rsid w:val="008E2581"/>
    <w:rsid w:val="008E2797"/>
    <w:rsid w:val="008E2910"/>
    <w:rsid w:val="008E2C06"/>
    <w:rsid w:val="008E2C0F"/>
    <w:rsid w:val="008E2CCE"/>
    <w:rsid w:val="008E3389"/>
    <w:rsid w:val="008E3558"/>
    <w:rsid w:val="008E35BF"/>
    <w:rsid w:val="008E3730"/>
    <w:rsid w:val="008E3756"/>
    <w:rsid w:val="008E4406"/>
    <w:rsid w:val="008E46FA"/>
    <w:rsid w:val="008E48A8"/>
    <w:rsid w:val="008E4987"/>
    <w:rsid w:val="008E4DC6"/>
    <w:rsid w:val="008E5514"/>
    <w:rsid w:val="008E55E1"/>
    <w:rsid w:val="008E62D3"/>
    <w:rsid w:val="008E6A3D"/>
    <w:rsid w:val="008E6B33"/>
    <w:rsid w:val="008E6D8A"/>
    <w:rsid w:val="008E6FA8"/>
    <w:rsid w:val="008E77A1"/>
    <w:rsid w:val="008E78E9"/>
    <w:rsid w:val="008E7994"/>
    <w:rsid w:val="008E7C9D"/>
    <w:rsid w:val="008F0071"/>
    <w:rsid w:val="008F0554"/>
    <w:rsid w:val="008F06A2"/>
    <w:rsid w:val="008F09A4"/>
    <w:rsid w:val="008F0B33"/>
    <w:rsid w:val="008F0CD7"/>
    <w:rsid w:val="008F0D5D"/>
    <w:rsid w:val="008F10CE"/>
    <w:rsid w:val="008F1468"/>
    <w:rsid w:val="008F15EA"/>
    <w:rsid w:val="008F16D5"/>
    <w:rsid w:val="008F210C"/>
    <w:rsid w:val="008F25FA"/>
    <w:rsid w:val="008F27C7"/>
    <w:rsid w:val="008F286B"/>
    <w:rsid w:val="008F2A0A"/>
    <w:rsid w:val="008F32FE"/>
    <w:rsid w:val="008F330E"/>
    <w:rsid w:val="008F3AD8"/>
    <w:rsid w:val="008F3DCC"/>
    <w:rsid w:val="008F4239"/>
    <w:rsid w:val="008F4451"/>
    <w:rsid w:val="008F4787"/>
    <w:rsid w:val="008F4ADA"/>
    <w:rsid w:val="008F4C2B"/>
    <w:rsid w:val="008F4C6F"/>
    <w:rsid w:val="008F4D3D"/>
    <w:rsid w:val="008F4E79"/>
    <w:rsid w:val="008F4E88"/>
    <w:rsid w:val="008F50A6"/>
    <w:rsid w:val="008F51FC"/>
    <w:rsid w:val="008F5280"/>
    <w:rsid w:val="008F554C"/>
    <w:rsid w:val="008F5891"/>
    <w:rsid w:val="008F5A1D"/>
    <w:rsid w:val="008F5C2A"/>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D77"/>
    <w:rsid w:val="00900D97"/>
    <w:rsid w:val="009012C8"/>
    <w:rsid w:val="00901348"/>
    <w:rsid w:val="00901388"/>
    <w:rsid w:val="0090177D"/>
    <w:rsid w:val="00901A42"/>
    <w:rsid w:val="00901CD1"/>
    <w:rsid w:val="00901D90"/>
    <w:rsid w:val="00902345"/>
    <w:rsid w:val="009026C9"/>
    <w:rsid w:val="00902DB3"/>
    <w:rsid w:val="00902F41"/>
    <w:rsid w:val="009031E8"/>
    <w:rsid w:val="009036A4"/>
    <w:rsid w:val="0090380C"/>
    <w:rsid w:val="00903A90"/>
    <w:rsid w:val="00903B1A"/>
    <w:rsid w:val="00903D52"/>
    <w:rsid w:val="009040AA"/>
    <w:rsid w:val="00904485"/>
    <w:rsid w:val="00904671"/>
    <w:rsid w:val="009048F9"/>
    <w:rsid w:val="00904F14"/>
    <w:rsid w:val="00905031"/>
    <w:rsid w:val="009052C0"/>
    <w:rsid w:val="0090567B"/>
    <w:rsid w:val="00905730"/>
    <w:rsid w:val="00905BEE"/>
    <w:rsid w:val="00905D62"/>
    <w:rsid w:val="0090622E"/>
    <w:rsid w:val="00906560"/>
    <w:rsid w:val="0090692F"/>
    <w:rsid w:val="00906C3D"/>
    <w:rsid w:val="0090726A"/>
    <w:rsid w:val="00907749"/>
    <w:rsid w:val="00907A52"/>
    <w:rsid w:val="00910716"/>
    <w:rsid w:val="00910751"/>
    <w:rsid w:val="00910990"/>
    <w:rsid w:val="00910B98"/>
    <w:rsid w:val="009116AD"/>
    <w:rsid w:val="009116DB"/>
    <w:rsid w:val="0091198C"/>
    <w:rsid w:val="00911A16"/>
    <w:rsid w:val="00911B2D"/>
    <w:rsid w:val="00911D99"/>
    <w:rsid w:val="00911DC1"/>
    <w:rsid w:val="00912728"/>
    <w:rsid w:val="00912881"/>
    <w:rsid w:val="00912AD2"/>
    <w:rsid w:val="00912B89"/>
    <w:rsid w:val="00912D89"/>
    <w:rsid w:val="009131EE"/>
    <w:rsid w:val="0091338C"/>
    <w:rsid w:val="009133EF"/>
    <w:rsid w:val="0091394D"/>
    <w:rsid w:val="00913977"/>
    <w:rsid w:val="00913AD8"/>
    <w:rsid w:val="00914620"/>
    <w:rsid w:val="00914780"/>
    <w:rsid w:val="009152CB"/>
    <w:rsid w:val="0091580F"/>
    <w:rsid w:val="00915843"/>
    <w:rsid w:val="009158DF"/>
    <w:rsid w:val="009161E3"/>
    <w:rsid w:val="00916382"/>
    <w:rsid w:val="00916905"/>
    <w:rsid w:val="00916BCF"/>
    <w:rsid w:val="0091707E"/>
    <w:rsid w:val="009170D3"/>
    <w:rsid w:val="00917179"/>
    <w:rsid w:val="0091722D"/>
    <w:rsid w:val="00917241"/>
    <w:rsid w:val="0091727B"/>
    <w:rsid w:val="00917363"/>
    <w:rsid w:val="0091745D"/>
    <w:rsid w:val="00917B5E"/>
    <w:rsid w:val="00917E09"/>
    <w:rsid w:val="00917E21"/>
    <w:rsid w:val="00920F57"/>
    <w:rsid w:val="009210C5"/>
    <w:rsid w:val="00921411"/>
    <w:rsid w:val="00921449"/>
    <w:rsid w:val="00921802"/>
    <w:rsid w:val="00921B1C"/>
    <w:rsid w:val="00921E43"/>
    <w:rsid w:val="00921F13"/>
    <w:rsid w:val="0092225A"/>
    <w:rsid w:val="00922379"/>
    <w:rsid w:val="00922550"/>
    <w:rsid w:val="00922660"/>
    <w:rsid w:val="00922B08"/>
    <w:rsid w:val="00922C1B"/>
    <w:rsid w:val="00922C87"/>
    <w:rsid w:val="00922CE2"/>
    <w:rsid w:val="00922E17"/>
    <w:rsid w:val="00923921"/>
    <w:rsid w:val="00923981"/>
    <w:rsid w:val="00923AE1"/>
    <w:rsid w:val="00923C0D"/>
    <w:rsid w:val="009241E5"/>
    <w:rsid w:val="0092444B"/>
    <w:rsid w:val="009247D8"/>
    <w:rsid w:val="009248F4"/>
    <w:rsid w:val="00924AAD"/>
    <w:rsid w:val="00924BB6"/>
    <w:rsid w:val="00924D79"/>
    <w:rsid w:val="00924DFE"/>
    <w:rsid w:val="00924F08"/>
    <w:rsid w:val="009255EB"/>
    <w:rsid w:val="00925652"/>
    <w:rsid w:val="00925EA0"/>
    <w:rsid w:val="00925F9D"/>
    <w:rsid w:val="009260F5"/>
    <w:rsid w:val="00926150"/>
    <w:rsid w:val="00926221"/>
    <w:rsid w:val="00926A89"/>
    <w:rsid w:val="00926B1B"/>
    <w:rsid w:val="00926B3A"/>
    <w:rsid w:val="0092773A"/>
    <w:rsid w:val="00927A7F"/>
    <w:rsid w:val="00927C36"/>
    <w:rsid w:val="00927CF7"/>
    <w:rsid w:val="00927FC2"/>
    <w:rsid w:val="009301CA"/>
    <w:rsid w:val="00930297"/>
    <w:rsid w:val="00930413"/>
    <w:rsid w:val="009304ED"/>
    <w:rsid w:val="0093064D"/>
    <w:rsid w:val="00930AD6"/>
    <w:rsid w:val="00930CD3"/>
    <w:rsid w:val="0093183F"/>
    <w:rsid w:val="00931850"/>
    <w:rsid w:val="009319F7"/>
    <w:rsid w:val="00931D51"/>
    <w:rsid w:val="0093220A"/>
    <w:rsid w:val="00932326"/>
    <w:rsid w:val="0093234A"/>
    <w:rsid w:val="009329EE"/>
    <w:rsid w:val="00932B0C"/>
    <w:rsid w:val="00932DED"/>
    <w:rsid w:val="00933050"/>
    <w:rsid w:val="009331EA"/>
    <w:rsid w:val="009336CF"/>
    <w:rsid w:val="00933732"/>
    <w:rsid w:val="009337C6"/>
    <w:rsid w:val="00933BEE"/>
    <w:rsid w:val="00933EF9"/>
    <w:rsid w:val="00934640"/>
    <w:rsid w:val="009347B4"/>
    <w:rsid w:val="00934E7D"/>
    <w:rsid w:val="00934EB8"/>
    <w:rsid w:val="00935830"/>
    <w:rsid w:val="00935A91"/>
    <w:rsid w:val="00935E75"/>
    <w:rsid w:val="009363B5"/>
    <w:rsid w:val="00936592"/>
    <w:rsid w:val="009368A6"/>
    <w:rsid w:val="00936A6C"/>
    <w:rsid w:val="00936BF1"/>
    <w:rsid w:val="0093723A"/>
    <w:rsid w:val="009372FC"/>
    <w:rsid w:val="0093741E"/>
    <w:rsid w:val="009376D1"/>
    <w:rsid w:val="009401D3"/>
    <w:rsid w:val="009404AB"/>
    <w:rsid w:val="00940702"/>
    <w:rsid w:val="009407C5"/>
    <w:rsid w:val="00940A91"/>
    <w:rsid w:val="00940AF7"/>
    <w:rsid w:val="009413D4"/>
    <w:rsid w:val="0094155E"/>
    <w:rsid w:val="009415F5"/>
    <w:rsid w:val="0094174B"/>
    <w:rsid w:val="00941868"/>
    <w:rsid w:val="00941B9F"/>
    <w:rsid w:val="00941BC7"/>
    <w:rsid w:val="00942003"/>
    <w:rsid w:val="0094228A"/>
    <w:rsid w:val="0094266F"/>
    <w:rsid w:val="0094287B"/>
    <w:rsid w:val="00942DFC"/>
    <w:rsid w:val="00942F07"/>
    <w:rsid w:val="00942F1F"/>
    <w:rsid w:val="00943105"/>
    <w:rsid w:val="00943657"/>
    <w:rsid w:val="00943D19"/>
    <w:rsid w:val="00944072"/>
    <w:rsid w:val="009442BD"/>
    <w:rsid w:val="009445E0"/>
    <w:rsid w:val="009449F8"/>
    <w:rsid w:val="00944F33"/>
    <w:rsid w:val="00944FA0"/>
    <w:rsid w:val="0094513E"/>
    <w:rsid w:val="0094554E"/>
    <w:rsid w:val="00945D6E"/>
    <w:rsid w:val="00945E56"/>
    <w:rsid w:val="009466A5"/>
    <w:rsid w:val="0094690E"/>
    <w:rsid w:val="00946C38"/>
    <w:rsid w:val="0094707D"/>
    <w:rsid w:val="009472D7"/>
    <w:rsid w:val="00947B3D"/>
    <w:rsid w:val="00947E0F"/>
    <w:rsid w:val="009500A6"/>
    <w:rsid w:val="0095055C"/>
    <w:rsid w:val="009506F2"/>
    <w:rsid w:val="00950766"/>
    <w:rsid w:val="009507D7"/>
    <w:rsid w:val="00950923"/>
    <w:rsid w:val="009510E7"/>
    <w:rsid w:val="00951249"/>
    <w:rsid w:val="0095142B"/>
    <w:rsid w:val="00951434"/>
    <w:rsid w:val="00951494"/>
    <w:rsid w:val="00951782"/>
    <w:rsid w:val="009517F4"/>
    <w:rsid w:val="00951CE6"/>
    <w:rsid w:val="00951CFB"/>
    <w:rsid w:val="00951D98"/>
    <w:rsid w:val="009522DF"/>
    <w:rsid w:val="009523B7"/>
    <w:rsid w:val="009523EA"/>
    <w:rsid w:val="0095266F"/>
    <w:rsid w:val="00953625"/>
    <w:rsid w:val="009536CB"/>
    <w:rsid w:val="00953832"/>
    <w:rsid w:val="00953E72"/>
    <w:rsid w:val="00953E9A"/>
    <w:rsid w:val="00953F59"/>
    <w:rsid w:val="00954240"/>
    <w:rsid w:val="00954751"/>
    <w:rsid w:val="0095477E"/>
    <w:rsid w:val="00954880"/>
    <w:rsid w:val="00954AD6"/>
    <w:rsid w:val="00954CD6"/>
    <w:rsid w:val="00954D1C"/>
    <w:rsid w:val="00954E80"/>
    <w:rsid w:val="00954ED4"/>
    <w:rsid w:val="00955124"/>
    <w:rsid w:val="0095515D"/>
    <w:rsid w:val="00955180"/>
    <w:rsid w:val="009557CE"/>
    <w:rsid w:val="0095591B"/>
    <w:rsid w:val="00955B2B"/>
    <w:rsid w:val="00955DFD"/>
    <w:rsid w:val="0095655D"/>
    <w:rsid w:val="00956D8F"/>
    <w:rsid w:val="009570F3"/>
    <w:rsid w:val="009571E1"/>
    <w:rsid w:val="00957483"/>
    <w:rsid w:val="0095767B"/>
    <w:rsid w:val="0095798E"/>
    <w:rsid w:val="00957C63"/>
    <w:rsid w:val="00957C98"/>
    <w:rsid w:val="00957D10"/>
    <w:rsid w:val="00957E7F"/>
    <w:rsid w:val="0096015E"/>
    <w:rsid w:val="009602AB"/>
    <w:rsid w:val="00960449"/>
    <w:rsid w:val="009604C8"/>
    <w:rsid w:val="009607FD"/>
    <w:rsid w:val="00960900"/>
    <w:rsid w:val="00960947"/>
    <w:rsid w:val="00960E04"/>
    <w:rsid w:val="00960E76"/>
    <w:rsid w:val="00960E97"/>
    <w:rsid w:val="00961169"/>
    <w:rsid w:val="00961250"/>
    <w:rsid w:val="0096158E"/>
    <w:rsid w:val="009615E8"/>
    <w:rsid w:val="009616C2"/>
    <w:rsid w:val="00961754"/>
    <w:rsid w:val="00961949"/>
    <w:rsid w:val="00961A1A"/>
    <w:rsid w:val="00961A4C"/>
    <w:rsid w:val="00961F8C"/>
    <w:rsid w:val="009620B0"/>
    <w:rsid w:val="009621A5"/>
    <w:rsid w:val="009623CA"/>
    <w:rsid w:val="0096287B"/>
    <w:rsid w:val="009628F7"/>
    <w:rsid w:val="00962A6E"/>
    <w:rsid w:val="009637FD"/>
    <w:rsid w:val="00963BA9"/>
    <w:rsid w:val="00963C05"/>
    <w:rsid w:val="00963DD1"/>
    <w:rsid w:val="0096411E"/>
    <w:rsid w:val="0096416C"/>
    <w:rsid w:val="009641A4"/>
    <w:rsid w:val="0096535C"/>
    <w:rsid w:val="00965706"/>
    <w:rsid w:val="009658AB"/>
    <w:rsid w:val="00965BD5"/>
    <w:rsid w:val="00965C39"/>
    <w:rsid w:val="00965CE0"/>
    <w:rsid w:val="00965E31"/>
    <w:rsid w:val="00966A50"/>
    <w:rsid w:val="00966CA6"/>
    <w:rsid w:val="00966ED7"/>
    <w:rsid w:val="00967506"/>
    <w:rsid w:val="00967644"/>
    <w:rsid w:val="00967ADB"/>
    <w:rsid w:val="00967CBE"/>
    <w:rsid w:val="00970107"/>
    <w:rsid w:val="0097010A"/>
    <w:rsid w:val="00970641"/>
    <w:rsid w:val="009706D4"/>
    <w:rsid w:val="0097085E"/>
    <w:rsid w:val="009709F1"/>
    <w:rsid w:val="00970B6A"/>
    <w:rsid w:val="00970CC4"/>
    <w:rsid w:val="00970D7B"/>
    <w:rsid w:val="009711F3"/>
    <w:rsid w:val="00972240"/>
    <w:rsid w:val="0097294F"/>
    <w:rsid w:val="00972956"/>
    <w:rsid w:val="00972B1E"/>
    <w:rsid w:val="00972B93"/>
    <w:rsid w:val="00972C5B"/>
    <w:rsid w:val="00972D1E"/>
    <w:rsid w:val="00972D49"/>
    <w:rsid w:val="00972F49"/>
    <w:rsid w:val="009731FB"/>
    <w:rsid w:val="0097338E"/>
    <w:rsid w:val="00973700"/>
    <w:rsid w:val="00973960"/>
    <w:rsid w:val="00973C50"/>
    <w:rsid w:val="00974DD0"/>
    <w:rsid w:val="0097539B"/>
    <w:rsid w:val="0097571B"/>
    <w:rsid w:val="00975C91"/>
    <w:rsid w:val="00975D72"/>
    <w:rsid w:val="00976B89"/>
    <w:rsid w:val="00976E67"/>
    <w:rsid w:val="00977318"/>
    <w:rsid w:val="009773D7"/>
    <w:rsid w:val="0097757C"/>
    <w:rsid w:val="00977ADB"/>
    <w:rsid w:val="0098046B"/>
    <w:rsid w:val="0098053B"/>
    <w:rsid w:val="00980703"/>
    <w:rsid w:val="009807C6"/>
    <w:rsid w:val="00980ACA"/>
    <w:rsid w:val="00980F14"/>
    <w:rsid w:val="00980F9B"/>
    <w:rsid w:val="00981246"/>
    <w:rsid w:val="0098125C"/>
    <w:rsid w:val="0098146B"/>
    <w:rsid w:val="00981877"/>
    <w:rsid w:val="00982224"/>
    <w:rsid w:val="009828BD"/>
    <w:rsid w:val="009829FD"/>
    <w:rsid w:val="00982A6F"/>
    <w:rsid w:val="00982F90"/>
    <w:rsid w:val="00983343"/>
    <w:rsid w:val="00983418"/>
    <w:rsid w:val="009837BB"/>
    <w:rsid w:val="00983984"/>
    <w:rsid w:val="00983BA8"/>
    <w:rsid w:val="00983C3B"/>
    <w:rsid w:val="009842A7"/>
    <w:rsid w:val="009846A9"/>
    <w:rsid w:val="00984DC5"/>
    <w:rsid w:val="00984DFF"/>
    <w:rsid w:val="00984E6B"/>
    <w:rsid w:val="00984F9F"/>
    <w:rsid w:val="0098555E"/>
    <w:rsid w:val="009856E1"/>
    <w:rsid w:val="009857FB"/>
    <w:rsid w:val="009863EB"/>
    <w:rsid w:val="00986423"/>
    <w:rsid w:val="009866B2"/>
    <w:rsid w:val="00986732"/>
    <w:rsid w:val="00986D0E"/>
    <w:rsid w:val="00986E15"/>
    <w:rsid w:val="009871C5"/>
    <w:rsid w:val="00987366"/>
    <w:rsid w:val="0098741C"/>
    <w:rsid w:val="0098742C"/>
    <w:rsid w:val="0098765F"/>
    <w:rsid w:val="00987688"/>
    <w:rsid w:val="00987A47"/>
    <w:rsid w:val="00987DFA"/>
    <w:rsid w:val="009900E6"/>
    <w:rsid w:val="00990883"/>
    <w:rsid w:val="00990B6D"/>
    <w:rsid w:val="00990BD3"/>
    <w:rsid w:val="00990DDE"/>
    <w:rsid w:val="00991123"/>
    <w:rsid w:val="0099117B"/>
    <w:rsid w:val="00991550"/>
    <w:rsid w:val="0099168F"/>
    <w:rsid w:val="0099181B"/>
    <w:rsid w:val="0099192B"/>
    <w:rsid w:val="00991A8B"/>
    <w:rsid w:val="00992D9E"/>
    <w:rsid w:val="00993756"/>
    <w:rsid w:val="00993AB7"/>
    <w:rsid w:val="00993ACA"/>
    <w:rsid w:val="00993DAE"/>
    <w:rsid w:val="009942BA"/>
    <w:rsid w:val="00994505"/>
    <w:rsid w:val="0099462D"/>
    <w:rsid w:val="0099467F"/>
    <w:rsid w:val="00994EAF"/>
    <w:rsid w:val="00994FC6"/>
    <w:rsid w:val="00995139"/>
    <w:rsid w:val="009953FE"/>
    <w:rsid w:val="009954FE"/>
    <w:rsid w:val="009959E3"/>
    <w:rsid w:val="00995A5D"/>
    <w:rsid w:val="0099603B"/>
    <w:rsid w:val="0099633F"/>
    <w:rsid w:val="00996446"/>
    <w:rsid w:val="009964F1"/>
    <w:rsid w:val="00996F81"/>
    <w:rsid w:val="00997040"/>
    <w:rsid w:val="0099721E"/>
    <w:rsid w:val="00997271"/>
    <w:rsid w:val="00997320"/>
    <w:rsid w:val="00997461"/>
    <w:rsid w:val="00997A4A"/>
    <w:rsid w:val="00997BBD"/>
    <w:rsid w:val="00997C29"/>
    <w:rsid w:val="009A03C5"/>
    <w:rsid w:val="009A05CB"/>
    <w:rsid w:val="009A0789"/>
    <w:rsid w:val="009A0B18"/>
    <w:rsid w:val="009A0B30"/>
    <w:rsid w:val="009A0B77"/>
    <w:rsid w:val="009A0FBA"/>
    <w:rsid w:val="009A1781"/>
    <w:rsid w:val="009A1DFB"/>
    <w:rsid w:val="009A1E37"/>
    <w:rsid w:val="009A2131"/>
    <w:rsid w:val="009A2189"/>
    <w:rsid w:val="009A228A"/>
    <w:rsid w:val="009A2468"/>
    <w:rsid w:val="009A253C"/>
    <w:rsid w:val="009A2627"/>
    <w:rsid w:val="009A28F9"/>
    <w:rsid w:val="009A2CBF"/>
    <w:rsid w:val="009A2E7A"/>
    <w:rsid w:val="009A2F7F"/>
    <w:rsid w:val="009A2F9D"/>
    <w:rsid w:val="009A347B"/>
    <w:rsid w:val="009A39B3"/>
    <w:rsid w:val="009A3A46"/>
    <w:rsid w:val="009A3C36"/>
    <w:rsid w:val="009A41F6"/>
    <w:rsid w:val="009A42D4"/>
    <w:rsid w:val="009A5178"/>
    <w:rsid w:val="009A5451"/>
    <w:rsid w:val="009A555A"/>
    <w:rsid w:val="009A5780"/>
    <w:rsid w:val="009A5D79"/>
    <w:rsid w:val="009A608A"/>
    <w:rsid w:val="009A62E0"/>
    <w:rsid w:val="009A6354"/>
    <w:rsid w:val="009A64BF"/>
    <w:rsid w:val="009A65B7"/>
    <w:rsid w:val="009A6702"/>
    <w:rsid w:val="009A6898"/>
    <w:rsid w:val="009A69D0"/>
    <w:rsid w:val="009A6BD5"/>
    <w:rsid w:val="009A6DE2"/>
    <w:rsid w:val="009A6E4C"/>
    <w:rsid w:val="009A7066"/>
    <w:rsid w:val="009A73EF"/>
    <w:rsid w:val="009A74C3"/>
    <w:rsid w:val="009A791E"/>
    <w:rsid w:val="009A7A22"/>
    <w:rsid w:val="009A7D1C"/>
    <w:rsid w:val="009A7FE9"/>
    <w:rsid w:val="009B0580"/>
    <w:rsid w:val="009B0701"/>
    <w:rsid w:val="009B0714"/>
    <w:rsid w:val="009B0A2D"/>
    <w:rsid w:val="009B0ED2"/>
    <w:rsid w:val="009B0F6A"/>
    <w:rsid w:val="009B129D"/>
    <w:rsid w:val="009B1335"/>
    <w:rsid w:val="009B1380"/>
    <w:rsid w:val="009B146D"/>
    <w:rsid w:val="009B14D7"/>
    <w:rsid w:val="009B1665"/>
    <w:rsid w:val="009B18A0"/>
    <w:rsid w:val="009B2361"/>
    <w:rsid w:val="009B241F"/>
    <w:rsid w:val="009B27B5"/>
    <w:rsid w:val="009B2AD1"/>
    <w:rsid w:val="009B2FC1"/>
    <w:rsid w:val="009B31D6"/>
    <w:rsid w:val="009B368C"/>
    <w:rsid w:val="009B385E"/>
    <w:rsid w:val="009B390D"/>
    <w:rsid w:val="009B3AE9"/>
    <w:rsid w:val="009B4456"/>
    <w:rsid w:val="009B4E07"/>
    <w:rsid w:val="009B4E97"/>
    <w:rsid w:val="009B4F58"/>
    <w:rsid w:val="009B5C61"/>
    <w:rsid w:val="009B5CA5"/>
    <w:rsid w:val="009B5EB0"/>
    <w:rsid w:val="009B5F86"/>
    <w:rsid w:val="009B6186"/>
    <w:rsid w:val="009B649A"/>
    <w:rsid w:val="009B68A3"/>
    <w:rsid w:val="009B69D6"/>
    <w:rsid w:val="009B69EA"/>
    <w:rsid w:val="009B6AAC"/>
    <w:rsid w:val="009B6F45"/>
    <w:rsid w:val="009B6F5B"/>
    <w:rsid w:val="009B702A"/>
    <w:rsid w:val="009B70C9"/>
    <w:rsid w:val="009B71CF"/>
    <w:rsid w:val="009B720A"/>
    <w:rsid w:val="009B7615"/>
    <w:rsid w:val="009B7FF1"/>
    <w:rsid w:val="009C01F0"/>
    <w:rsid w:val="009C0292"/>
    <w:rsid w:val="009C0303"/>
    <w:rsid w:val="009C0693"/>
    <w:rsid w:val="009C0A9C"/>
    <w:rsid w:val="009C0E41"/>
    <w:rsid w:val="009C11B2"/>
    <w:rsid w:val="009C1703"/>
    <w:rsid w:val="009C18BB"/>
    <w:rsid w:val="009C1904"/>
    <w:rsid w:val="009C1AD8"/>
    <w:rsid w:val="009C1DA9"/>
    <w:rsid w:val="009C1E7C"/>
    <w:rsid w:val="009C1FBF"/>
    <w:rsid w:val="009C1FD9"/>
    <w:rsid w:val="009C21E0"/>
    <w:rsid w:val="009C24C8"/>
    <w:rsid w:val="009C256D"/>
    <w:rsid w:val="009C27A9"/>
    <w:rsid w:val="009C2DB5"/>
    <w:rsid w:val="009C3555"/>
    <w:rsid w:val="009C3562"/>
    <w:rsid w:val="009C379A"/>
    <w:rsid w:val="009C37C7"/>
    <w:rsid w:val="009C38A5"/>
    <w:rsid w:val="009C3936"/>
    <w:rsid w:val="009C3CAD"/>
    <w:rsid w:val="009C40F4"/>
    <w:rsid w:val="009C466C"/>
    <w:rsid w:val="009C4738"/>
    <w:rsid w:val="009C473C"/>
    <w:rsid w:val="009C4799"/>
    <w:rsid w:val="009C4D48"/>
    <w:rsid w:val="009C4F42"/>
    <w:rsid w:val="009C51DE"/>
    <w:rsid w:val="009C5224"/>
    <w:rsid w:val="009C5419"/>
    <w:rsid w:val="009C5BEB"/>
    <w:rsid w:val="009C5E27"/>
    <w:rsid w:val="009C63CC"/>
    <w:rsid w:val="009C64FA"/>
    <w:rsid w:val="009C6927"/>
    <w:rsid w:val="009C6C1D"/>
    <w:rsid w:val="009C6CFB"/>
    <w:rsid w:val="009C6EDB"/>
    <w:rsid w:val="009C76E4"/>
    <w:rsid w:val="009C79A8"/>
    <w:rsid w:val="009C7BA4"/>
    <w:rsid w:val="009C7CE6"/>
    <w:rsid w:val="009D011F"/>
    <w:rsid w:val="009D046D"/>
    <w:rsid w:val="009D0AFD"/>
    <w:rsid w:val="009D0C52"/>
    <w:rsid w:val="009D0E38"/>
    <w:rsid w:val="009D0E99"/>
    <w:rsid w:val="009D0F7A"/>
    <w:rsid w:val="009D127D"/>
    <w:rsid w:val="009D1640"/>
    <w:rsid w:val="009D17A6"/>
    <w:rsid w:val="009D1A2B"/>
    <w:rsid w:val="009D20A2"/>
    <w:rsid w:val="009D2326"/>
    <w:rsid w:val="009D244A"/>
    <w:rsid w:val="009D2605"/>
    <w:rsid w:val="009D2720"/>
    <w:rsid w:val="009D27D6"/>
    <w:rsid w:val="009D2934"/>
    <w:rsid w:val="009D2A17"/>
    <w:rsid w:val="009D2FAB"/>
    <w:rsid w:val="009D3554"/>
    <w:rsid w:val="009D362D"/>
    <w:rsid w:val="009D3697"/>
    <w:rsid w:val="009D3912"/>
    <w:rsid w:val="009D4157"/>
    <w:rsid w:val="009D434D"/>
    <w:rsid w:val="009D4394"/>
    <w:rsid w:val="009D45AE"/>
    <w:rsid w:val="009D4796"/>
    <w:rsid w:val="009D4989"/>
    <w:rsid w:val="009D4EBA"/>
    <w:rsid w:val="009D4F01"/>
    <w:rsid w:val="009D50B3"/>
    <w:rsid w:val="009D53C5"/>
    <w:rsid w:val="009D5AA8"/>
    <w:rsid w:val="009D6493"/>
    <w:rsid w:val="009D66FF"/>
    <w:rsid w:val="009D691C"/>
    <w:rsid w:val="009D6B60"/>
    <w:rsid w:val="009D6F6C"/>
    <w:rsid w:val="009D756C"/>
    <w:rsid w:val="009D781E"/>
    <w:rsid w:val="009D7C0D"/>
    <w:rsid w:val="009D7D08"/>
    <w:rsid w:val="009E0728"/>
    <w:rsid w:val="009E0A4A"/>
    <w:rsid w:val="009E0B37"/>
    <w:rsid w:val="009E0BF0"/>
    <w:rsid w:val="009E0C93"/>
    <w:rsid w:val="009E0F8F"/>
    <w:rsid w:val="009E1066"/>
    <w:rsid w:val="009E13E5"/>
    <w:rsid w:val="009E1853"/>
    <w:rsid w:val="009E1CCF"/>
    <w:rsid w:val="009E1EAC"/>
    <w:rsid w:val="009E20DD"/>
    <w:rsid w:val="009E2BD5"/>
    <w:rsid w:val="009E2BF5"/>
    <w:rsid w:val="009E2E04"/>
    <w:rsid w:val="009E2F3B"/>
    <w:rsid w:val="009E3169"/>
    <w:rsid w:val="009E3419"/>
    <w:rsid w:val="009E3528"/>
    <w:rsid w:val="009E3545"/>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0C"/>
    <w:rsid w:val="009E775C"/>
    <w:rsid w:val="009E77D2"/>
    <w:rsid w:val="009E7E88"/>
    <w:rsid w:val="009F08E5"/>
    <w:rsid w:val="009F09F9"/>
    <w:rsid w:val="009F0F39"/>
    <w:rsid w:val="009F12E1"/>
    <w:rsid w:val="009F1401"/>
    <w:rsid w:val="009F1416"/>
    <w:rsid w:val="009F1986"/>
    <w:rsid w:val="009F1BE5"/>
    <w:rsid w:val="009F20AA"/>
    <w:rsid w:val="009F2478"/>
    <w:rsid w:val="009F24FC"/>
    <w:rsid w:val="009F26D5"/>
    <w:rsid w:val="009F26F4"/>
    <w:rsid w:val="009F2706"/>
    <w:rsid w:val="009F28C7"/>
    <w:rsid w:val="009F2912"/>
    <w:rsid w:val="009F30F1"/>
    <w:rsid w:val="009F3538"/>
    <w:rsid w:val="009F3846"/>
    <w:rsid w:val="009F3EBC"/>
    <w:rsid w:val="009F40DE"/>
    <w:rsid w:val="009F4174"/>
    <w:rsid w:val="009F445D"/>
    <w:rsid w:val="009F4633"/>
    <w:rsid w:val="009F4CEA"/>
    <w:rsid w:val="009F4EA8"/>
    <w:rsid w:val="009F55AF"/>
    <w:rsid w:val="009F5AD9"/>
    <w:rsid w:val="009F5CF0"/>
    <w:rsid w:val="009F5E97"/>
    <w:rsid w:val="009F61A9"/>
    <w:rsid w:val="009F6252"/>
    <w:rsid w:val="009F6308"/>
    <w:rsid w:val="009F68BB"/>
    <w:rsid w:val="009F6F55"/>
    <w:rsid w:val="009F71DE"/>
    <w:rsid w:val="009F7316"/>
    <w:rsid w:val="009F7423"/>
    <w:rsid w:val="009F7AA3"/>
    <w:rsid w:val="009F7B97"/>
    <w:rsid w:val="009F7C44"/>
    <w:rsid w:val="00A00531"/>
    <w:rsid w:val="00A014C6"/>
    <w:rsid w:val="00A01538"/>
    <w:rsid w:val="00A01F47"/>
    <w:rsid w:val="00A02506"/>
    <w:rsid w:val="00A025B3"/>
    <w:rsid w:val="00A0276E"/>
    <w:rsid w:val="00A027F7"/>
    <w:rsid w:val="00A028C3"/>
    <w:rsid w:val="00A0310E"/>
    <w:rsid w:val="00A03B57"/>
    <w:rsid w:val="00A0424C"/>
    <w:rsid w:val="00A049CA"/>
    <w:rsid w:val="00A04A55"/>
    <w:rsid w:val="00A05269"/>
    <w:rsid w:val="00A05374"/>
    <w:rsid w:val="00A053CC"/>
    <w:rsid w:val="00A0540D"/>
    <w:rsid w:val="00A05B75"/>
    <w:rsid w:val="00A05ECE"/>
    <w:rsid w:val="00A05F57"/>
    <w:rsid w:val="00A062E6"/>
    <w:rsid w:val="00A0631A"/>
    <w:rsid w:val="00A06A21"/>
    <w:rsid w:val="00A06AB1"/>
    <w:rsid w:val="00A06F08"/>
    <w:rsid w:val="00A06F0A"/>
    <w:rsid w:val="00A07034"/>
    <w:rsid w:val="00A07207"/>
    <w:rsid w:val="00A07E87"/>
    <w:rsid w:val="00A07F76"/>
    <w:rsid w:val="00A10084"/>
    <w:rsid w:val="00A10656"/>
    <w:rsid w:val="00A10897"/>
    <w:rsid w:val="00A10C8A"/>
    <w:rsid w:val="00A11C70"/>
    <w:rsid w:val="00A11F87"/>
    <w:rsid w:val="00A11FB1"/>
    <w:rsid w:val="00A124A0"/>
    <w:rsid w:val="00A1273B"/>
    <w:rsid w:val="00A128AF"/>
    <w:rsid w:val="00A12996"/>
    <w:rsid w:val="00A12A98"/>
    <w:rsid w:val="00A12D5E"/>
    <w:rsid w:val="00A1377E"/>
    <w:rsid w:val="00A138E0"/>
    <w:rsid w:val="00A139AC"/>
    <w:rsid w:val="00A13CE0"/>
    <w:rsid w:val="00A1416B"/>
    <w:rsid w:val="00A1431F"/>
    <w:rsid w:val="00A1434B"/>
    <w:rsid w:val="00A1486C"/>
    <w:rsid w:val="00A14B4E"/>
    <w:rsid w:val="00A14C73"/>
    <w:rsid w:val="00A14C95"/>
    <w:rsid w:val="00A15037"/>
    <w:rsid w:val="00A15676"/>
    <w:rsid w:val="00A159CE"/>
    <w:rsid w:val="00A15FB8"/>
    <w:rsid w:val="00A16001"/>
    <w:rsid w:val="00A16005"/>
    <w:rsid w:val="00A16110"/>
    <w:rsid w:val="00A16714"/>
    <w:rsid w:val="00A169BE"/>
    <w:rsid w:val="00A16AB7"/>
    <w:rsid w:val="00A16B92"/>
    <w:rsid w:val="00A16C6E"/>
    <w:rsid w:val="00A16EF6"/>
    <w:rsid w:val="00A1747D"/>
    <w:rsid w:val="00A17AB7"/>
    <w:rsid w:val="00A17CDF"/>
    <w:rsid w:val="00A17DD5"/>
    <w:rsid w:val="00A208AA"/>
    <w:rsid w:val="00A20A9B"/>
    <w:rsid w:val="00A20FFB"/>
    <w:rsid w:val="00A2103D"/>
    <w:rsid w:val="00A21346"/>
    <w:rsid w:val="00A21468"/>
    <w:rsid w:val="00A2167F"/>
    <w:rsid w:val="00A21776"/>
    <w:rsid w:val="00A219F9"/>
    <w:rsid w:val="00A21A36"/>
    <w:rsid w:val="00A21F9F"/>
    <w:rsid w:val="00A229D0"/>
    <w:rsid w:val="00A22B57"/>
    <w:rsid w:val="00A2322E"/>
    <w:rsid w:val="00A232F4"/>
    <w:rsid w:val="00A23383"/>
    <w:rsid w:val="00A2342A"/>
    <w:rsid w:val="00A2376F"/>
    <w:rsid w:val="00A23FCD"/>
    <w:rsid w:val="00A2430F"/>
    <w:rsid w:val="00A2431B"/>
    <w:rsid w:val="00A246E5"/>
    <w:rsid w:val="00A2472D"/>
    <w:rsid w:val="00A247D7"/>
    <w:rsid w:val="00A247FD"/>
    <w:rsid w:val="00A24C03"/>
    <w:rsid w:val="00A24C8B"/>
    <w:rsid w:val="00A24DD7"/>
    <w:rsid w:val="00A24E69"/>
    <w:rsid w:val="00A24F5C"/>
    <w:rsid w:val="00A2512F"/>
    <w:rsid w:val="00A2520C"/>
    <w:rsid w:val="00A253D5"/>
    <w:rsid w:val="00A2581F"/>
    <w:rsid w:val="00A25844"/>
    <w:rsid w:val="00A25A01"/>
    <w:rsid w:val="00A25B4B"/>
    <w:rsid w:val="00A25FF6"/>
    <w:rsid w:val="00A260D7"/>
    <w:rsid w:val="00A26164"/>
    <w:rsid w:val="00A262BB"/>
    <w:rsid w:val="00A26603"/>
    <w:rsid w:val="00A269D4"/>
    <w:rsid w:val="00A26AF5"/>
    <w:rsid w:val="00A26BCA"/>
    <w:rsid w:val="00A26E4A"/>
    <w:rsid w:val="00A27251"/>
    <w:rsid w:val="00A275DF"/>
    <w:rsid w:val="00A278A4"/>
    <w:rsid w:val="00A27A41"/>
    <w:rsid w:val="00A3009A"/>
    <w:rsid w:val="00A3011C"/>
    <w:rsid w:val="00A306E9"/>
    <w:rsid w:val="00A3081D"/>
    <w:rsid w:val="00A3084E"/>
    <w:rsid w:val="00A30995"/>
    <w:rsid w:val="00A30ABB"/>
    <w:rsid w:val="00A311E7"/>
    <w:rsid w:val="00A3137B"/>
    <w:rsid w:val="00A31534"/>
    <w:rsid w:val="00A31B26"/>
    <w:rsid w:val="00A31BA7"/>
    <w:rsid w:val="00A31C01"/>
    <w:rsid w:val="00A31E9D"/>
    <w:rsid w:val="00A31EC9"/>
    <w:rsid w:val="00A31FF7"/>
    <w:rsid w:val="00A32072"/>
    <w:rsid w:val="00A32357"/>
    <w:rsid w:val="00A324D5"/>
    <w:rsid w:val="00A3252E"/>
    <w:rsid w:val="00A3254C"/>
    <w:rsid w:val="00A3277A"/>
    <w:rsid w:val="00A33AF9"/>
    <w:rsid w:val="00A33B2D"/>
    <w:rsid w:val="00A33BC4"/>
    <w:rsid w:val="00A33D47"/>
    <w:rsid w:val="00A33F26"/>
    <w:rsid w:val="00A3438C"/>
    <w:rsid w:val="00A34864"/>
    <w:rsid w:val="00A348E4"/>
    <w:rsid w:val="00A348FC"/>
    <w:rsid w:val="00A34CC1"/>
    <w:rsid w:val="00A350CA"/>
    <w:rsid w:val="00A355CD"/>
    <w:rsid w:val="00A357B2"/>
    <w:rsid w:val="00A357C3"/>
    <w:rsid w:val="00A359E3"/>
    <w:rsid w:val="00A35B40"/>
    <w:rsid w:val="00A35B83"/>
    <w:rsid w:val="00A35CF8"/>
    <w:rsid w:val="00A35E11"/>
    <w:rsid w:val="00A35E70"/>
    <w:rsid w:val="00A35EDB"/>
    <w:rsid w:val="00A3633E"/>
    <w:rsid w:val="00A36411"/>
    <w:rsid w:val="00A36992"/>
    <w:rsid w:val="00A36B36"/>
    <w:rsid w:val="00A36D23"/>
    <w:rsid w:val="00A36EC4"/>
    <w:rsid w:val="00A36FD3"/>
    <w:rsid w:val="00A373E0"/>
    <w:rsid w:val="00A40152"/>
    <w:rsid w:val="00A40257"/>
    <w:rsid w:val="00A40401"/>
    <w:rsid w:val="00A4067F"/>
    <w:rsid w:val="00A40952"/>
    <w:rsid w:val="00A4098A"/>
    <w:rsid w:val="00A40ADC"/>
    <w:rsid w:val="00A40BE2"/>
    <w:rsid w:val="00A40CF6"/>
    <w:rsid w:val="00A40E37"/>
    <w:rsid w:val="00A40E9C"/>
    <w:rsid w:val="00A41418"/>
    <w:rsid w:val="00A41907"/>
    <w:rsid w:val="00A41996"/>
    <w:rsid w:val="00A41AE6"/>
    <w:rsid w:val="00A41C3C"/>
    <w:rsid w:val="00A41D7C"/>
    <w:rsid w:val="00A41F3C"/>
    <w:rsid w:val="00A42A2C"/>
    <w:rsid w:val="00A42B19"/>
    <w:rsid w:val="00A42B8E"/>
    <w:rsid w:val="00A42DF0"/>
    <w:rsid w:val="00A43003"/>
    <w:rsid w:val="00A43557"/>
    <w:rsid w:val="00A4361D"/>
    <w:rsid w:val="00A436C4"/>
    <w:rsid w:val="00A4399E"/>
    <w:rsid w:val="00A43AC9"/>
    <w:rsid w:val="00A43C5F"/>
    <w:rsid w:val="00A43DA4"/>
    <w:rsid w:val="00A44135"/>
    <w:rsid w:val="00A44206"/>
    <w:rsid w:val="00A4454A"/>
    <w:rsid w:val="00A4493E"/>
    <w:rsid w:val="00A44B1D"/>
    <w:rsid w:val="00A44E9B"/>
    <w:rsid w:val="00A45099"/>
    <w:rsid w:val="00A456E5"/>
    <w:rsid w:val="00A45858"/>
    <w:rsid w:val="00A45A03"/>
    <w:rsid w:val="00A45D29"/>
    <w:rsid w:val="00A45EA1"/>
    <w:rsid w:val="00A45FF5"/>
    <w:rsid w:val="00A46038"/>
    <w:rsid w:val="00A4684E"/>
    <w:rsid w:val="00A46D28"/>
    <w:rsid w:val="00A46D59"/>
    <w:rsid w:val="00A472EE"/>
    <w:rsid w:val="00A47575"/>
    <w:rsid w:val="00A4777B"/>
    <w:rsid w:val="00A4778B"/>
    <w:rsid w:val="00A477B0"/>
    <w:rsid w:val="00A47827"/>
    <w:rsid w:val="00A479BA"/>
    <w:rsid w:val="00A5011A"/>
    <w:rsid w:val="00A503C6"/>
    <w:rsid w:val="00A503DB"/>
    <w:rsid w:val="00A504F2"/>
    <w:rsid w:val="00A505EE"/>
    <w:rsid w:val="00A50AB3"/>
    <w:rsid w:val="00A50B07"/>
    <w:rsid w:val="00A50BC8"/>
    <w:rsid w:val="00A51361"/>
    <w:rsid w:val="00A51431"/>
    <w:rsid w:val="00A51872"/>
    <w:rsid w:val="00A51A9F"/>
    <w:rsid w:val="00A52470"/>
    <w:rsid w:val="00A52623"/>
    <w:rsid w:val="00A52892"/>
    <w:rsid w:val="00A5290F"/>
    <w:rsid w:val="00A52C46"/>
    <w:rsid w:val="00A52E7D"/>
    <w:rsid w:val="00A53095"/>
    <w:rsid w:val="00A5321D"/>
    <w:rsid w:val="00A53CEB"/>
    <w:rsid w:val="00A53E52"/>
    <w:rsid w:val="00A53EAB"/>
    <w:rsid w:val="00A54248"/>
    <w:rsid w:val="00A542C0"/>
    <w:rsid w:val="00A54459"/>
    <w:rsid w:val="00A545C1"/>
    <w:rsid w:val="00A54895"/>
    <w:rsid w:val="00A54972"/>
    <w:rsid w:val="00A54C4A"/>
    <w:rsid w:val="00A55099"/>
    <w:rsid w:val="00A550BE"/>
    <w:rsid w:val="00A551BD"/>
    <w:rsid w:val="00A55333"/>
    <w:rsid w:val="00A553C8"/>
    <w:rsid w:val="00A5581C"/>
    <w:rsid w:val="00A55A90"/>
    <w:rsid w:val="00A55EDD"/>
    <w:rsid w:val="00A55F09"/>
    <w:rsid w:val="00A562C4"/>
    <w:rsid w:val="00A565B2"/>
    <w:rsid w:val="00A56B1E"/>
    <w:rsid w:val="00A56E27"/>
    <w:rsid w:val="00A56E85"/>
    <w:rsid w:val="00A57420"/>
    <w:rsid w:val="00A577F3"/>
    <w:rsid w:val="00A57929"/>
    <w:rsid w:val="00A57B08"/>
    <w:rsid w:val="00A6046E"/>
    <w:rsid w:val="00A607B1"/>
    <w:rsid w:val="00A60A29"/>
    <w:rsid w:val="00A60ADB"/>
    <w:rsid w:val="00A60CB7"/>
    <w:rsid w:val="00A60E52"/>
    <w:rsid w:val="00A613D9"/>
    <w:rsid w:val="00A61413"/>
    <w:rsid w:val="00A61530"/>
    <w:rsid w:val="00A61580"/>
    <w:rsid w:val="00A61642"/>
    <w:rsid w:val="00A6177C"/>
    <w:rsid w:val="00A61787"/>
    <w:rsid w:val="00A61B2C"/>
    <w:rsid w:val="00A61B81"/>
    <w:rsid w:val="00A61DDD"/>
    <w:rsid w:val="00A6263B"/>
    <w:rsid w:val="00A62811"/>
    <w:rsid w:val="00A62F0F"/>
    <w:rsid w:val="00A62F95"/>
    <w:rsid w:val="00A62FB7"/>
    <w:rsid w:val="00A631C8"/>
    <w:rsid w:val="00A63E8C"/>
    <w:rsid w:val="00A63EEE"/>
    <w:rsid w:val="00A64417"/>
    <w:rsid w:val="00A64C9F"/>
    <w:rsid w:val="00A64D45"/>
    <w:rsid w:val="00A64DD7"/>
    <w:rsid w:val="00A64F08"/>
    <w:rsid w:val="00A653F3"/>
    <w:rsid w:val="00A656FA"/>
    <w:rsid w:val="00A660E7"/>
    <w:rsid w:val="00A665C7"/>
    <w:rsid w:val="00A668BD"/>
    <w:rsid w:val="00A66C93"/>
    <w:rsid w:val="00A66F00"/>
    <w:rsid w:val="00A670AC"/>
    <w:rsid w:val="00A67702"/>
    <w:rsid w:val="00A67DED"/>
    <w:rsid w:val="00A67E3F"/>
    <w:rsid w:val="00A70824"/>
    <w:rsid w:val="00A70B2D"/>
    <w:rsid w:val="00A70ECB"/>
    <w:rsid w:val="00A70F74"/>
    <w:rsid w:val="00A712F7"/>
    <w:rsid w:val="00A71437"/>
    <w:rsid w:val="00A71B9B"/>
    <w:rsid w:val="00A71DFF"/>
    <w:rsid w:val="00A71EB4"/>
    <w:rsid w:val="00A72116"/>
    <w:rsid w:val="00A7235A"/>
    <w:rsid w:val="00A72531"/>
    <w:rsid w:val="00A72912"/>
    <w:rsid w:val="00A72ACE"/>
    <w:rsid w:val="00A72ADC"/>
    <w:rsid w:val="00A72F1D"/>
    <w:rsid w:val="00A73020"/>
    <w:rsid w:val="00A7303D"/>
    <w:rsid w:val="00A73291"/>
    <w:rsid w:val="00A7334C"/>
    <w:rsid w:val="00A73467"/>
    <w:rsid w:val="00A736EE"/>
    <w:rsid w:val="00A73809"/>
    <w:rsid w:val="00A738C0"/>
    <w:rsid w:val="00A73A43"/>
    <w:rsid w:val="00A73CFF"/>
    <w:rsid w:val="00A73D3B"/>
    <w:rsid w:val="00A73E27"/>
    <w:rsid w:val="00A7415E"/>
    <w:rsid w:val="00A7463B"/>
    <w:rsid w:val="00A75345"/>
    <w:rsid w:val="00A7545C"/>
    <w:rsid w:val="00A754AF"/>
    <w:rsid w:val="00A754ED"/>
    <w:rsid w:val="00A756AD"/>
    <w:rsid w:val="00A757BE"/>
    <w:rsid w:val="00A75C7D"/>
    <w:rsid w:val="00A75D5E"/>
    <w:rsid w:val="00A75F16"/>
    <w:rsid w:val="00A7645D"/>
    <w:rsid w:val="00A7655A"/>
    <w:rsid w:val="00A766B1"/>
    <w:rsid w:val="00A76EC8"/>
    <w:rsid w:val="00A774B8"/>
    <w:rsid w:val="00A775A3"/>
    <w:rsid w:val="00A77935"/>
    <w:rsid w:val="00A77C0D"/>
    <w:rsid w:val="00A77FED"/>
    <w:rsid w:val="00A800AD"/>
    <w:rsid w:val="00A80114"/>
    <w:rsid w:val="00A804F0"/>
    <w:rsid w:val="00A8050C"/>
    <w:rsid w:val="00A80817"/>
    <w:rsid w:val="00A809BE"/>
    <w:rsid w:val="00A80B1C"/>
    <w:rsid w:val="00A80BF9"/>
    <w:rsid w:val="00A80E34"/>
    <w:rsid w:val="00A818C4"/>
    <w:rsid w:val="00A81BF1"/>
    <w:rsid w:val="00A822B2"/>
    <w:rsid w:val="00A8262B"/>
    <w:rsid w:val="00A82704"/>
    <w:rsid w:val="00A82C2F"/>
    <w:rsid w:val="00A82E32"/>
    <w:rsid w:val="00A82E84"/>
    <w:rsid w:val="00A83517"/>
    <w:rsid w:val="00A8379A"/>
    <w:rsid w:val="00A83828"/>
    <w:rsid w:val="00A84264"/>
    <w:rsid w:val="00A842B9"/>
    <w:rsid w:val="00A84AB7"/>
    <w:rsid w:val="00A84FBB"/>
    <w:rsid w:val="00A85143"/>
    <w:rsid w:val="00A85F86"/>
    <w:rsid w:val="00A86220"/>
    <w:rsid w:val="00A86289"/>
    <w:rsid w:val="00A866B1"/>
    <w:rsid w:val="00A8674C"/>
    <w:rsid w:val="00A86A64"/>
    <w:rsid w:val="00A86B00"/>
    <w:rsid w:val="00A87080"/>
    <w:rsid w:val="00A8747A"/>
    <w:rsid w:val="00A876D0"/>
    <w:rsid w:val="00A877E0"/>
    <w:rsid w:val="00A87B67"/>
    <w:rsid w:val="00A87D1C"/>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2A3D"/>
    <w:rsid w:val="00A93932"/>
    <w:rsid w:val="00A93DFE"/>
    <w:rsid w:val="00A93E28"/>
    <w:rsid w:val="00A93F4B"/>
    <w:rsid w:val="00A93FC2"/>
    <w:rsid w:val="00A942BA"/>
    <w:rsid w:val="00A949D2"/>
    <w:rsid w:val="00A9559C"/>
    <w:rsid w:val="00A955CE"/>
    <w:rsid w:val="00A95B1D"/>
    <w:rsid w:val="00A95B6C"/>
    <w:rsid w:val="00A95DD5"/>
    <w:rsid w:val="00A961F8"/>
    <w:rsid w:val="00A964D5"/>
    <w:rsid w:val="00A965E7"/>
    <w:rsid w:val="00A966A7"/>
    <w:rsid w:val="00A967A2"/>
    <w:rsid w:val="00A968AC"/>
    <w:rsid w:val="00A968B8"/>
    <w:rsid w:val="00A96A4E"/>
    <w:rsid w:val="00A96A90"/>
    <w:rsid w:val="00A96FF0"/>
    <w:rsid w:val="00A97593"/>
    <w:rsid w:val="00A977A0"/>
    <w:rsid w:val="00A97C74"/>
    <w:rsid w:val="00A97CA5"/>
    <w:rsid w:val="00A97D4C"/>
    <w:rsid w:val="00A97DBF"/>
    <w:rsid w:val="00AA02EC"/>
    <w:rsid w:val="00AA048C"/>
    <w:rsid w:val="00AA06C5"/>
    <w:rsid w:val="00AA094A"/>
    <w:rsid w:val="00AA0B93"/>
    <w:rsid w:val="00AA0C62"/>
    <w:rsid w:val="00AA0E38"/>
    <w:rsid w:val="00AA12CB"/>
    <w:rsid w:val="00AA1768"/>
    <w:rsid w:val="00AA17E6"/>
    <w:rsid w:val="00AA1998"/>
    <w:rsid w:val="00AA1AA6"/>
    <w:rsid w:val="00AA1AAC"/>
    <w:rsid w:val="00AA1B52"/>
    <w:rsid w:val="00AA1C25"/>
    <w:rsid w:val="00AA1E7C"/>
    <w:rsid w:val="00AA1F09"/>
    <w:rsid w:val="00AA1FE3"/>
    <w:rsid w:val="00AA21C0"/>
    <w:rsid w:val="00AA23E2"/>
    <w:rsid w:val="00AA24BA"/>
    <w:rsid w:val="00AA2B8F"/>
    <w:rsid w:val="00AA2C74"/>
    <w:rsid w:val="00AA2CF6"/>
    <w:rsid w:val="00AA2D08"/>
    <w:rsid w:val="00AA33FB"/>
    <w:rsid w:val="00AA34E3"/>
    <w:rsid w:val="00AA35BA"/>
    <w:rsid w:val="00AA3625"/>
    <w:rsid w:val="00AA3C21"/>
    <w:rsid w:val="00AA3D89"/>
    <w:rsid w:val="00AA3DD9"/>
    <w:rsid w:val="00AA3DFE"/>
    <w:rsid w:val="00AA4173"/>
    <w:rsid w:val="00AA4186"/>
    <w:rsid w:val="00AA4306"/>
    <w:rsid w:val="00AA432B"/>
    <w:rsid w:val="00AA43E8"/>
    <w:rsid w:val="00AA4439"/>
    <w:rsid w:val="00AA44B1"/>
    <w:rsid w:val="00AA4A49"/>
    <w:rsid w:val="00AA4BE4"/>
    <w:rsid w:val="00AA53DD"/>
    <w:rsid w:val="00AA58B9"/>
    <w:rsid w:val="00AA5BBD"/>
    <w:rsid w:val="00AA63C9"/>
    <w:rsid w:val="00AA68B3"/>
    <w:rsid w:val="00AA6991"/>
    <w:rsid w:val="00AA6C49"/>
    <w:rsid w:val="00AA6C65"/>
    <w:rsid w:val="00AA741E"/>
    <w:rsid w:val="00AA7C65"/>
    <w:rsid w:val="00AA7CF6"/>
    <w:rsid w:val="00AA7D10"/>
    <w:rsid w:val="00AA7F6D"/>
    <w:rsid w:val="00AB058B"/>
    <w:rsid w:val="00AB0E34"/>
    <w:rsid w:val="00AB119D"/>
    <w:rsid w:val="00AB14B9"/>
    <w:rsid w:val="00AB1B6A"/>
    <w:rsid w:val="00AB225D"/>
    <w:rsid w:val="00AB22F5"/>
    <w:rsid w:val="00AB2526"/>
    <w:rsid w:val="00AB2532"/>
    <w:rsid w:val="00AB275F"/>
    <w:rsid w:val="00AB27EA"/>
    <w:rsid w:val="00AB2DEC"/>
    <w:rsid w:val="00AB2EB2"/>
    <w:rsid w:val="00AB325D"/>
    <w:rsid w:val="00AB35E1"/>
    <w:rsid w:val="00AB3846"/>
    <w:rsid w:val="00AB3877"/>
    <w:rsid w:val="00AB3BD5"/>
    <w:rsid w:val="00AB3C26"/>
    <w:rsid w:val="00AB3F41"/>
    <w:rsid w:val="00AB4154"/>
    <w:rsid w:val="00AB4171"/>
    <w:rsid w:val="00AB47B7"/>
    <w:rsid w:val="00AB48D3"/>
    <w:rsid w:val="00AB4979"/>
    <w:rsid w:val="00AB4A5C"/>
    <w:rsid w:val="00AB4BFA"/>
    <w:rsid w:val="00AB51FA"/>
    <w:rsid w:val="00AB52DB"/>
    <w:rsid w:val="00AB5365"/>
    <w:rsid w:val="00AB5882"/>
    <w:rsid w:val="00AB5AAB"/>
    <w:rsid w:val="00AB5C7E"/>
    <w:rsid w:val="00AB62DB"/>
    <w:rsid w:val="00AB644B"/>
    <w:rsid w:val="00AB6775"/>
    <w:rsid w:val="00AB6B84"/>
    <w:rsid w:val="00AB6B90"/>
    <w:rsid w:val="00AB6FE6"/>
    <w:rsid w:val="00AB75FC"/>
    <w:rsid w:val="00AB780B"/>
    <w:rsid w:val="00AB7A4E"/>
    <w:rsid w:val="00AB7DFE"/>
    <w:rsid w:val="00AB7F96"/>
    <w:rsid w:val="00AC0084"/>
    <w:rsid w:val="00AC0148"/>
    <w:rsid w:val="00AC0287"/>
    <w:rsid w:val="00AC0A16"/>
    <w:rsid w:val="00AC138D"/>
    <w:rsid w:val="00AC17A3"/>
    <w:rsid w:val="00AC19F7"/>
    <w:rsid w:val="00AC1FFA"/>
    <w:rsid w:val="00AC22F9"/>
    <w:rsid w:val="00AC28FE"/>
    <w:rsid w:val="00AC297B"/>
    <w:rsid w:val="00AC3862"/>
    <w:rsid w:val="00AC407D"/>
    <w:rsid w:val="00AC4123"/>
    <w:rsid w:val="00AC44A3"/>
    <w:rsid w:val="00AC451A"/>
    <w:rsid w:val="00AC461C"/>
    <w:rsid w:val="00AC478F"/>
    <w:rsid w:val="00AC4C2C"/>
    <w:rsid w:val="00AC4C34"/>
    <w:rsid w:val="00AC4DE1"/>
    <w:rsid w:val="00AC4DF6"/>
    <w:rsid w:val="00AC537D"/>
    <w:rsid w:val="00AC552C"/>
    <w:rsid w:val="00AC5AB1"/>
    <w:rsid w:val="00AC5B6A"/>
    <w:rsid w:val="00AC5DF5"/>
    <w:rsid w:val="00AC5E0D"/>
    <w:rsid w:val="00AC652C"/>
    <w:rsid w:val="00AC6554"/>
    <w:rsid w:val="00AC68D7"/>
    <w:rsid w:val="00AC6B78"/>
    <w:rsid w:val="00AC6D0B"/>
    <w:rsid w:val="00AC6D19"/>
    <w:rsid w:val="00AC70C0"/>
    <w:rsid w:val="00AD02B7"/>
    <w:rsid w:val="00AD02F9"/>
    <w:rsid w:val="00AD03D6"/>
    <w:rsid w:val="00AD04F5"/>
    <w:rsid w:val="00AD0593"/>
    <w:rsid w:val="00AD05B0"/>
    <w:rsid w:val="00AD0B66"/>
    <w:rsid w:val="00AD0F1A"/>
    <w:rsid w:val="00AD135F"/>
    <w:rsid w:val="00AD16F3"/>
    <w:rsid w:val="00AD1831"/>
    <w:rsid w:val="00AD18EE"/>
    <w:rsid w:val="00AD1A87"/>
    <w:rsid w:val="00AD1CE4"/>
    <w:rsid w:val="00AD2747"/>
    <w:rsid w:val="00AD2C5E"/>
    <w:rsid w:val="00AD2DD9"/>
    <w:rsid w:val="00AD3037"/>
    <w:rsid w:val="00AD3296"/>
    <w:rsid w:val="00AD33BC"/>
    <w:rsid w:val="00AD391C"/>
    <w:rsid w:val="00AD4026"/>
    <w:rsid w:val="00AD49FA"/>
    <w:rsid w:val="00AD4A41"/>
    <w:rsid w:val="00AD4BB8"/>
    <w:rsid w:val="00AD4C26"/>
    <w:rsid w:val="00AD4DAC"/>
    <w:rsid w:val="00AD52BD"/>
    <w:rsid w:val="00AD5C4F"/>
    <w:rsid w:val="00AD5D2B"/>
    <w:rsid w:val="00AD5DB5"/>
    <w:rsid w:val="00AD6005"/>
    <w:rsid w:val="00AD67D6"/>
    <w:rsid w:val="00AD6B3E"/>
    <w:rsid w:val="00AD70E2"/>
    <w:rsid w:val="00AD7588"/>
    <w:rsid w:val="00AD7813"/>
    <w:rsid w:val="00AD7C28"/>
    <w:rsid w:val="00AD7C88"/>
    <w:rsid w:val="00AE000F"/>
    <w:rsid w:val="00AE019F"/>
    <w:rsid w:val="00AE0517"/>
    <w:rsid w:val="00AE0962"/>
    <w:rsid w:val="00AE0A91"/>
    <w:rsid w:val="00AE0C03"/>
    <w:rsid w:val="00AE0FCB"/>
    <w:rsid w:val="00AE12CA"/>
    <w:rsid w:val="00AE13B7"/>
    <w:rsid w:val="00AE1B7D"/>
    <w:rsid w:val="00AE1C38"/>
    <w:rsid w:val="00AE2593"/>
    <w:rsid w:val="00AE25E0"/>
    <w:rsid w:val="00AE27FB"/>
    <w:rsid w:val="00AE282F"/>
    <w:rsid w:val="00AE2C29"/>
    <w:rsid w:val="00AE2FBA"/>
    <w:rsid w:val="00AE3242"/>
    <w:rsid w:val="00AE3298"/>
    <w:rsid w:val="00AE36B4"/>
    <w:rsid w:val="00AE382A"/>
    <w:rsid w:val="00AE38F7"/>
    <w:rsid w:val="00AE3CF0"/>
    <w:rsid w:val="00AE3FCF"/>
    <w:rsid w:val="00AE3FFC"/>
    <w:rsid w:val="00AE4098"/>
    <w:rsid w:val="00AE4226"/>
    <w:rsid w:val="00AE42C3"/>
    <w:rsid w:val="00AE43D7"/>
    <w:rsid w:val="00AE4998"/>
    <w:rsid w:val="00AE4CD3"/>
    <w:rsid w:val="00AE4F2B"/>
    <w:rsid w:val="00AE53B1"/>
    <w:rsid w:val="00AE5A7C"/>
    <w:rsid w:val="00AE5AC6"/>
    <w:rsid w:val="00AE5C82"/>
    <w:rsid w:val="00AE5DED"/>
    <w:rsid w:val="00AE6090"/>
    <w:rsid w:val="00AE6236"/>
    <w:rsid w:val="00AE6583"/>
    <w:rsid w:val="00AE6630"/>
    <w:rsid w:val="00AE6724"/>
    <w:rsid w:val="00AE6BCD"/>
    <w:rsid w:val="00AE6CCB"/>
    <w:rsid w:val="00AE710C"/>
    <w:rsid w:val="00AE7375"/>
    <w:rsid w:val="00AE76F3"/>
    <w:rsid w:val="00AE77D6"/>
    <w:rsid w:val="00AE7FC7"/>
    <w:rsid w:val="00AF0002"/>
    <w:rsid w:val="00AF046E"/>
    <w:rsid w:val="00AF0481"/>
    <w:rsid w:val="00AF0AC8"/>
    <w:rsid w:val="00AF0AEB"/>
    <w:rsid w:val="00AF0C58"/>
    <w:rsid w:val="00AF1079"/>
    <w:rsid w:val="00AF1D5E"/>
    <w:rsid w:val="00AF203B"/>
    <w:rsid w:val="00AF2484"/>
    <w:rsid w:val="00AF2BC0"/>
    <w:rsid w:val="00AF3224"/>
    <w:rsid w:val="00AF331C"/>
    <w:rsid w:val="00AF49EA"/>
    <w:rsid w:val="00AF4EF5"/>
    <w:rsid w:val="00AF4F20"/>
    <w:rsid w:val="00AF4F66"/>
    <w:rsid w:val="00AF5647"/>
    <w:rsid w:val="00AF56B7"/>
    <w:rsid w:val="00AF5AFE"/>
    <w:rsid w:val="00AF666D"/>
    <w:rsid w:val="00AF6804"/>
    <w:rsid w:val="00AF6AA5"/>
    <w:rsid w:val="00AF6AB0"/>
    <w:rsid w:val="00AF6DE2"/>
    <w:rsid w:val="00AF7210"/>
    <w:rsid w:val="00AF73BC"/>
    <w:rsid w:val="00AF7582"/>
    <w:rsid w:val="00AF78F7"/>
    <w:rsid w:val="00AF7CFB"/>
    <w:rsid w:val="00B00433"/>
    <w:rsid w:val="00B00AFA"/>
    <w:rsid w:val="00B01568"/>
    <w:rsid w:val="00B017D8"/>
    <w:rsid w:val="00B01A56"/>
    <w:rsid w:val="00B01E99"/>
    <w:rsid w:val="00B01FF6"/>
    <w:rsid w:val="00B025A5"/>
    <w:rsid w:val="00B02E57"/>
    <w:rsid w:val="00B036A4"/>
    <w:rsid w:val="00B0383E"/>
    <w:rsid w:val="00B03852"/>
    <w:rsid w:val="00B03B76"/>
    <w:rsid w:val="00B03C53"/>
    <w:rsid w:val="00B03D71"/>
    <w:rsid w:val="00B03F73"/>
    <w:rsid w:val="00B03FC2"/>
    <w:rsid w:val="00B044A0"/>
    <w:rsid w:val="00B04D8C"/>
    <w:rsid w:val="00B04FF3"/>
    <w:rsid w:val="00B0508A"/>
    <w:rsid w:val="00B05739"/>
    <w:rsid w:val="00B05AD9"/>
    <w:rsid w:val="00B05CF1"/>
    <w:rsid w:val="00B06117"/>
    <w:rsid w:val="00B06278"/>
    <w:rsid w:val="00B062CD"/>
    <w:rsid w:val="00B069A8"/>
    <w:rsid w:val="00B06ADB"/>
    <w:rsid w:val="00B06CC6"/>
    <w:rsid w:val="00B06DF0"/>
    <w:rsid w:val="00B06E1B"/>
    <w:rsid w:val="00B07087"/>
    <w:rsid w:val="00B070B9"/>
    <w:rsid w:val="00B070DD"/>
    <w:rsid w:val="00B072F0"/>
    <w:rsid w:val="00B075AD"/>
    <w:rsid w:val="00B0787B"/>
    <w:rsid w:val="00B07891"/>
    <w:rsid w:val="00B07980"/>
    <w:rsid w:val="00B07B63"/>
    <w:rsid w:val="00B07DA6"/>
    <w:rsid w:val="00B07E70"/>
    <w:rsid w:val="00B1047F"/>
    <w:rsid w:val="00B10795"/>
    <w:rsid w:val="00B10956"/>
    <w:rsid w:val="00B10E0B"/>
    <w:rsid w:val="00B11276"/>
    <w:rsid w:val="00B11876"/>
    <w:rsid w:val="00B11B5E"/>
    <w:rsid w:val="00B120C0"/>
    <w:rsid w:val="00B124BB"/>
    <w:rsid w:val="00B12647"/>
    <w:rsid w:val="00B1287F"/>
    <w:rsid w:val="00B12922"/>
    <w:rsid w:val="00B12BBF"/>
    <w:rsid w:val="00B12F2E"/>
    <w:rsid w:val="00B12F5A"/>
    <w:rsid w:val="00B131F8"/>
    <w:rsid w:val="00B1392B"/>
    <w:rsid w:val="00B13AF4"/>
    <w:rsid w:val="00B13F63"/>
    <w:rsid w:val="00B14196"/>
    <w:rsid w:val="00B1487F"/>
    <w:rsid w:val="00B14921"/>
    <w:rsid w:val="00B14936"/>
    <w:rsid w:val="00B14E15"/>
    <w:rsid w:val="00B14E80"/>
    <w:rsid w:val="00B1501A"/>
    <w:rsid w:val="00B15167"/>
    <w:rsid w:val="00B15683"/>
    <w:rsid w:val="00B158D7"/>
    <w:rsid w:val="00B15B7C"/>
    <w:rsid w:val="00B15C7C"/>
    <w:rsid w:val="00B15EDE"/>
    <w:rsid w:val="00B160BA"/>
    <w:rsid w:val="00B1651F"/>
    <w:rsid w:val="00B16636"/>
    <w:rsid w:val="00B166D4"/>
    <w:rsid w:val="00B16745"/>
    <w:rsid w:val="00B169CD"/>
    <w:rsid w:val="00B16FDE"/>
    <w:rsid w:val="00B17434"/>
    <w:rsid w:val="00B175E1"/>
    <w:rsid w:val="00B175E2"/>
    <w:rsid w:val="00B17922"/>
    <w:rsid w:val="00B179BB"/>
    <w:rsid w:val="00B179F1"/>
    <w:rsid w:val="00B17DAB"/>
    <w:rsid w:val="00B206CE"/>
    <w:rsid w:val="00B20DA0"/>
    <w:rsid w:val="00B20DB6"/>
    <w:rsid w:val="00B21420"/>
    <w:rsid w:val="00B2149A"/>
    <w:rsid w:val="00B2158E"/>
    <w:rsid w:val="00B215CC"/>
    <w:rsid w:val="00B21BA2"/>
    <w:rsid w:val="00B21D8F"/>
    <w:rsid w:val="00B21FAC"/>
    <w:rsid w:val="00B222E3"/>
    <w:rsid w:val="00B2231F"/>
    <w:rsid w:val="00B223B1"/>
    <w:rsid w:val="00B223DF"/>
    <w:rsid w:val="00B22493"/>
    <w:rsid w:val="00B224A8"/>
    <w:rsid w:val="00B229BB"/>
    <w:rsid w:val="00B22C57"/>
    <w:rsid w:val="00B23142"/>
    <w:rsid w:val="00B2360C"/>
    <w:rsid w:val="00B23832"/>
    <w:rsid w:val="00B23EFF"/>
    <w:rsid w:val="00B23F88"/>
    <w:rsid w:val="00B244B4"/>
    <w:rsid w:val="00B245CF"/>
    <w:rsid w:val="00B24765"/>
    <w:rsid w:val="00B24FBC"/>
    <w:rsid w:val="00B25AB2"/>
    <w:rsid w:val="00B26305"/>
    <w:rsid w:val="00B26A62"/>
    <w:rsid w:val="00B26AD4"/>
    <w:rsid w:val="00B26E62"/>
    <w:rsid w:val="00B26E98"/>
    <w:rsid w:val="00B26F77"/>
    <w:rsid w:val="00B27011"/>
    <w:rsid w:val="00B270F6"/>
    <w:rsid w:val="00B27251"/>
    <w:rsid w:val="00B27582"/>
    <w:rsid w:val="00B2767E"/>
    <w:rsid w:val="00B27922"/>
    <w:rsid w:val="00B27ACE"/>
    <w:rsid w:val="00B30238"/>
    <w:rsid w:val="00B3044D"/>
    <w:rsid w:val="00B3050B"/>
    <w:rsid w:val="00B305F2"/>
    <w:rsid w:val="00B307F2"/>
    <w:rsid w:val="00B3082A"/>
    <w:rsid w:val="00B30A60"/>
    <w:rsid w:val="00B30B20"/>
    <w:rsid w:val="00B30EA5"/>
    <w:rsid w:val="00B314D1"/>
    <w:rsid w:val="00B31748"/>
    <w:rsid w:val="00B317CA"/>
    <w:rsid w:val="00B31812"/>
    <w:rsid w:val="00B31C36"/>
    <w:rsid w:val="00B31D68"/>
    <w:rsid w:val="00B31F3C"/>
    <w:rsid w:val="00B32C2F"/>
    <w:rsid w:val="00B33139"/>
    <w:rsid w:val="00B3323A"/>
    <w:rsid w:val="00B336C5"/>
    <w:rsid w:val="00B33B3A"/>
    <w:rsid w:val="00B33D84"/>
    <w:rsid w:val="00B34227"/>
    <w:rsid w:val="00B3429A"/>
    <w:rsid w:val="00B3450B"/>
    <w:rsid w:val="00B3475A"/>
    <w:rsid w:val="00B34ACB"/>
    <w:rsid w:val="00B353BF"/>
    <w:rsid w:val="00B355E8"/>
    <w:rsid w:val="00B35C30"/>
    <w:rsid w:val="00B3636A"/>
    <w:rsid w:val="00B36423"/>
    <w:rsid w:val="00B36464"/>
    <w:rsid w:val="00B3655F"/>
    <w:rsid w:val="00B36620"/>
    <w:rsid w:val="00B3674E"/>
    <w:rsid w:val="00B36906"/>
    <w:rsid w:val="00B36BDF"/>
    <w:rsid w:val="00B36DD6"/>
    <w:rsid w:val="00B36FC7"/>
    <w:rsid w:val="00B37033"/>
    <w:rsid w:val="00B370F3"/>
    <w:rsid w:val="00B37B74"/>
    <w:rsid w:val="00B37BA4"/>
    <w:rsid w:val="00B37F2A"/>
    <w:rsid w:val="00B4072C"/>
    <w:rsid w:val="00B40878"/>
    <w:rsid w:val="00B4095A"/>
    <w:rsid w:val="00B40B42"/>
    <w:rsid w:val="00B40BBE"/>
    <w:rsid w:val="00B40CAF"/>
    <w:rsid w:val="00B40D2F"/>
    <w:rsid w:val="00B4133C"/>
    <w:rsid w:val="00B4139F"/>
    <w:rsid w:val="00B41D14"/>
    <w:rsid w:val="00B429BA"/>
    <w:rsid w:val="00B42D85"/>
    <w:rsid w:val="00B42E79"/>
    <w:rsid w:val="00B433AA"/>
    <w:rsid w:val="00B433DE"/>
    <w:rsid w:val="00B434E7"/>
    <w:rsid w:val="00B4369C"/>
    <w:rsid w:val="00B437BB"/>
    <w:rsid w:val="00B43D9B"/>
    <w:rsid w:val="00B44444"/>
    <w:rsid w:val="00B449AB"/>
    <w:rsid w:val="00B44A2B"/>
    <w:rsid w:val="00B4516E"/>
    <w:rsid w:val="00B45389"/>
    <w:rsid w:val="00B45593"/>
    <w:rsid w:val="00B457E2"/>
    <w:rsid w:val="00B458C2"/>
    <w:rsid w:val="00B45DF6"/>
    <w:rsid w:val="00B4690A"/>
    <w:rsid w:val="00B46C90"/>
    <w:rsid w:val="00B4717F"/>
    <w:rsid w:val="00B4780B"/>
    <w:rsid w:val="00B47AF6"/>
    <w:rsid w:val="00B47BFF"/>
    <w:rsid w:val="00B47FD4"/>
    <w:rsid w:val="00B47FF5"/>
    <w:rsid w:val="00B5075F"/>
    <w:rsid w:val="00B50D59"/>
    <w:rsid w:val="00B50F32"/>
    <w:rsid w:val="00B512C9"/>
    <w:rsid w:val="00B5146E"/>
    <w:rsid w:val="00B51C31"/>
    <w:rsid w:val="00B51D8F"/>
    <w:rsid w:val="00B52051"/>
    <w:rsid w:val="00B5221E"/>
    <w:rsid w:val="00B5248C"/>
    <w:rsid w:val="00B526A3"/>
    <w:rsid w:val="00B526B3"/>
    <w:rsid w:val="00B52A21"/>
    <w:rsid w:val="00B52D73"/>
    <w:rsid w:val="00B53063"/>
    <w:rsid w:val="00B531B6"/>
    <w:rsid w:val="00B532AC"/>
    <w:rsid w:val="00B533C7"/>
    <w:rsid w:val="00B5361C"/>
    <w:rsid w:val="00B53682"/>
    <w:rsid w:val="00B538B9"/>
    <w:rsid w:val="00B53B54"/>
    <w:rsid w:val="00B53EE2"/>
    <w:rsid w:val="00B53F68"/>
    <w:rsid w:val="00B54418"/>
    <w:rsid w:val="00B54457"/>
    <w:rsid w:val="00B54531"/>
    <w:rsid w:val="00B547F6"/>
    <w:rsid w:val="00B54F31"/>
    <w:rsid w:val="00B54FAF"/>
    <w:rsid w:val="00B55189"/>
    <w:rsid w:val="00B55347"/>
    <w:rsid w:val="00B55530"/>
    <w:rsid w:val="00B55A37"/>
    <w:rsid w:val="00B55A6B"/>
    <w:rsid w:val="00B55E1C"/>
    <w:rsid w:val="00B56053"/>
    <w:rsid w:val="00B56271"/>
    <w:rsid w:val="00B562DA"/>
    <w:rsid w:val="00B5693A"/>
    <w:rsid w:val="00B56CB8"/>
    <w:rsid w:val="00B56D3B"/>
    <w:rsid w:val="00B56E85"/>
    <w:rsid w:val="00B56E89"/>
    <w:rsid w:val="00B56FB8"/>
    <w:rsid w:val="00B5740C"/>
    <w:rsid w:val="00B57901"/>
    <w:rsid w:val="00B57B00"/>
    <w:rsid w:val="00B57BDF"/>
    <w:rsid w:val="00B57E69"/>
    <w:rsid w:val="00B601AA"/>
    <w:rsid w:val="00B60C3E"/>
    <w:rsid w:val="00B60C53"/>
    <w:rsid w:val="00B60DC1"/>
    <w:rsid w:val="00B60E48"/>
    <w:rsid w:val="00B60F9D"/>
    <w:rsid w:val="00B612FE"/>
    <w:rsid w:val="00B618AE"/>
    <w:rsid w:val="00B61A27"/>
    <w:rsid w:val="00B61B16"/>
    <w:rsid w:val="00B61F39"/>
    <w:rsid w:val="00B62003"/>
    <w:rsid w:val="00B62110"/>
    <w:rsid w:val="00B62425"/>
    <w:rsid w:val="00B62535"/>
    <w:rsid w:val="00B62BAF"/>
    <w:rsid w:val="00B63332"/>
    <w:rsid w:val="00B63B96"/>
    <w:rsid w:val="00B63F44"/>
    <w:rsid w:val="00B6404F"/>
    <w:rsid w:val="00B64411"/>
    <w:rsid w:val="00B64CD9"/>
    <w:rsid w:val="00B64E89"/>
    <w:rsid w:val="00B65160"/>
    <w:rsid w:val="00B6549C"/>
    <w:rsid w:val="00B6553F"/>
    <w:rsid w:val="00B6561B"/>
    <w:rsid w:val="00B6566B"/>
    <w:rsid w:val="00B65C8D"/>
    <w:rsid w:val="00B65DA8"/>
    <w:rsid w:val="00B65EFE"/>
    <w:rsid w:val="00B66807"/>
    <w:rsid w:val="00B66B90"/>
    <w:rsid w:val="00B66E6D"/>
    <w:rsid w:val="00B670BF"/>
    <w:rsid w:val="00B670E1"/>
    <w:rsid w:val="00B674B6"/>
    <w:rsid w:val="00B67A58"/>
    <w:rsid w:val="00B700B1"/>
    <w:rsid w:val="00B7023B"/>
    <w:rsid w:val="00B702FF"/>
    <w:rsid w:val="00B70409"/>
    <w:rsid w:val="00B70436"/>
    <w:rsid w:val="00B70562"/>
    <w:rsid w:val="00B70D3B"/>
    <w:rsid w:val="00B71320"/>
    <w:rsid w:val="00B71A99"/>
    <w:rsid w:val="00B71B0F"/>
    <w:rsid w:val="00B71B3E"/>
    <w:rsid w:val="00B71BB3"/>
    <w:rsid w:val="00B7210F"/>
    <w:rsid w:val="00B72791"/>
    <w:rsid w:val="00B72C71"/>
    <w:rsid w:val="00B73397"/>
    <w:rsid w:val="00B7377D"/>
    <w:rsid w:val="00B739CC"/>
    <w:rsid w:val="00B740EF"/>
    <w:rsid w:val="00B74101"/>
    <w:rsid w:val="00B74861"/>
    <w:rsid w:val="00B74AEC"/>
    <w:rsid w:val="00B74B2A"/>
    <w:rsid w:val="00B74B7C"/>
    <w:rsid w:val="00B75060"/>
    <w:rsid w:val="00B75123"/>
    <w:rsid w:val="00B75330"/>
    <w:rsid w:val="00B75506"/>
    <w:rsid w:val="00B7562B"/>
    <w:rsid w:val="00B7564A"/>
    <w:rsid w:val="00B75A06"/>
    <w:rsid w:val="00B75B80"/>
    <w:rsid w:val="00B75C14"/>
    <w:rsid w:val="00B75D1F"/>
    <w:rsid w:val="00B7626E"/>
    <w:rsid w:val="00B76499"/>
    <w:rsid w:val="00B765CC"/>
    <w:rsid w:val="00B766F7"/>
    <w:rsid w:val="00B768EA"/>
    <w:rsid w:val="00B76A62"/>
    <w:rsid w:val="00B76FAE"/>
    <w:rsid w:val="00B7732A"/>
    <w:rsid w:val="00B77603"/>
    <w:rsid w:val="00B77964"/>
    <w:rsid w:val="00B77C75"/>
    <w:rsid w:val="00B77F09"/>
    <w:rsid w:val="00B8027E"/>
    <w:rsid w:val="00B80517"/>
    <w:rsid w:val="00B80545"/>
    <w:rsid w:val="00B80A85"/>
    <w:rsid w:val="00B80B15"/>
    <w:rsid w:val="00B80BE4"/>
    <w:rsid w:val="00B80CD3"/>
    <w:rsid w:val="00B81251"/>
    <w:rsid w:val="00B81AA9"/>
    <w:rsid w:val="00B81BFA"/>
    <w:rsid w:val="00B81EC8"/>
    <w:rsid w:val="00B82061"/>
    <w:rsid w:val="00B8248A"/>
    <w:rsid w:val="00B82664"/>
    <w:rsid w:val="00B82A0A"/>
    <w:rsid w:val="00B82C85"/>
    <w:rsid w:val="00B82EA0"/>
    <w:rsid w:val="00B83024"/>
    <w:rsid w:val="00B836F9"/>
    <w:rsid w:val="00B83743"/>
    <w:rsid w:val="00B8374F"/>
    <w:rsid w:val="00B83BCF"/>
    <w:rsid w:val="00B83E0A"/>
    <w:rsid w:val="00B8416D"/>
    <w:rsid w:val="00B84996"/>
    <w:rsid w:val="00B84E3D"/>
    <w:rsid w:val="00B8504C"/>
    <w:rsid w:val="00B8521A"/>
    <w:rsid w:val="00B8543E"/>
    <w:rsid w:val="00B858AD"/>
    <w:rsid w:val="00B862EF"/>
    <w:rsid w:val="00B86500"/>
    <w:rsid w:val="00B8691D"/>
    <w:rsid w:val="00B87076"/>
    <w:rsid w:val="00B870F1"/>
    <w:rsid w:val="00B87412"/>
    <w:rsid w:val="00B8751C"/>
    <w:rsid w:val="00B875D1"/>
    <w:rsid w:val="00B876CB"/>
    <w:rsid w:val="00B8775E"/>
    <w:rsid w:val="00B87ABF"/>
    <w:rsid w:val="00B902C1"/>
    <w:rsid w:val="00B90768"/>
    <w:rsid w:val="00B90893"/>
    <w:rsid w:val="00B90B8F"/>
    <w:rsid w:val="00B90BCC"/>
    <w:rsid w:val="00B91443"/>
    <w:rsid w:val="00B9168D"/>
    <w:rsid w:val="00B9172A"/>
    <w:rsid w:val="00B91993"/>
    <w:rsid w:val="00B927B5"/>
    <w:rsid w:val="00B92A23"/>
    <w:rsid w:val="00B92BF0"/>
    <w:rsid w:val="00B92C14"/>
    <w:rsid w:val="00B9346F"/>
    <w:rsid w:val="00B9359C"/>
    <w:rsid w:val="00B93856"/>
    <w:rsid w:val="00B93905"/>
    <w:rsid w:val="00B93A16"/>
    <w:rsid w:val="00B93A43"/>
    <w:rsid w:val="00B93A5D"/>
    <w:rsid w:val="00B93B79"/>
    <w:rsid w:val="00B93FEB"/>
    <w:rsid w:val="00B942BD"/>
    <w:rsid w:val="00B94515"/>
    <w:rsid w:val="00B9494F"/>
    <w:rsid w:val="00B94A33"/>
    <w:rsid w:val="00B94F63"/>
    <w:rsid w:val="00B95327"/>
    <w:rsid w:val="00B95433"/>
    <w:rsid w:val="00B95B7D"/>
    <w:rsid w:val="00B95D29"/>
    <w:rsid w:val="00B95D37"/>
    <w:rsid w:val="00B95DCE"/>
    <w:rsid w:val="00B9611C"/>
    <w:rsid w:val="00B966A1"/>
    <w:rsid w:val="00B968D3"/>
    <w:rsid w:val="00B97493"/>
    <w:rsid w:val="00B9762E"/>
    <w:rsid w:val="00B979C9"/>
    <w:rsid w:val="00B97A26"/>
    <w:rsid w:val="00B97AB3"/>
    <w:rsid w:val="00B97B8F"/>
    <w:rsid w:val="00B97BAB"/>
    <w:rsid w:val="00B97C5F"/>
    <w:rsid w:val="00BA0307"/>
    <w:rsid w:val="00BA0612"/>
    <w:rsid w:val="00BA06A0"/>
    <w:rsid w:val="00BA070A"/>
    <w:rsid w:val="00BA0760"/>
    <w:rsid w:val="00BA0807"/>
    <w:rsid w:val="00BA0E6D"/>
    <w:rsid w:val="00BA1061"/>
    <w:rsid w:val="00BA12BF"/>
    <w:rsid w:val="00BA1490"/>
    <w:rsid w:val="00BA156B"/>
    <w:rsid w:val="00BA1605"/>
    <w:rsid w:val="00BA16E8"/>
    <w:rsid w:val="00BA1721"/>
    <w:rsid w:val="00BA17DD"/>
    <w:rsid w:val="00BA1B3E"/>
    <w:rsid w:val="00BA1C4B"/>
    <w:rsid w:val="00BA20C5"/>
    <w:rsid w:val="00BA287A"/>
    <w:rsid w:val="00BA2A44"/>
    <w:rsid w:val="00BA2DDF"/>
    <w:rsid w:val="00BA3616"/>
    <w:rsid w:val="00BA3AA5"/>
    <w:rsid w:val="00BA3B7E"/>
    <w:rsid w:val="00BA4241"/>
    <w:rsid w:val="00BA4346"/>
    <w:rsid w:val="00BA4391"/>
    <w:rsid w:val="00BA43C5"/>
    <w:rsid w:val="00BA475D"/>
    <w:rsid w:val="00BA4BAE"/>
    <w:rsid w:val="00BA4E19"/>
    <w:rsid w:val="00BA4EBC"/>
    <w:rsid w:val="00BA4FB0"/>
    <w:rsid w:val="00BA5049"/>
    <w:rsid w:val="00BA51E6"/>
    <w:rsid w:val="00BA5280"/>
    <w:rsid w:val="00BA53F1"/>
    <w:rsid w:val="00BA542C"/>
    <w:rsid w:val="00BA54D2"/>
    <w:rsid w:val="00BA581B"/>
    <w:rsid w:val="00BA58A1"/>
    <w:rsid w:val="00BA5CED"/>
    <w:rsid w:val="00BA5D66"/>
    <w:rsid w:val="00BA655E"/>
    <w:rsid w:val="00BA6FDE"/>
    <w:rsid w:val="00BA7142"/>
    <w:rsid w:val="00BA7507"/>
    <w:rsid w:val="00BA7833"/>
    <w:rsid w:val="00BA7B4C"/>
    <w:rsid w:val="00BA7D3F"/>
    <w:rsid w:val="00BB03B6"/>
    <w:rsid w:val="00BB06D7"/>
    <w:rsid w:val="00BB0815"/>
    <w:rsid w:val="00BB09F9"/>
    <w:rsid w:val="00BB0F12"/>
    <w:rsid w:val="00BB0F63"/>
    <w:rsid w:val="00BB122A"/>
    <w:rsid w:val="00BB1304"/>
    <w:rsid w:val="00BB147A"/>
    <w:rsid w:val="00BB15B8"/>
    <w:rsid w:val="00BB1657"/>
    <w:rsid w:val="00BB19FC"/>
    <w:rsid w:val="00BB1B07"/>
    <w:rsid w:val="00BB1B50"/>
    <w:rsid w:val="00BB1C51"/>
    <w:rsid w:val="00BB1C6C"/>
    <w:rsid w:val="00BB1CF5"/>
    <w:rsid w:val="00BB1F66"/>
    <w:rsid w:val="00BB225C"/>
    <w:rsid w:val="00BB2277"/>
    <w:rsid w:val="00BB257D"/>
    <w:rsid w:val="00BB26C5"/>
    <w:rsid w:val="00BB26E2"/>
    <w:rsid w:val="00BB2767"/>
    <w:rsid w:val="00BB2992"/>
    <w:rsid w:val="00BB2DB2"/>
    <w:rsid w:val="00BB318E"/>
    <w:rsid w:val="00BB35F3"/>
    <w:rsid w:val="00BB369F"/>
    <w:rsid w:val="00BB3BB0"/>
    <w:rsid w:val="00BB3C7B"/>
    <w:rsid w:val="00BB3CE0"/>
    <w:rsid w:val="00BB4405"/>
    <w:rsid w:val="00BB450E"/>
    <w:rsid w:val="00BB4B4F"/>
    <w:rsid w:val="00BB4BCB"/>
    <w:rsid w:val="00BB5913"/>
    <w:rsid w:val="00BB5B40"/>
    <w:rsid w:val="00BB5B68"/>
    <w:rsid w:val="00BB5B8A"/>
    <w:rsid w:val="00BB5EC4"/>
    <w:rsid w:val="00BB6023"/>
    <w:rsid w:val="00BB6950"/>
    <w:rsid w:val="00BB6DCE"/>
    <w:rsid w:val="00BB6E01"/>
    <w:rsid w:val="00BB766C"/>
    <w:rsid w:val="00BB76D3"/>
    <w:rsid w:val="00BB7ED6"/>
    <w:rsid w:val="00BB7EEF"/>
    <w:rsid w:val="00BC013A"/>
    <w:rsid w:val="00BC0244"/>
    <w:rsid w:val="00BC02D1"/>
    <w:rsid w:val="00BC0602"/>
    <w:rsid w:val="00BC094C"/>
    <w:rsid w:val="00BC0DC9"/>
    <w:rsid w:val="00BC0FB0"/>
    <w:rsid w:val="00BC15FC"/>
    <w:rsid w:val="00BC1AF4"/>
    <w:rsid w:val="00BC1BF9"/>
    <w:rsid w:val="00BC1F14"/>
    <w:rsid w:val="00BC2134"/>
    <w:rsid w:val="00BC2C8D"/>
    <w:rsid w:val="00BC3913"/>
    <w:rsid w:val="00BC3C04"/>
    <w:rsid w:val="00BC3DA2"/>
    <w:rsid w:val="00BC3F46"/>
    <w:rsid w:val="00BC4020"/>
    <w:rsid w:val="00BC420A"/>
    <w:rsid w:val="00BC49CD"/>
    <w:rsid w:val="00BC4CEB"/>
    <w:rsid w:val="00BC52B6"/>
    <w:rsid w:val="00BC5478"/>
    <w:rsid w:val="00BC54EF"/>
    <w:rsid w:val="00BC5557"/>
    <w:rsid w:val="00BC559A"/>
    <w:rsid w:val="00BC5780"/>
    <w:rsid w:val="00BC5D9E"/>
    <w:rsid w:val="00BC5DFA"/>
    <w:rsid w:val="00BC5E39"/>
    <w:rsid w:val="00BC5EC4"/>
    <w:rsid w:val="00BC5ED7"/>
    <w:rsid w:val="00BC62FE"/>
    <w:rsid w:val="00BC63D4"/>
    <w:rsid w:val="00BC6D72"/>
    <w:rsid w:val="00BC7173"/>
    <w:rsid w:val="00BC71BC"/>
    <w:rsid w:val="00BC7202"/>
    <w:rsid w:val="00BC74A7"/>
    <w:rsid w:val="00BC7888"/>
    <w:rsid w:val="00BC79F4"/>
    <w:rsid w:val="00BC7A79"/>
    <w:rsid w:val="00BC7C79"/>
    <w:rsid w:val="00BC7E9C"/>
    <w:rsid w:val="00BD00B3"/>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CC2"/>
    <w:rsid w:val="00BD1ED5"/>
    <w:rsid w:val="00BD1F97"/>
    <w:rsid w:val="00BD225E"/>
    <w:rsid w:val="00BD22E1"/>
    <w:rsid w:val="00BD23E9"/>
    <w:rsid w:val="00BD2AF3"/>
    <w:rsid w:val="00BD2C40"/>
    <w:rsid w:val="00BD30F5"/>
    <w:rsid w:val="00BD34BB"/>
    <w:rsid w:val="00BD356A"/>
    <w:rsid w:val="00BD36AC"/>
    <w:rsid w:val="00BD41E1"/>
    <w:rsid w:val="00BD476F"/>
    <w:rsid w:val="00BD484E"/>
    <w:rsid w:val="00BD4983"/>
    <w:rsid w:val="00BD4BC3"/>
    <w:rsid w:val="00BD4C55"/>
    <w:rsid w:val="00BD4CC0"/>
    <w:rsid w:val="00BD4F00"/>
    <w:rsid w:val="00BD4F26"/>
    <w:rsid w:val="00BD4F6D"/>
    <w:rsid w:val="00BD4FE9"/>
    <w:rsid w:val="00BD5111"/>
    <w:rsid w:val="00BD55CB"/>
    <w:rsid w:val="00BD59B9"/>
    <w:rsid w:val="00BD59EE"/>
    <w:rsid w:val="00BD5A47"/>
    <w:rsid w:val="00BD5AD4"/>
    <w:rsid w:val="00BD5B30"/>
    <w:rsid w:val="00BD5F8E"/>
    <w:rsid w:val="00BD5FCA"/>
    <w:rsid w:val="00BD60AA"/>
    <w:rsid w:val="00BD64F1"/>
    <w:rsid w:val="00BD653D"/>
    <w:rsid w:val="00BD6855"/>
    <w:rsid w:val="00BD6D85"/>
    <w:rsid w:val="00BD6DEA"/>
    <w:rsid w:val="00BD78AE"/>
    <w:rsid w:val="00BD7C73"/>
    <w:rsid w:val="00BE01AD"/>
    <w:rsid w:val="00BE04A5"/>
    <w:rsid w:val="00BE05B3"/>
    <w:rsid w:val="00BE0A65"/>
    <w:rsid w:val="00BE0A86"/>
    <w:rsid w:val="00BE0BE3"/>
    <w:rsid w:val="00BE0BEA"/>
    <w:rsid w:val="00BE1950"/>
    <w:rsid w:val="00BE1E59"/>
    <w:rsid w:val="00BE2257"/>
    <w:rsid w:val="00BE2340"/>
    <w:rsid w:val="00BE2571"/>
    <w:rsid w:val="00BE2751"/>
    <w:rsid w:val="00BE2793"/>
    <w:rsid w:val="00BE27D3"/>
    <w:rsid w:val="00BE28E7"/>
    <w:rsid w:val="00BE2E5C"/>
    <w:rsid w:val="00BE314B"/>
    <w:rsid w:val="00BE36CC"/>
    <w:rsid w:val="00BE3813"/>
    <w:rsid w:val="00BE393E"/>
    <w:rsid w:val="00BE3C26"/>
    <w:rsid w:val="00BE3C93"/>
    <w:rsid w:val="00BE3CD3"/>
    <w:rsid w:val="00BE426A"/>
    <w:rsid w:val="00BE4301"/>
    <w:rsid w:val="00BE4513"/>
    <w:rsid w:val="00BE4F09"/>
    <w:rsid w:val="00BE50E4"/>
    <w:rsid w:val="00BE5147"/>
    <w:rsid w:val="00BE520A"/>
    <w:rsid w:val="00BE53AB"/>
    <w:rsid w:val="00BE5406"/>
    <w:rsid w:val="00BE5A5B"/>
    <w:rsid w:val="00BE5BF2"/>
    <w:rsid w:val="00BE5CAC"/>
    <w:rsid w:val="00BE62B0"/>
    <w:rsid w:val="00BE64AA"/>
    <w:rsid w:val="00BE67BE"/>
    <w:rsid w:val="00BE6801"/>
    <w:rsid w:val="00BE6900"/>
    <w:rsid w:val="00BE69BB"/>
    <w:rsid w:val="00BE6DFC"/>
    <w:rsid w:val="00BE7094"/>
    <w:rsid w:val="00BE7160"/>
    <w:rsid w:val="00BE7455"/>
    <w:rsid w:val="00BE757E"/>
    <w:rsid w:val="00BE780B"/>
    <w:rsid w:val="00BF01F9"/>
    <w:rsid w:val="00BF0A04"/>
    <w:rsid w:val="00BF0A20"/>
    <w:rsid w:val="00BF0C82"/>
    <w:rsid w:val="00BF0D9D"/>
    <w:rsid w:val="00BF12E3"/>
    <w:rsid w:val="00BF146A"/>
    <w:rsid w:val="00BF14E5"/>
    <w:rsid w:val="00BF162E"/>
    <w:rsid w:val="00BF191E"/>
    <w:rsid w:val="00BF1E7D"/>
    <w:rsid w:val="00BF1F2E"/>
    <w:rsid w:val="00BF1FE4"/>
    <w:rsid w:val="00BF203C"/>
    <w:rsid w:val="00BF22B6"/>
    <w:rsid w:val="00BF23DD"/>
    <w:rsid w:val="00BF264D"/>
    <w:rsid w:val="00BF28C3"/>
    <w:rsid w:val="00BF2B62"/>
    <w:rsid w:val="00BF2BAA"/>
    <w:rsid w:val="00BF2CCE"/>
    <w:rsid w:val="00BF2E18"/>
    <w:rsid w:val="00BF2F5D"/>
    <w:rsid w:val="00BF35B1"/>
    <w:rsid w:val="00BF3903"/>
    <w:rsid w:val="00BF3A0B"/>
    <w:rsid w:val="00BF3AD3"/>
    <w:rsid w:val="00BF3BC0"/>
    <w:rsid w:val="00BF44D4"/>
    <w:rsid w:val="00BF4974"/>
    <w:rsid w:val="00BF4B5F"/>
    <w:rsid w:val="00BF4D9D"/>
    <w:rsid w:val="00BF4DA4"/>
    <w:rsid w:val="00BF5778"/>
    <w:rsid w:val="00BF57DE"/>
    <w:rsid w:val="00BF5D87"/>
    <w:rsid w:val="00BF5E1E"/>
    <w:rsid w:val="00BF5ECF"/>
    <w:rsid w:val="00BF6244"/>
    <w:rsid w:val="00BF65CD"/>
    <w:rsid w:val="00BF66E1"/>
    <w:rsid w:val="00BF730C"/>
    <w:rsid w:val="00BF7444"/>
    <w:rsid w:val="00BF759E"/>
    <w:rsid w:val="00BF7E75"/>
    <w:rsid w:val="00BF7F62"/>
    <w:rsid w:val="00BF7FCD"/>
    <w:rsid w:val="00C00747"/>
    <w:rsid w:val="00C00905"/>
    <w:rsid w:val="00C00A4F"/>
    <w:rsid w:val="00C00D00"/>
    <w:rsid w:val="00C00D5F"/>
    <w:rsid w:val="00C01033"/>
    <w:rsid w:val="00C012F5"/>
    <w:rsid w:val="00C014C4"/>
    <w:rsid w:val="00C01636"/>
    <w:rsid w:val="00C02055"/>
    <w:rsid w:val="00C026F2"/>
    <w:rsid w:val="00C0287D"/>
    <w:rsid w:val="00C02C9D"/>
    <w:rsid w:val="00C03D86"/>
    <w:rsid w:val="00C03E57"/>
    <w:rsid w:val="00C04246"/>
    <w:rsid w:val="00C047AA"/>
    <w:rsid w:val="00C047B0"/>
    <w:rsid w:val="00C0483E"/>
    <w:rsid w:val="00C04C50"/>
    <w:rsid w:val="00C04DEA"/>
    <w:rsid w:val="00C04FED"/>
    <w:rsid w:val="00C0597C"/>
    <w:rsid w:val="00C05B57"/>
    <w:rsid w:val="00C05B94"/>
    <w:rsid w:val="00C05BF6"/>
    <w:rsid w:val="00C05C59"/>
    <w:rsid w:val="00C06105"/>
    <w:rsid w:val="00C061C7"/>
    <w:rsid w:val="00C0649A"/>
    <w:rsid w:val="00C06505"/>
    <w:rsid w:val="00C06879"/>
    <w:rsid w:val="00C06B28"/>
    <w:rsid w:val="00C06BB2"/>
    <w:rsid w:val="00C06BC8"/>
    <w:rsid w:val="00C07099"/>
    <w:rsid w:val="00C070BF"/>
    <w:rsid w:val="00C07364"/>
    <w:rsid w:val="00C07BA7"/>
    <w:rsid w:val="00C07C19"/>
    <w:rsid w:val="00C07EB0"/>
    <w:rsid w:val="00C07EFB"/>
    <w:rsid w:val="00C101A3"/>
    <w:rsid w:val="00C101EC"/>
    <w:rsid w:val="00C10568"/>
    <w:rsid w:val="00C10631"/>
    <w:rsid w:val="00C1090A"/>
    <w:rsid w:val="00C109A6"/>
    <w:rsid w:val="00C11023"/>
    <w:rsid w:val="00C11036"/>
    <w:rsid w:val="00C111ED"/>
    <w:rsid w:val="00C11813"/>
    <w:rsid w:val="00C11908"/>
    <w:rsid w:val="00C11CF9"/>
    <w:rsid w:val="00C12492"/>
    <w:rsid w:val="00C12A46"/>
    <w:rsid w:val="00C12DE9"/>
    <w:rsid w:val="00C1322C"/>
    <w:rsid w:val="00C132C8"/>
    <w:rsid w:val="00C1331F"/>
    <w:rsid w:val="00C1346B"/>
    <w:rsid w:val="00C134BA"/>
    <w:rsid w:val="00C140F7"/>
    <w:rsid w:val="00C14361"/>
    <w:rsid w:val="00C14669"/>
    <w:rsid w:val="00C1466D"/>
    <w:rsid w:val="00C146B2"/>
    <w:rsid w:val="00C14DD9"/>
    <w:rsid w:val="00C150EB"/>
    <w:rsid w:val="00C15146"/>
    <w:rsid w:val="00C156B6"/>
    <w:rsid w:val="00C15A13"/>
    <w:rsid w:val="00C15CC6"/>
    <w:rsid w:val="00C15D54"/>
    <w:rsid w:val="00C15D91"/>
    <w:rsid w:val="00C15DF5"/>
    <w:rsid w:val="00C16227"/>
    <w:rsid w:val="00C162AA"/>
    <w:rsid w:val="00C162BC"/>
    <w:rsid w:val="00C1633A"/>
    <w:rsid w:val="00C16533"/>
    <w:rsid w:val="00C165B7"/>
    <w:rsid w:val="00C1677A"/>
    <w:rsid w:val="00C167A3"/>
    <w:rsid w:val="00C167F8"/>
    <w:rsid w:val="00C16E31"/>
    <w:rsid w:val="00C170C0"/>
    <w:rsid w:val="00C1749A"/>
    <w:rsid w:val="00C17BE6"/>
    <w:rsid w:val="00C17DF3"/>
    <w:rsid w:val="00C17E34"/>
    <w:rsid w:val="00C2007E"/>
    <w:rsid w:val="00C20251"/>
    <w:rsid w:val="00C20550"/>
    <w:rsid w:val="00C206A4"/>
    <w:rsid w:val="00C20842"/>
    <w:rsid w:val="00C20A13"/>
    <w:rsid w:val="00C20C40"/>
    <w:rsid w:val="00C2103F"/>
    <w:rsid w:val="00C210A6"/>
    <w:rsid w:val="00C21545"/>
    <w:rsid w:val="00C216E8"/>
    <w:rsid w:val="00C21870"/>
    <w:rsid w:val="00C21915"/>
    <w:rsid w:val="00C219F9"/>
    <w:rsid w:val="00C21B1A"/>
    <w:rsid w:val="00C21B99"/>
    <w:rsid w:val="00C21D84"/>
    <w:rsid w:val="00C21D9C"/>
    <w:rsid w:val="00C2210A"/>
    <w:rsid w:val="00C221D5"/>
    <w:rsid w:val="00C22490"/>
    <w:rsid w:val="00C226E8"/>
    <w:rsid w:val="00C22893"/>
    <w:rsid w:val="00C22D20"/>
    <w:rsid w:val="00C23633"/>
    <w:rsid w:val="00C2413D"/>
    <w:rsid w:val="00C2419D"/>
    <w:rsid w:val="00C2477D"/>
    <w:rsid w:val="00C24E74"/>
    <w:rsid w:val="00C2505C"/>
    <w:rsid w:val="00C251D9"/>
    <w:rsid w:val="00C25432"/>
    <w:rsid w:val="00C256B4"/>
    <w:rsid w:val="00C25749"/>
    <w:rsid w:val="00C25915"/>
    <w:rsid w:val="00C25B9A"/>
    <w:rsid w:val="00C25C9E"/>
    <w:rsid w:val="00C25FC0"/>
    <w:rsid w:val="00C264A4"/>
    <w:rsid w:val="00C26692"/>
    <w:rsid w:val="00C26847"/>
    <w:rsid w:val="00C26C8E"/>
    <w:rsid w:val="00C26F1C"/>
    <w:rsid w:val="00C270CC"/>
    <w:rsid w:val="00C2728B"/>
    <w:rsid w:val="00C272C4"/>
    <w:rsid w:val="00C27473"/>
    <w:rsid w:val="00C27B53"/>
    <w:rsid w:val="00C30165"/>
    <w:rsid w:val="00C302D4"/>
    <w:rsid w:val="00C3063F"/>
    <w:rsid w:val="00C30987"/>
    <w:rsid w:val="00C30AFA"/>
    <w:rsid w:val="00C30B58"/>
    <w:rsid w:val="00C30D8E"/>
    <w:rsid w:val="00C30DEB"/>
    <w:rsid w:val="00C30E89"/>
    <w:rsid w:val="00C3103C"/>
    <w:rsid w:val="00C31358"/>
    <w:rsid w:val="00C31439"/>
    <w:rsid w:val="00C319D9"/>
    <w:rsid w:val="00C31B3F"/>
    <w:rsid w:val="00C31C12"/>
    <w:rsid w:val="00C31E6E"/>
    <w:rsid w:val="00C324FF"/>
    <w:rsid w:val="00C32704"/>
    <w:rsid w:val="00C3274F"/>
    <w:rsid w:val="00C328BC"/>
    <w:rsid w:val="00C32969"/>
    <w:rsid w:val="00C32A12"/>
    <w:rsid w:val="00C32AF1"/>
    <w:rsid w:val="00C3322C"/>
    <w:rsid w:val="00C3344C"/>
    <w:rsid w:val="00C347C6"/>
    <w:rsid w:val="00C34A5D"/>
    <w:rsid w:val="00C34D97"/>
    <w:rsid w:val="00C34EAD"/>
    <w:rsid w:val="00C3507E"/>
    <w:rsid w:val="00C35370"/>
    <w:rsid w:val="00C3598A"/>
    <w:rsid w:val="00C3599D"/>
    <w:rsid w:val="00C359E1"/>
    <w:rsid w:val="00C35AC0"/>
    <w:rsid w:val="00C35BCB"/>
    <w:rsid w:val="00C35FAE"/>
    <w:rsid w:val="00C362EF"/>
    <w:rsid w:val="00C36605"/>
    <w:rsid w:val="00C36B01"/>
    <w:rsid w:val="00C36B56"/>
    <w:rsid w:val="00C36BCF"/>
    <w:rsid w:val="00C36C82"/>
    <w:rsid w:val="00C3722E"/>
    <w:rsid w:val="00C3788D"/>
    <w:rsid w:val="00C37BB6"/>
    <w:rsid w:val="00C37D0B"/>
    <w:rsid w:val="00C37DBE"/>
    <w:rsid w:val="00C4027A"/>
    <w:rsid w:val="00C4035D"/>
    <w:rsid w:val="00C4097C"/>
    <w:rsid w:val="00C40AF6"/>
    <w:rsid w:val="00C40BD7"/>
    <w:rsid w:val="00C40EFB"/>
    <w:rsid w:val="00C40FD6"/>
    <w:rsid w:val="00C4120A"/>
    <w:rsid w:val="00C41864"/>
    <w:rsid w:val="00C41CD3"/>
    <w:rsid w:val="00C4238C"/>
    <w:rsid w:val="00C426AE"/>
    <w:rsid w:val="00C42B7C"/>
    <w:rsid w:val="00C42CCE"/>
    <w:rsid w:val="00C42D07"/>
    <w:rsid w:val="00C434B3"/>
    <w:rsid w:val="00C43547"/>
    <w:rsid w:val="00C4364B"/>
    <w:rsid w:val="00C43C5C"/>
    <w:rsid w:val="00C43E12"/>
    <w:rsid w:val="00C443F2"/>
    <w:rsid w:val="00C448BB"/>
    <w:rsid w:val="00C44E9F"/>
    <w:rsid w:val="00C450A2"/>
    <w:rsid w:val="00C4516D"/>
    <w:rsid w:val="00C455E7"/>
    <w:rsid w:val="00C4577D"/>
    <w:rsid w:val="00C45EDF"/>
    <w:rsid w:val="00C46009"/>
    <w:rsid w:val="00C46590"/>
    <w:rsid w:val="00C467BB"/>
    <w:rsid w:val="00C46BF9"/>
    <w:rsid w:val="00C46DE1"/>
    <w:rsid w:val="00C46F79"/>
    <w:rsid w:val="00C46FC9"/>
    <w:rsid w:val="00C47050"/>
    <w:rsid w:val="00C47129"/>
    <w:rsid w:val="00C472E7"/>
    <w:rsid w:val="00C473FC"/>
    <w:rsid w:val="00C474A3"/>
    <w:rsid w:val="00C47774"/>
    <w:rsid w:val="00C47BCF"/>
    <w:rsid w:val="00C50296"/>
    <w:rsid w:val="00C5054E"/>
    <w:rsid w:val="00C509E0"/>
    <w:rsid w:val="00C50ECD"/>
    <w:rsid w:val="00C51011"/>
    <w:rsid w:val="00C51174"/>
    <w:rsid w:val="00C515D3"/>
    <w:rsid w:val="00C51B84"/>
    <w:rsid w:val="00C52067"/>
    <w:rsid w:val="00C52634"/>
    <w:rsid w:val="00C52B31"/>
    <w:rsid w:val="00C5304D"/>
    <w:rsid w:val="00C532A1"/>
    <w:rsid w:val="00C5370E"/>
    <w:rsid w:val="00C537ED"/>
    <w:rsid w:val="00C53AA8"/>
    <w:rsid w:val="00C53F7F"/>
    <w:rsid w:val="00C54286"/>
    <w:rsid w:val="00C5431F"/>
    <w:rsid w:val="00C5456C"/>
    <w:rsid w:val="00C54994"/>
    <w:rsid w:val="00C54DE2"/>
    <w:rsid w:val="00C552E7"/>
    <w:rsid w:val="00C5546B"/>
    <w:rsid w:val="00C557C0"/>
    <w:rsid w:val="00C56020"/>
    <w:rsid w:val="00C565FD"/>
    <w:rsid w:val="00C5673B"/>
    <w:rsid w:val="00C56DE5"/>
    <w:rsid w:val="00C572D7"/>
    <w:rsid w:val="00C575DC"/>
    <w:rsid w:val="00C579C8"/>
    <w:rsid w:val="00C57C36"/>
    <w:rsid w:val="00C57C8C"/>
    <w:rsid w:val="00C57E57"/>
    <w:rsid w:val="00C60335"/>
    <w:rsid w:val="00C6039F"/>
    <w:rsid w:val="00C60451"/>
    <w:rsid w:val="00C60482"/>
    <w:rsid w:val="00C60670"/>
    <w:rsid w:val="00C60737"/>
    <w:rsid w:val="00C61257"/>
    <w:rsid w:val="00C6136E"/>
    <w:rsid w:val="00C617D8"/>
    <w:rsid w:val="00C61968"/>
    <w:rsid w:val="00C61B60"/>
    <w:rsid w:val="00C61DF2"/>
    <w:rsid w:val="00C61F98"/>
    <w:rsid w:val="00C6226C"/>
    <w:rsid w:val="00C6252B"/>
    <w:rsid w:val="00C627E8"/>
    <w:rsid w:val="00C62C47"/>
    <w:rsid w:val="00C63320"/>
    <w:rsid w:val="00C6361D"/>
    <w:rsid w:val="00C637CF"/>
    <w:rsid w:val="00C63817"/>
    <w:rsid w:val="00C63962"/>
    <w:rsid w:val="00C63A4F"/>
    <w:rsid w:val="00C63B82"/>
    <w:rsid w:val="00C63B87"/>
    <w:rsid w:val="00C63BB3"/>
    <w:rsid w:val="00C63C0B"/>
    <w:rsid w:val="00C6414E"/>
    <w:rsid w:val="00C642B6"/>
    <w:rsid w:val="00C6479D"/>
    <w:rsid w:val="00C647FA"/>
    <w:rsid w:val="00C64EA9"/>
    <w:rsid w:val="00C65140"/>
    <w:rsid w:val="00C652F1"/>
    <w:rsid w:val="00C65D22"/>
    <w:rsid w:val="00C65E23"/>
    <w:rsid w:val="00C65F25"/>
    <w:rsid w:val="00C6660B"/>
    <w:rsid w:val="00C666DD"/>
    <w:rsid w:val="00C66CF0"/>
    <w:rsid w:val="00C67029"/>
    <w:rsid w:val="00C6714B"/>
    <w:rsid w:val="00C6721D"/>
    <w:rsid w:val="00C67619"/>
    <w:rsid w:val="00C67693"/>
    <w:rsid w:val="00C678DC"/>
    <w:rsid w:val="00C67C2A"/>
    <w:rsid w:val="00C67C61"/>
    <w:rsid w:val="00C67CC1"/>
    <w:rsid w:val="00C67D9B"/>
    <w:rsid w:val="00C701F5"/>
    <w:rsid w:val="00C70382"/>
    <w:rsid w:val="00C7051C"/>
    <w:rsid w:val="00C705E4"/>
    <w:rsid w:val="00C70786"/>
    <w:rsid w:val="00C7081B"/>
    <w:rsid w:val="00C70BDD"/>
    <w:rsid w:val="00C70CCD"/>
    <w:rsid w:val="00C70FF3"/>
    <w:rsid w:val="00C715B1"/>
    <w:rsid w:val="00C715E0"/>
    <w:rsid w:val="00C72207"/>
    <w:rsid w:val="00C72389"/>
    <w:rsid w:val="00C72D39"/>
    <w:rsid w:val="00C72E75"/>
    <w:rsid w:val="00C72EC3"/>
    <w:rsid w:val="00C734A5"/>
    <w:rsid w:val="00C7376F"/>
    <w:rsid w:val="00C738A1"/>
    <w:rsid w:val="00C73B96"/>
    <w:rsid w:val="00C73C80"/>
    <w:rsid w:val="00C73DC6"/>
    <w:rsid w:val="00C73FD8"/>
    <w:rsid w:val="00C74A5B"/>
    <w:rsid w:val="00C74BE0"/>
    <w:rsid w:val="00C74D6F"/>
    <w:rsid w:val="00C74F1F"/>
    <w:rsid w:val="00C756C4"/>
    <w:rsid w:val="00C75A98"/>
    <w:rsid w:val="00C75B01"/>
    <w:rsid w:val="00C75BFB"/>
    <w:rsid w:val="00C75E0F"/>
    <w:rsid w:val="00C76228"/>
    <w:rsid w:val="00C762BE"/>
    <w:rsid w:val="00C763B6"/>
    <w:rsid w:val="00C7658F"/>
    <w:rsid w:val="00C765AB"/>
    <w:rsid w:val="00C765D7"/>
    <w:rsid w:val="00C766E2"/>
    <w:rsid w:val="00C769B3"/>
    <w:rsid w:val="00C777DE"/>
    <w:rsid w:val="00C77B39"/>
    <w:rsid w:val="00C77B9A"/>
    <w:rsid w:val="00C80C33"/>
    <w:rsid w:val="00C80C4A"/>
    <w:rsid w:val="00C80F2F"/>
    <w:rsid w:val="00C81D88"/>
    <w:rsid w:val="00C81FB5"/>
    <w:rsid w:val="00C82317"/>
    <w:rsid w:val="00C82E9A"/>
    <w:rsid w:val="00C83149"/>
    <w:rsid w:val="00C8378D"/>
    <w:rsid w:val="00C83B22"/>
    <w:rsid w:val="00C83DE4"/>
    <w:rsid w:val="00C845B7"/>
    <w:rsid w:val="00C84886"/>
    <w:rsid w:val="00C84C92"/>
    <w:rsid w:val="00C855C1"/>
    <w:rsid w:val="00C858A1"/>
    <w:rsid w:val="00C85B1A"/>
    <w:rsid w:val="00C85FE5"/>
    <w:rsid w:val="00C8600E"/>
    <w:rsid w:val="00C86505"/>
    <w:rsid w:val="00C86F92"/>
    <w:rsid w:val="00C8742E"/>
    <w:rsid w:val="00C87484"/>
    <w:rsid w:val="00C8749F"/>
    <w:rsid w:val="00C874D1"/>
    <w:rsid w:val="00C876B5"/>
    <w:rsid w:val="00C8780F"/>
    <w:rsid w:val="00C902AA"/>
    <w:rsid w:val="00C904DF"/>
    <w:rsid w:val="00C9058E"/>
    <w:rsid w:val="00C909AB"/>
    <w:rsid w:val="00C90A11"/>
    <w:rsid w:val="00C91540"/>
    <w:rsid w:val="00C9158B"/>
    <w:rsid w:val="00C91703"/>
    <w:rsid w:val="00C918F1"/>
    <w:rsid w:val="00C91B1E"/>
    <w:rsid w:val="00C91C4E"/>
    <w:rsid w:val="00C91C95"/>
    <w:rsid w:val="00C91CF5"/>
    <w:rsid w:val="00C91F9A"/>
    <w:rsid w:val="00C920F6"/>
    <w:rsid w:val="00C923FF"/>
    <w:rsid w:val="00C92C19"/>
    <w:rsid w:val="00C93125"/>
    <w:rsid w:val="00C9345A"/>
    <w:rsid w:val="00C935B8"/>
    <w:rsid w:val="00C93883"/>
    <w:rsid w:val="00C93AA0"/>
    <w:rsid w:val="00C93B5B"/>
    <w:rsid w:val="00C9406D"/>
    <w:rsid w:val="00C94090"/>
    <w:rsid w:val="00C949F5"/>
    <w:rsid w:val="00C94FBE"/>
    <w:rsid w:val="00C95149"/>
    <w:rsid w:val="00C95433"/>
    <w:rsid w:val="00C955D1"/>
    <w:rsid w:val="00C9567F"/>
    <w:rsid w:val="00C95A0A"/>
    <w:rsid w:val="00C95AB8"/>
    <w:rsid w:val="00C95F0C"/>
    <w:rsid w:val="00C9642B"/>
    <w:rsid w:val="00C96709"/>
    <w:rsid w:val="00C96891"/>
    <w:rsid w:val="00C96993"/>
    <w:rsid w:val="00C96D6C"/>
    <w:rsid w:val="00C96ED9"/>
    <w:rsid w:val="00C96EE5"/>
    <w:rsid w:val="00C97601"/>
    <w:rsid w:val="00C97657"/>
    <w:rsid w:val="00C97C97"/>
    <w:rsid w:val="00C97CE6"/>
    <w:rsid w:val="00CA0DA1"/>
    <w:rsid w:val="00CA105B"/>
    <w:rsid w:val="00CA1166"/>
    <w:rsid w:val="00CA153E"/>
    <w:rsid w:val="00CA1566"/>
    <w:rsid w:val="00CA1759"/>
    <w:rsid w:val="00CA18A7"/>
    <w:rsid w:val="00CA1A2F"/>
    <w:rsid w:val="00CA1BA2"/>
    <w:rsid w:val="00CA1C75"/>
    <w:rsid w:val="00CA1D01"/>
    <w:rsid w:val="00CA1DB7"/>
    <w:rsid w:val="00CA1F0E"/>
    <w:rsid w:val="00CA28FA"/>
    <w:rsid w:val="00CA29B8"/>
    <w:rsid w:val="00CA2A66"/>
    <w:rsid w:val="00CA2AD6"/>
    <w:rsid w:val="00CA2DA9"/>
    <w:rsid w:val="00CA2EEF"/>
    <w:rsid w:val="00CA2FBC"/>
    <w:rsid w:val="00CA3229"/>
    <w:rsid w:val="00CA34F9"/>
    <w:rsid w:val="00CA3D1A"/>
    <w:rsid w:val="00CA4545"/>
    <w:rsid w:val="00CA45E3"/>
    <w:rsid w:val="00CA466C"/>
    <w:rsid w:val="00CA4884"/>
    <w:rsid w:val="00CA491C"/>
    <w:rsid w:val="00CA4E26"/>
    <w:rsid w:val="00CA59B8"/>
    <w:rsid w:val="00CA5AB4"/>
    <w:rsid w:val="00CA5C2B"/>
    <w:rsid w:val="00CA6396"/>
    <w:rsid w:val="00CA6653"/>
    <w:rsid w:val="00CA6B81"/>
    <w:rsid w:val="00CA6EE9"/>
    <w:rsid w:val="00CA7794"/>
    <w:rsid w:val="00CA77B2"/>
    <w:rsid w:val="00CA77E7"/>
    <w:rsid w:val="00CA7AFB"/>
    <w:rsid w:val="00CA7EE9"/>
    <w:rsid w:val="00CA7FBB"/>
    <w:rsid w:val="00CB0597"/>
    <w:rsid w:val="00CB0687"/>
    <w:rsid w:val="00CB08DC"/>
    <w:rsid w:val="00CB1691"/>
    <w:rsid w:val="00CB1C0C"/>
    <w:rsid w:val="00CB1C2D"/>
    <w:rsid w:val="00CB1CA5"/>
    <w:rsid w:val="00CB1CC6"/>
    <w:rsid w:val="00CB1FB7"/>
    <w:rsid w:val="00CB2443"/>
    <w:rsid w:val="00CB2579"/>
    <w:rsid w:val="00CB2633"/>
    <w:rsid w:val="00CB2D0D"/>
    <w:rsid w:val="00CB33B9"/>
    <w:rsid w:val="00CB395E"/>
    <w:rsid w:val="00CB3A8F"/>
    <w:rsid w:val="00CB4229"/>
    <w:rsid w:val="00CB43FE"/>
    <w:rsid w:val="00CB45F8"/>
    <w:rsid w:val="00CB4A05"/>
    <w:rsid w:val="00CB5131"/>
    <w:rsid w:val="00CB5179"/>
    <w:rsid w:val="00CB5541"/>
    <w:rsid w:val="00CB568D"/>
    <w:rsid w:val="00CB5968"/>
    <w:rsid w:val="00CB5A09"/>
    <w:rsid w:val="00CB62B2"/>
    <w:rsid w:val="00CB6AFC"/>
    <w:rsid w:val="00CB6B7D"/>
    <w:rsid w:val="00CB74C3"/>
    <w:rsid w:val="00CB77DC"/>
    <w:rsid w:val="00CB7952"/>
    <w:rsid w:val="00CB7E6A"/>
    <w:rsid w:val="00CB7ECA"/>
    <w:rsid w:val="00CB7F5E"/>
    <w:rsid w:val="00CC0119"/>
    <w:rsid w:val="00CC091C"/>
    <w:rsid w:val="00CC0B00"/>
    <w:rsid w:val="00CC10BA"/>
    <w:rsid w:val="00CC11E1"/>
    <w:rsid w:val="00CC1266"/>
    <w:rsid w:val="00CC1713"/>
    <w:rsid w:val="00CC18C6"/>
    <w:rsid w:val="00CC1AFD"/>
    <w:rsid w:val="00CC1CDD"/>
    <w:rsid w:val="00CC241D"/>
    <w:rsid w:val="00CC296A"/>
    <w:rsid w:val="00CC29B3"/>
    <w:rsid w:val="00CC2BDE"/>
    <w:rsid w:val="00CC2F9B"/>
    <w:rsid w:val="00CC2FB4"/>
    <w:rsid w:val="00CC31EC"/>
    <w:rsid w:val="00CC38BA"/>
    <w:rsid w:val="00CC3B0D"/>
    <w:rsid w:val="00CC3CFB"/>
    <w:rsid w:val="00CC4121"/>
    <w:rsid w:val="00CC43B2"/>
    <w:rsid w:val="00CC4B25"/>
    <w:rsid w:val="00CC4CE2"/>
    <w:rsid w:val="00CC4D9D"/>
    <w:rsid w:val="00CC527F"/>
    <w:rsid w:val="00CC54F6"/>
    <w:rsid w:val="00CC5A45"/>
    <w:rsid w:val="00CC5BE8"/>
    <w:rsid w:val="00CC5E46"/>
    <w:rsid w:val="00CC61DA"/>
    <w:rsid w:val="00CC61E8"/>
    <w:rsid w:val="00CC6258"/>
    <w:rsid w:val="00CC64FD"/>
    <w:rsid w:val="00CC65DB"/>
    <w:rsid w:val="00CC673D"/>
    <w:rsid w:val="00CC67D4"/>
    <w:rsid w:val="00CC6E76"/>
    <w:rsid w:val="00CC731B"/>
    <w:rsid w:val="00CC7676"/>
    <w:rsid w:val="00CC7832"/>
    <w:rsid w:val="00CC7B75"/>
    <w:rsid w:val="00CC7BC7"/>
    <w:rsid w:val="00CC7E21"/>
    <w:rsid w:val="00CC7FEC"/>
    <w:rsid w:val="00CD0057"/>
    <w:rsid w:val="00CD02E6"/>
    <w:rsid w:val="00CD0929"/>
    <w:rsid w:val="00CD102F"/>
    <w:rsid w:val="00CD1112"/>
    <w:rsid w:val="00CD1318"/>
    <w:rsid w:val="00CD1A91"/>
    <w:rsid w:val="00CD1F29"/>
    <w:rsid w:val="00CD2329"/>
    <w:rsid w:val="00CD2779"/>
    <w:rsid w:val="00CD2E4B"/>
    <w:rsid w:val="00CD2E7F"/>
    <w:rsid w:val="00CD3A79"/>
    <w:rsid w:val="00CD3CE5"/>
    <w:rsid w:val="00CD3CEB"/>
    <w:rsid w:val="00CD3D71"/>
    <w:rsid w:val="00CD3E8E"/>
    <w:rsid w:val="00CD3F7D"/>
    <w:rsid w:val="00CD420A"/>
    <w:rsid w:val="00CD42BB"/>
    <w:rsid w:val="00CD42D7"/>
    <w:rsid w:val="00CD4400"/>
    <w:rsid w:val="00CD490E"/>
    <w:rsid w:val="00CD4964"/>
    <w:rsid w:val="00CD4FEC"/>
    <w:rsid w:val="00CD5167"/>
    <w:rsid w:val="00CD5284"/>
    <w:rsid w:val="00CD55D6"/>
    <w:rsid w:val="00CD5946"/>
    <w:rsid w:val="00CD5BD2"/>
    <w:rsid w:val="00CD6279"/>
    <w:rsid w:val="00CD63DA"/>
    <w:rsid w:val="00CD6A39"/>
    <w:rsid w:val="00CD6B96"/>
    <w:rsid w:val="00CD6CA0"/>
    <w:rsid w:val="00CD6E93"/>
    <w:rsid w:val="00CD7156"/>
    <w:rsid w:val="00CD71C6"/>
    <w:rsid w:val="00CE035E"/>
    <w:rsid w:val="00CE04CA"/>
    <w:rsid w:val="00CE0AC1"/>
    <w:rsid w:val="00CE0C01"/>
    <w:rsid w:val="00CE0F1A"/>
    <w:rsid w:val="00CE10F7"/>
    <w:rsid w:val="00CE12CB"/>
    <w:rsid w:val="00CE1328"/>
    <w:rsid w:val="00CE1454"/>
    <w:rsid w:val="00CE1BBC"/>
    <w:rsid w:val="00CE1CBE"/>
    <w:rsid w:val="00CE1D3C"/>
    <w:rsid w:val="00CE1F5A"/>
    <w:rsid w:val="00CE1FAD"/>
    <w:rsid w:val="00CE209D"/>
    <w:rsid w:val="00CE25CC"/>
    <w:rsid w:val="00CE272F"/>
    <w:rsid w:val="00CE277A"/>
    <w:rsid w:val="00CE2831"/>
    <w:rsid w:val="00CE2CB9"/>
    <w:rsid w:val="00CE2D7F"/>
    <w:rsid w:val="00CE2E87"/>
    <w:rsid w:val="00CE323C"/>
    <w:rsid w:val="00CE3400"/>
    <w:rsid w:val="00CE38F8"/>
    <w:rsid w:val="00CE3C63"/>
    <w:rsid w:val="00CE3CFE"/>
    <w:rsid w:val="00CE3D51"/>
    <w:rsid w:val="00CE4184"/>
    <w:rsid w:val="00CE4488"/>
    <w:rsid w:val="00CE44DC"/>
    <w:rsid w:val="00CE453E"/>
    <w:rsid w:val="00CE4A76"/>
    <w:rsid w:val="00CE4A97"/>
    <w:rsid w:val="00CE51F2"/>
    <w:rsid w:val="00CE5470"/>
    <w:rsid w:val="00CE5B71"/>
    <w:rsid w:val="00CE5BE1"/>
    <w:rsid w:val="00CE5F7A"/>
    <w:rsid w:val="00CE61A8"/>
    <w:rsid w:val="00CE64F8"/>
    <w:rsid w:val="00CE6E54"/>
    <w:rsid w:val="00CE6F2A"/>
    <w:rsid w:val="00CE6F7C"/>
    <w:rsid w:val="00CE713D"/>
    <w:rsid w:val="00CE7BD0"/>
    <w:rsid w:val="00CE7E48"/>
    <w:rsid w:val="00CE7EDB"/>
    <w:rsid w:val="00CF0247"/>
    <w:rsid w:val="00CF036F"/>
    <w:rsid w:val="00CF063E"/>
    <w:rsid w:val="00CF065E"/>
    <w:rsid w:val="00CF0DDB"/>
    <w:rsid w:val="00CF0F7A"/>
    <w:rsid w:val="00CF10CC"/>
    <w:rsid w:val="00CF12E0"/>
    <w:rsid w:val="00CF1B7F"/>
    <w:rsid w:val="00CF1D04"/>
    <w:rsid w:val="00CF1F26"/>
    <w:rsid w:val="00CF1F40"/>
    <w:rsid w:val="00CF2203"/>
    <w:rsid w:val="00CF26A1"/>
    <w:rsid w:val="00CF2886"/>
    <w:rsid w:val="00CF2ABF"/>
    <w:rsid w:val="00CF2EBB"/>
    <w:rsid w:val="00CF322F"/>
    <w:rsid w:val="00CF3444"/>
    <w:rsid w:val="00CF3659"/>
    <w:rsid w:val="00CF386E"/>
    <w:rsid w:val="00CF3F6E"/>
    <w:rsid w:val="00CF4C20"/>
    <w:rsid w:val="00CF4DF8"/>
    <w:rsid w:val="00CF5159"/>
    <w:rsid w:val="00CF51A4"/>
    <w:rsid w:val="00CF5543"/>
    <w:rsid w:val="00CF57B2"/>
    <w:rsid w:val="00CF5C7A"/>
    <w:rsid w:val="00CF5DA7"/>
    <w:rsid w:val="00CF603F"/>
    <w:rsid w:val="00CF67DF"/>
    <w:rsid w:val="00CF6892"/>
    <w:rsid w:val="00CF68B1"/>
    <w:rsid w:val="00CF6922"/>
    <w:rsid w:val="00CF6C84"/>
    <w:rsid w:val="00CF6CCF"/>
    <w:rsid w:val="00CF6D76"/>
    <w:rsid w:val="00CF73A4"/>
    <w:rsid w:val="00CF7747"/>
    <w:rsid w:val="00CF7A36"/>
    <w:rsid w:val="00D00475"/>
    <w:rsid w:val="00D00689"/>
    <w:rsid w:val="00D00C59"/>
    <w:rsid w:val="00D0103D"/>
    <w:rsid w:val="00D0138C"/>
    <w:rsid w:val="00D01545"/>
    <w:rsid w:val="00D01806"/>
    <w:rsid w:val="00D018FD"/>
    <w:rsid w:val="00D01A06"/>
    <w:rsid w:val="00D01A3D"/>
    <w:rsid w:val="00D01B4F"/>
    <w:rsid w:val="00D01DA7"/>
    <w:rsid w:val="00D02183"/>
    <w:rsid w:val="00D02410"/>
    <w:rsid w:val="00D026E7"/>
    <w:rsid w:val="00D0293F"/>
    <w:rsid w:val="00D02A71"/>
    <w:rsid w:val="00D02F06"/>
    <w:rsid w:val="00D030D5"/>
    <w:rsid w:val="00D033CA"/>
    <w:rsid w:val="00D03754"/>
    <w:rsid w:val="00D039FC"/>
    <w:rsid w:val="00D03D23"/>
    <w:rsid w:val="00D04218"/>
    <w:rsid w:val="00D0452E"/>
    <w:rsid w:val="00D04A53"/>
    <w:rsid w:val="00D05416"/>
    <w:rsid w:val="00D05502"/>
    <w:rsid w:val="00D056C0"/>
    <w:rsid w:val="00D05892"/>
    <w:rsid w:val="00D058A3"/>
    <w:rsid w:val="00D05B41"/>
    <w:rsid w:val="00D05C75"/>
    <w:rsid w:val="00D05F26"/>
    <w:rsid w:val="00D06063"/>
    <w:rsid w:val="00D06084"/>
    <w:rsid w:val="00D06131"/>
    <w:rsid w:val="00D06219"/>
    <w:rsid w:val="00D069C9"/>
    <w:rsid w:val="00D06AD5"/>
    <w:rsid w:val="00D06B5D"/>
    <w:rsid w:val="00D07346"/>
    <w:rsid w:val="00D07620"/>
    <w:rsid w:val="00D07793"/>
    <w:rsid w:val="00D078B3"/>
    <w:rsid w:val="00D079ED"/>
    <w:rsid w:val="00D07A36"/>
    <w:rsid w:val="00D07B22"/>
    <w:rsid w:val="00D07DA0"/>
    <w:rsid w:val="00D07F22"/>
    <w:rsid w:val="00D101A8"/>
    <w:rsid w:val="00D10310"/>
    <w:rsid w:val="00D10397"/>
    <w:rsid w:val="00D10540"/>
    <w:rsid w:val="00D10855"/>
    <w:rsid w:val="00D10A3A"/>
    <w:rsid w:val="00D10BA1"/>
    <w:rsid w:val="00D10CAE"/>
    <w:rsid w:val="00D10EB0"/>
    <w:rsid w:val="00D1112F"/>
    <w:rsid w:val="00D11669"/>
    <w:rsid w:val="00D1184C"/>
    <w:rsid w:val="00D11856"/>
    <w:rsid w:val="00D11A2C"/>
    <w:rsid w:val="00D11B5D"/>
    <w:rsid w:val="00D11B9C"/>
    <w:rsid w:val="00D11BDF"/>
    <w:rsid w:val="00D124E5"/>
    <w:rsid w:val="00D12846"/>
    <w:rsid w:val="00D12849"/>
    <w:rsid w:val="00D12ACC"/>
    <w:rsid w:val="00D12BC8"/>
    <w:rsid w:val="00D12F41"/>
    <w:rsid w:val="00D13044"/>
    <w:rsid w:val="00D13526"/>
    <w:rsid w:val="00D13655"/>
    <w:rsid w:val="00D13749"/>
    <w:rsid w:val="00D14121"/>
    <w:rsid w:val="00D14D48"/>
    <w:rsid w:val="00D14E24"/>
    <w:rsid w:val="00D14E3E"/>
    <w:rsid w:val="00D14EE7"/>
    <w:rsid w:val="00D14F29"/>
    <w:rsid w:val="00D14F40"/>
    <w:rsid w:val="00D15210"/>
    <w:rsid w:val="00D15362"/>
    <w:rsid w:val="00D16623"/>
    <w:rsid w:val="00D16A40"/>
    <w:rsid w:val="00D16DC4"/>
    <w:rsid w:val="00D16DEC"/>
    <w:rsid w:val="00D16E03"/>
    <w:rsid w:val="00D1715D"/>
    <w:rsid w:val="00D173AE"/>
    <w:rsid w:val="00D175A9"/>
    <w:rsid w:val="00D1774E"/>
    <w:rsid w:val="00D17F9A"/>
    <w:rsid w:val="00D2011A"/>
    <w:rsid w:val="00D206AB"/>
    <w:rsid w:val="00D2073F"/>
    <w:rsid w:val="00D207E1"/>
    <w:rsid w:val="00D208EA"/>
    <w:rsid w:val="00D2090D"/>
    <w:rsid w:val="00D20BB8"/>
    <w:rsid w:val="00D21423"/>
    <w:rsid w:val="00D214E7"/>
    <w:rsid w:val="00D218F9"/>
    <w:rsid w:val="00D21CA0"/>
    <w:rsid w:val="00D21CD3"/>
    <w:rsid w:val="00D21DAA"/>
    <w:rsid w:val="00D21E4A"/>
    <w:rsid w:val="00D21E8A"/>
    <w:rsid w:val="00D2267C"/>
    <w:rsid w:val="00D22895"/>
    <w:rsid w:val="00D23005"/>
    <w:rsid w:val="00D23310"/>
    <w:rsid w:val="00D2333E"/>
    <w:rsid w:val="00D23841"/>
    <w:rsid w:val="00D23D0E"/>
    <w:rsid w:val="00D244BE"/>
    <w:rsid w:val="00D247A2"/>
    <w:rsid w:val="00D24880"/>
    <w:rsid w:val="00D24904"/>
    <w:rsid w:val="00D24D9F"/>
    <w:rsid w:val="00D25183"/>
    <w:rsid w:val="00D25604"/>
    <w:rsid w:val="00D25952"/>
    <w:rsid w:val="00D25B8C"/>
    <w:rsid w:val="00D26691"/>
    <w:rsid w:val="00D26FC2"/>
    <w:rsid w:val="00D270B3"/>
    <w:rsid w:val="00D27135"/>
    <w:rsid w:val="00D2725B"/>
    <w:rsid w:val="00D2735B"/>
    <w:rsid w:val="00D30DFC"/>
    <w:rsid w:val="00D31170"/>
    <w:rsid w:val="00D31990"/>
    <w:rsid w:val="00D31D2C"/>
    <w:rsid w:val="00D3264A"/>
    <w:rsid w:val="00D32A48"/>
    <w:rsid w:val="00D32A6E"/>
    <w:rsid w:val="00D32E70"/>
    <w:rsid w:val="00D32E8E"/>
    <w:rsid w:val="00D32EE0"/>
    <w:rsid w:val="00D331DD"/>
    <w:rsid w:val="00D33354"/>
    <w:rsid w:val="00D33742"/>
    <w:rsid w:val="00D33F14"/>
    <w:rsid w:val="00D34079"/>
    <w:rsid w:val="00D34502"/>
    <w:rsid w:val="00D34734"/>
    <w:rsid w:val="00D34820"/>
    <w:rsid w:val="00D353E3"/>
    <w:rsid w:val="00D3542A"/>
    <w:rsid w:val="00D35661"/>
    <w:rsid w:val="00D35677"/>
    <w:rsid w:val="00D35F5A"/>
    <w:rsid w:val="00D3602A"/>
    <w:rsid w:val="00D3614C"/>
    <w:rsid w:val="00D36225"/>
    <w:rsid w:val="00D3659C"/>
    <w:rsid w:val="00D3697A"/>
    <w:rsid w:val="00D370E5"/>
    <w:rsid w:val="00D37164"/>
    <w:rsid w:val="00D37659"/>
    <w:rsid w:val="00D37D9C"/>
    <w:rsid w:val="00D37F04"/>
    <w:rsid w:val="00D40641"/>
    <w:rsid w:val="00D40820"/>
    <w:rsid w:val="00D40DB3"/>
    <w:rsid w:val="00D40DF5"/>
    <w:rsid w:val="00D4101A"/>
    <w:rsid w:val="00D41403"/>
    <w:rsid w:val="00D4158B"/>
    <w:rsid w:val="00D415F2"/>
    <w:rsid w:val="00D41678"/>
    <w:rsid w:val="00D41B7E"/>
    <w:rsid w:val="00D41FB8"/>
    <w:rsid w:val="00D42003"/>
    <w:rsid w:val="00D42C2E"/>
    <w:rsid w:val="00D42C89"/>
    <w:rsid w:val="00D42E52"/>
    <w:rsid w:val="00D43688"/>
    <w:rsid w:val="00D43AC8"/>
    <w:rsid w:val="00D43C10"/>
    <w:rsid w:val="00D43D05"/>
    <w:rsid w:val="00D44334"/>
    <w:rsid w:val="00D4447C"/>
    <w:rsid w:val="00D44859"/>
    <w:rsid w:val="00D44C91"/>
    <w:rsid w:val="00D44D00"/>
    <w:rsid w:val="00D456E2"/>
    <w:rsid w:val="00D45A41"/>
    <w:rsid w:val="00D45ADC"/>
    <w:rsid w:val="00D45F77"/>
    <w:rsid w:val="00D460F1"/>
    <w:rsid w:val="00D46251"/>
    <w:rsid w:val="00D4651E"/>
    <w:rsid w:val="00D468F2"/>
    <w:rsid w:val="00D46C09"/>
    <w:rsid w:val="00D46FF6"/>
    <w:rsid w:val="00D472AF"/>
    <w:rsid w:val="00D4747F"/>
    <w:rsid w:val="00D4761C"/>
    <w:rsid w:val="00D47A3E"/>
    <w:rsid w:val="00D47C8E"/>
    <w:rsid w:val="00D47EDD"/>
    <w:rsid w:val="00D47FF7"/>
    <w:rsid w:val="00D500BD"/>
    <w:rsid w:val="00D503C0"/>
    <w:rsid w:val="00D5081A"/>
    <w:rsid w:val="00D50917"/>
    <w:rsid w:val="00D51001"/>
    <w:rsid w:val="00D51515"/>
    <w:rsid w:val="00D519BB"/>
    <w:rsid w:val="00D51DD0"/>
    <w:rsid w:val="00D51DF8"/>
    <w:rsid w:val="00D51F8E"/>
    <w:rsid w:val="00D520D1"/>
    <w:rsid w:val="00D521BD"/>
    <w:rsid w:val="00D5259E"/>
    <w:rsid w:val="00D5273C"/>
    <w:rsid w:val="00D532EB"/>
    <w:rsid w:val="00D53314"/>
    <w:rsid w:val="00D53636"/>
    <w:rsid w:val="00D536EF"/>
    <w:rsid w:val="00D538D4"/>
    <w:rsid w:val="00D538D8"/>
    <w:rsid w:val="00D54DBF"/>
    <w:rsid w:val="00D5556B"/>
    <w:rsid w:val="00D5561B"/>
    <w:rsid w:val="00D55628"/>
    <w:rsid w:val="00D55663"/>
    <w:rsid w:val="00D5594A"/>
    <w:rsid w:val="00D5636A"/>
    <w:rsid w:val="00D56808"/>
    <w:rsid w:val="00D56812"/>
    <w:rsid w:val="00D56940"/>
    <w:rsid w:val="00D56AD8"/>
    <w:rsid w:val="00D57193"/>
    <w:rsid w:val="00D573B4"/>
    <w:rsid w:val="00D5740C"/>
    <w:rsid w:val="00D5745E"/>
    <w:rsid w:val="00D579E0"/>
    <w:rsid w:val="00D57B31"/>
    <w:rsid w:val="00D57FA4"/>
    <w:rsid w:val="00D60069"/>
    <w:rsid w:val="00D6040A"/>
    <w:rsid w:val="00D6061E"/>
    <w:rsid w:val="00D60629"/>
    <w:rsid w:val="00D60692"/>
    <w:rsid w:val="00D6071B"/>
    <w:rsid w:val="00D607FB"/>
    <w:rsid w:val="00D60FA5"/>
    <w:rsid w:val="00D610F3"/>
    <w:rsid w:val="00D6110B"/>
    <w:rsid w:val="00D61148"/>
    <w:rsid w:val="00D611E7"/>
    <w:rsid w:val="00D6183E"/>
    <w:rsid w:val="00D619CF"/>
    <w:rsid w:val="00D61AA0"/>
    <w:rsid w:val="00D61ABC"/>
    <w:rsid w:val="00D61BDD"/>
    <w:rsid w:val="00D61CA4"/>
    <w:rsid w:val="00D61E5E"/>
    <w:rsid w:val="00D62129"/>
    <w:rsid w:val="00D6249A"/>
    <w:rsid w:val="00D62C04"/>
    <w:rsid w:val="00D62CF3"/>
    <w:rsid w:val="00D6301D"/>
    <w:rsid w:val="00D632E4"/>
    <w:rsid w:val="00D63416"/>
    <w:rsid w:val="00D63796"/>
    <w:rsid w:val="00D639B5"/>
    <w:rsid w:val="00D63A6C"/>
    <w:rsid w:val="00D63D3F"/>
    <w:rsid w:val="00D63D48"/>
    <w:rsid w:val="00D63F84"/>
    <w:rsid w:val="00D64273"/>
    <w:rsid w:val="00D6445C"/>
    <w:rsid w:val="00D6449A"/>
    <w:rsid w:val="00D647A4"/>
    <w:rsid w:val="00D64FD1"/>
    <w:rsid w:val="00D65004"/>
    <w:rsid w:val="00D65067"/>
    <w:rsid w:val="00D65096"/>
    <w:rsid w:val="00D6546E"/>
    <w:rsid w:val="00D6569D"/>
    <w:rsid w:val="00D6586A"/>
    <w:rsid w:val="00D6590A"/>
    <w:rsid w:val="00D6593F"/>
    <w:rsid w:val="00D65990"/>
    <w:rsid w:val="00D65B43"/>
    <w:rsid w:val="00D65C51"/>
    <w:rsid w:val="00D66196"/>
    <w:rsid w:val="00D66478"/>
    <w:rsid w:val="00D66647"/>
    <w:rsid w:val="00D66B22"/>
    <w:rsid w:val="00D66BCB"/>
    <w:rsid w:val="00D67569"/>
    <w:rsid w:val="00D67BAA"/>
    <w:rsid w:val="00D67EC9"/>
    <w:rsid w:val="00D703E9"/>
    <w:rsid w:val="00D70459"/>
    <w:rsid w:val="00D70537"/>
    <w:rsid w:val="00D7066E"/>
    <w:rsid w:val="00D70792"/>
    <w:rsid w:val="00D70C58"/>
    <w:rsid w:val="00D710A9"/>
    <w:rsid w:val="00D71315"/>
    <w:rsid w:val="00D71424"/>
    <w:rsid w:val="00D7153E"/>
    <w:rsid w:val="00D72A3E"/>
    <w:rsid w:val="00D72BC8"/>
    <w:rsid w:val="00D72C1F"/>
    <w:rsid w:val="00D72D57"/>
    <w:rsid w:val="00D72DB2"/>
    <w:rsid w:val="00D7356A"/>
    <w:rsid w:val="00D73B6C"/>
    <w:rsid w:val="00D73C62"/>
    <w:rsid w:val="00D73E90"/>
    <w:rsid w:val="00D747A7"/>
    <w:rsid w:val="00D74A04"/>
    <w:rsid w:val="00D752F8"/>
    <w:rsid w:val="00D7587C"/>
    <w:rsid w:val="00D7591E"/>
    <w:rsid w:val="00D75E55"/>
    <w:rsid w:val="00D75FF5"/>
    <w:rsid w:val="00D76563"/>
    <w:rsid w:val="00D765B1"/>
    <w:rsid w:val="00D76CD0"/>
    <w:rsid w:val="00D76EF0"/>
    <w:rsid w:val="00D76F19"/>
    <w:rsid w:val="00D771AB"/>
    <w:rsid w:val="00D779E9"/>
    <w:rsid w:val="00D77B14"/>
    <w:rsid w:val="00D77C22"/>
    <w:rsid w:val="00D77C44"/>
    <w:rsid w:val="00D77C87"/>
    <w:rsid w:val="00D77DA6"/>
    <w:rsid w:val="00D80150"/>
    <w:rsid w:val="00D80648"/>
    <w:rsid w:val="00D809C1"/>
    <w:rsid w:val="00D80B5C"/>
    <w:rsid w:val="00D80D2C"/>
    <w:rsid w:val="00D80DD3"/>
    <w:rsid w:val="00D8126C"/>
    <w:rsid w:val="00D812CB"/>
    <w:rsid w:val="00D81418"/>
    <w:rsid w:val="00D8180F"/>
    <w:rsid w:val="00D81894"/>
    <w:rsid w:val="00D82181"/>
    <w:rsid w:val="00D82333"/>
    <w:rsid w:val="00D824DF"/>
    <w:rsid w:val="00D82A76"/>
    <w:rsid w:val="00D82C6F"/>
    <w:rsid w:val="00D82DB9"/>
    <w:rsid w:val="00D83191"/>
    <w:rsid w:val="00D831F1"/>
    <w:rsid w:val="00D8322D"/>
    <w:rsid w:val="00D8336B"/>
    <w:rsid w:val="00D835C6"/>
    <w:rsid w:val="00D835CD"/>
    <w:rsid w:val="00D83840"/>
    <w:rsid w:val="00D83BD4"/>
    <w:rsid w:val="00D83BFB"/>
    <w:rsid w:val="00D8419E"/>
    <w:rsid w:val="00D841D6"/>
    <w:rsid w:val="00D84DD7"/>
    <w:rsid w:val="00D84F2D"/>
    <w:rsid w:val="00D85085"/>
    <w:rsid w:val="00D854F7"/>
    <w:rsid w:val="00D86022"/>
    <w:rsid w:val="00D8613A"/>
    <w:rsid w:val="00D862B0"/>
    <w:rsid w:val="00D8674B"/>
    <w:rsid w:val="00D86B2E"/>
    <w:rsid w:val="00D86BBA"/>
    <w:rsid w:val="00D86DB1"/>
    <w:rsid w:val="00D8712D"/>
    <w:rsid w:val="00D872C1"/>
    <w:rsid w:val="00D874AE"/>
    <w:rsid w:val="00D87830"/>
    <w:rsid w:val="00D87866"/>
    <w:rsid w:val="00D87A96"/>
    <w:rsid w:val="00D87B17"/>
    <w:rsid w:val="00D87E3C"/>
    <w:rsid w:val="00D9006A"/>
    <w:rsid w:val="00D901A5"/>
    <w:rsid w:val="00D901FD"/>
    <w:rsid w:val="00D902A0"/>
    <w:rsid w:val="00D902DD"/>
    <w:rsid w:val="00D9044A"/>
    <w:rsid w:val="00D904EC"/>
    <w:rsid w:val="00D907A6"/>
    <w:rsid w:val="00D907D7"/>
    <w:rsid w:val="00D90BFB"/>
    <w:rsid w:val="00D90EEE"/>
    <w:rsid w:val="00D910FE"/>
    <w:rsid w:val="00D9150D"/>
    <w:rsid w:val="00D91796"/>
    <w:rsid w:val="00D91998"/>
    <w:rsid w:val="00D919FE"/>
    <w:rsid w:val="00D91CEB"/>
    <w:rsid w:val="00D91EC3"/>
    <w:rsid w:val="00D91F7E"/>
    <w:rsid w:val="00D9209C"/>
    <w:rsid w:val="00D920D6"/>
    <w:rsid w:val="00D921BE"/>
    <w:rsid w:val="00D92353"/>
    <w:rsid w:val="00D92719"/>
    <w:rsid w:val="00D92B1C"/>
    <w:rsid w:val="00D92D91"/>
    <w:rsid w:val="00D930BA"/>
    <w:rsid w:val="00D931C3"/>
    <w:rsid w:val="00D93A93"/>
    <w:rsid w:val="00D93E1C"/>
    <w:rsid w:val="00D943AD"/>
    <w:rsid w:val="00D94E9D"/>
    <w:rsid w:val="00D94F7E"/>
    <w:rsid w:val="00D950BE"/>
    <w:rsid w:val="00D9517F"/>
    <w:rsid w:val="00D95654"/>
    <w:rsid w:val="00D95B90"/>
    <w:rsid w:val="00D96550"/>
    <w:rsid w:val="00D97184"/>
    <w:rsid w:val="00D972DF"/>
    <w:rsid w:val="00D9746A"/>
    <w:rsid w:val="00D97B01"/>
    <w:rsid w:val="00D97C41"/>
    <w:rsid w:val="00D97D3E"/>
    <w:rsid w:val="00D97EC2"/>
    <w:rsid w:val="00DA0680"/>
    <w:rsid w:val="00DA09FE"/>
    <w:rsid w:val="00DA0D82"/>
    <w:rsid w:val="00DA0F6A"/>
    <w:rsid w:val="00DA1500"/>
    <w:rsid w:val="00DA1542"/>
    <w:rsid w:val="00DA172A"/>
    <w:rsid w:val="00DA1753"/>
    <w:rsid w:val="00DA1F6B"/>
    <w:rsid w:val="00DA1F8E"/>
    <w:rsid w:val="00DA2779"/>
    <w:rsid w:val="00DA27E7"/>
    <w:rsid w:val="00DA2A2F"/>
    <w:rsid w:val="00DA2BA1"/>
    <w:rsid w:val="00DA2FCF"/>
    <w:rsid w:val="00DA37F3"/>
    <w:rsid w:val="00DA41DF"/>
    <w:rsid w:val="00DA42A8"/>
    <w:rsid w:val="00DA46F1"/>
    <w:rsid w:val="00DA48C3"/>
    <w:rsid w:val="00DA49C5"/>
    <w:rsid w:val="00DA4A20"/>
    <w:rsid w:val="00DA4F0F"/>
    <w:rsid w:val="00DA4FBE"/>
    <w:rsid w:val="00DA501B"/>
    <w:rsid w:val="00DA5902"/>
    <w:rsid w:val="00DA5A50"/>
    <w:rsid w:val="00DA6459"/>
    <w:rsid w:val="00DA64FC"/>
    <w:rsid w:val="00DA6961"/>
    <w:rsid w:val="00DA6A1D"/>
    <w:rsid w:val="00DA6F1D"/>
    <w:rsid w:val="00DA6F2A"/>
    <w:rsid w:val="00DA70A2"/>
    <w:rsid w:val="00DA75D8"/>
    <w:rsid w:val="00DA78DA"/>
    <w:rsid w:val="00DA797C"/>
    <w:rsid w:val="00DA7A4B"/>
    <w:rsid w:val="00DA7ACC"/>
    <w:rsid w:val="00DB0F93"/>
    <w:rsid w:val="00DB17F5"/>
    <w:rsid w:val="00DB19B1"/>
    <w:rsid w:val="00DB1F40"/>
    <w:rsid w:val="00DB230F"/>
    <w:rsid w:val="00DB24F1"/>
    <w:rsid w:val="00DB26E7"/>
    <w:rsid w:val="00DB272C"/>
    <w:rsid w:val="00DB278D"/>
    <w:rsid w:val="00DB2A8D"/>
    <w:rsid w:val="00DB2AD1"/>
    <w:rsid w:val="00DB2F5C"/>
    <w:rsid w:val="00DB38A0"/>
    <w:rsid w:val="00DB3BA8"/>
    <w:rsid w:val="00DB3C59"/>
    <w:rsid w:val="00DB3C6D"/>
    <w:rsid w:val="00DB3CBC"/>
    <w:rsid w:val="00DB4162"/>
    <w:rsid w:val="00DB4433"/>
    <w:rsid w:val="00DB49DE"/>
    <w:rsid w:val="00DB4BD2"/>
    <w:rsid w:val="00DB4C28"/>
    <w:rsid w:val="00DB4EA5"/>
    <w:rsid w:val="00DB53DF"/>
    <w:rsid w:val="00DB571D"/>
    <w:rsid w:val="00DB59FD"/>
    <w:rsid w:val="00DB5A9B"/>
    <w:rsid w:val="00DB60EF"/>
    <w:rsid w:val="00DB62AD"/>
    <w:rsid w:val="00DB6631"/>
    <w:rsid w:val="00DB67A2"/>
    <w:rsid w:val="00DB690A"/>
    <w:rsid w:val="00DB6A62"/>
    <w:rsid w:val="00DB6E34"/>
    <w:rsid w:val="00DB711A"/>
    <w:rsid w:val="00DB768E"/>
    <w:rsid w:val="00DB79E5"/>
    <w:rsid w:val="00DB7B81"/>
    <w:rsid w:val="00DB7BC4"/>
    <w:rsid w:val="00DB7D81"/>
    <w:rsid w:val="00DB7D9A"/>
    <w:rsid w:val="00DC0020"/>
    <w:rsid w:val="00DC02B2"/>
    <w:rsid w:val="00DC04E1"/>
    <w:rsid w:val="00DC06DE"/>
    <w:rsid w:val="00DC12E8"/>
    <w:rsid w:val="00DC13AB"/>
    <w:rsid w:val="00DC1519"/>
    <w:rsid w:val="00DC1A8B"/>
    <w:rsid w:val="00DC1B98"/>
    <w:rsid w:val="00DC1D59"/>
    <w:rsid w:val="00DC1F97"/>
    <w:rsid w:val="00DC206C"/>
    <w:rsid w:val="00DC212F"/>
    <w:rsid w:val="00DC228D"/>
    <w:rsid w:val="00DC2482"/>
    <w:rsid w:val="00DC2D5C"/>
    <w:rsid w:val="00DC2F5F"/>
    <w:rsid w:val="00DC2F74"/>
    <w:rsid w:val="00DC3078"/>
    <w:rsid w:val="00DC3086"/>
    <w:rsid w:val="00DC34EA"/>
    <w:rsid w:val="00DC37BD"/>
    <w:rsid w:val="00DC3889"/>
    <w:rsid w:val="00DC3AEA"/>
    <w:rsid w:val="00DC3C99"/>
    <w:rsid w:val="00DC3D40"/>
    <w:rsid w:val="00DC4118"/>
    <w:rsid w:val="00DC42AF"/>
    <w:rsid w:val="00DC4361"/>
    <w:rsid w:val="00DC455B"/>
    <w:rsid w:val="00DC4B81"/>
    <w:rsid w:val="00DC4B93"/>
    <w:rsid w:val="00DC52CE"/>
    <w:rsid w:val="00DC5740"/>
    <w:rsid w:val="00DC57E9"/>
    <w:rsid w:val="00DC58C7"/>
    <w:rsid w:val="00DC5ACD"/>
    <w:rsid w:val="00DC5F11"/>
    <w:rsid w:val="00DC5FAE"/>
    <w:rsid w:val="00DC6011"/>
    <w:rsid w:val="00DC62BC"/>
    <w:rsid w:val="00DC6845"/>
    <w:rsid w:val="00DC6901"/>
    <w:rsid w:val="00DC6A43"/>
    <w:rsid w:val="00DC6BD0"/>
    <w:rsid w:val="00DC6C10"/>
    <w:rsid w:val="00DC6E12"/>
    <w:rsid w:val="00DC7148"/>
    <w:rsid w:val="00DC71F7"/>
    <w:rsid w:val="00DC7231"/>
    <w:rsid w:val="00DC787B"/>
    <w:rsid w:val="00DC78B2"/>
    <w:rsid w:val="00DC79C0"/>
    <w:rsid w:val="00DC7CE9"/>
    <w:rsid w:val="00DD058F"/>
    <w:rsid w:val="00DD09DC"/>
    <w:rsid w:val="00DD0E99"/>
    <w:rsid w:val="00DD11AB"/>
    <w:rsid w:val="00DD12E2"/>
    <w:rsid w:val="00DD16E7"/>
    <w:rsid w:val="00DD177B"/>
    <w:rsid w:val="00DD1B49"/>
    <w:rsid w:val="00DD1CBF"/>
    <w:rsid w:val="00DD2455"/>
    <w:rsid w:val="00DD2B78"/>
    <w:rsid w:val="00DD2D60"/>
    <w:rsid w:val="00DD3022"/>
    <w:rsid w:val="00DD319B"/>
    <w:rsid w:val="00DD3361"/>
    <w:rsid w:val="00DD3501"/>
    <w:rsid w:val="00DD37D5"/>
    <w:rsid w:val="00DD38FB"/>
    <w:rsid w:val="00DD397F"/>
    <w:rsid w:val="00DD3A94"/>
    <w:rsid w:val="00DD3D5C"/>
    <w:rsid w:val="00DD4200"/>
    <w:rsid w:val="00DD46DD"/>
    <w:rsid w:val="00DD47D8"/>
    <w:rsid w:val="00DD482D"/>
    <w:rsid w:val="00DD54FD"/>
    <w:rsid w:val="00DD5A6E"/>
    <w:rsid w:val="00DD5C06"/>
    <w:rsid w:val="00DD5CA2"/>
    <w:rsid w:val="00DD5D1D"/>
    <w:rsid w:val="00DD5D63"/>
    <w:rsid w:val="00DD5DD0"/>
    <w:rsid w:val="00DD603F"/>
    <w:rsid w:val="00DD63FD"/>
    <w:rsid w:val="00DD691C"/>
    <w:rsid w:val="00DD6ACB"/>
    <w:rsid w:val="00DD6E3B"/>
    <w:rsid w:val="00DD70A7"/>
    <w:rsid w:val="00DD7238"/>
    <w:rsid w:val="00DD735B"/>
    <w:rsid w:val="00DD75DF"/>
    <w:rsid w:val="00DD76D0"/>
    <w:rsid w:val="00DD7833"/>
    <w:rsid w:val="00DD7E44"/>
    <w:rsid w:val="00DE0155"/>
    <w:rsid w:val="00DE03C3"/>
    <w:rsid w:val="00DE07DE"/>
    <w:rsid w:val="00DE0987"/>
    <w:rsid w:val="00DE09EA"/>
    <w:rsid w:val="00DE0E1F"/>
    <w:rsid w:val="00DE14DB"/>
    <w:rsid w:val="00DE1636"/>
    <w:rsid w:val="00DE1BB0"/>
    <w:rsid w:val="00DE2004"/>
    <w:rsid w:val="00DE20CE"/>
    <w:rsid w:val="00DE27B9"/>
    <w:rsid w:val="00DE27CE"/>
    <w:rsid w:val="00DE291C"/>
    <w:rsid w:val="00DE3135"/>
    <w:rsid w:val="00DE3281"/>
    <w:rsid w:val="00DE32BD"/>
    <w:rsid w:val="00DE3509"/>
    <w:rsid w:val="00DE3511"/>
    <w:rsid w:val="00DE3610"/>
    <w:rsid w:val="00DE37CA"/>
    <w:rsid w:val="00DE4C6A"/>
    <w:rsid w:val="00DE4F04"/>
    <w:rsid w:val="00DE522B"/>
    <w:rsid w:val="00DE5C5D"/>
    <w:rsid w:val="00DE5EE0"/>
    <w:rsid w:val="00DE5FB2"/>
    <w:rsid w:val="00DE6667"/>
    <w:rsid w:val="00DE6A44"/>
    <w:rsid w:val="00DE6BA1"/>
    <w:rsid w:val="00DE6BE9"/>
    <w:rsid w:val="00DE710A"/>
    <w:rsid w:val="00DE79CA"/>
    <w:rsid w:val="00DE7F6D"/>
    <w:rsid w:val="00DF04F9"/>
    <w:rsid w:val="00DF07AA"/>
    <w:rsid w:val="00DF0B12"/>
    <w:rsid w:val="00DF0C0A"/>
    <w:rsid w:val="00DF11CA"/>
    <w:rsid w:val="00DF1784"/>
    <w:rsid w:val="00DF18DF"/>
    <w:rsid w:val="00DF19FE"/>
    <w:rsid w:val="00DF1B4F"/>
    <w:rsid w:val="00DF2132"/>
    <w:rsid w:val="00DF2161"/>
    <w:rsid w:val="00DF21D2"/>
    <w:rsid w:val="00DF230D"/>
    <w:rsid w:val="00DF2488"/>
    <w:rsid w:val="00DF254F"/>
    <w:rsid w:val="00DF26F1"/>
    <w:rsid w:val="00DF27D5"/>
    <w:rsid w:val="00DF2866"/>
    <w:rsid w:val="00DF2C5C"/>
    <w:rsid w:val="00DF2D87"/>
    <w:rsid w:val="00DF2EF3"/>
    <w:rsid w:val="00DF340D"/>
    <w:rsid w:val="00DF3ACB"/>
    <w:rsid w:val="00DF3F4D"/>
    <w:rsid w:val="00DF413F"/>
    <w:rsid w:val="00DF41F4"/>
    <w:rsid w:val="00DF439C"/>
    <w:rsid w:val="00DF44B4"/>
    <w:rsid w:val="00DF4642"/>
    <w:rsid w:val="00DF4993"/>
    <w:rsid w:val="00DF4B20"/>
    <w:rsid w:val="00DF4C07"/>
    <w:rsid w:val="00DF4E4F"/>
    <w:rsid w:val="00DF52EB"/>
    <w:rsid w:val="00DF5411"/>
    <w:rsid w:val="00DF5489"/>
    <w:rsid w:val="00DF54C2"/>
    <w:rsid w:val="00DF5538"/>
    <w:rsid w:val="00DF56BC"/>
    <w:rsid w:val="00DF58D4"/>
    <w:rsid w:val="00DF5AF8"/>
    <w:rsid w:val="00DF5DCE"/>
    <w:rsid w:val="00DF5EA1"/>
    <w:rsid w:val="00DF5FCB"/>
    <w:rsid w:val="00DF66D5"/>
    <w:rsid w:val="00DF67BA"/>
    <w:rsid w:val="00DF68B6"/>
    <w:rsid w:val="00DF6E5B"/>
    <w:rsid w:val="00DF7305"/>
    <w:rsid w:val="00DF7419"/>
    <w:rsid w:val="00DF7420"/>
    <w:rsid w:val="00DF7628"/>
    <w:rsid w:val="00E001D9"/>
    <w:rsid w:val="00E00725"/>
    <w:rsid w:val="00E00784"/>
    <w:rsid w:val="00E008B2"/>
    <w:rsid w:val="00E00B08"/>
    <w:rsid w:val="00E00D33"/>
    <w:rsid w:val="00E00F50"/>
    <w:rsid w:val="00E011D4"/>
    <w:rsid w:val="00E01767"/>
    <w:rsid w:val="00E01FCD"/>
    <w:rsid w:val="00E02965"/>
    <w:rsid w:val="00E03055"/>
    <w:rsid w:val="00E03063"/>
    <w:rsid w:val="00E03599"/>
    <w:rsid w:val="00E03B69"/>
    <w:rsid w:val="00E03FF6"/>
    <w:rsid w:val="00E0413B"/>
    <w:rsid w:val="00E0438E"/>
    <w:rsid w:val="00E04631"/>
    <w:rsid w:val="00E04C69"/>
    <w:rsid w:val="00E04FC6"/>
    <w:rsid w:val="00E04FDF"/>
    <w:rsid w:val="00E05009"/>
    <w:rsid w:val="00E05618"/>
    <w:rsid w:val="00E056AF"/>
    <w:rsid w:val="00E05786"/>
    <w:rsid w:val="00E05BEE"/>
    <w:rsid w:val="00E05EB7"/>
    <w:rsid w:val="00E0616B"/>
    <w:rsid w:val="00E0650D"/>
    <w:rsid w:val="00E06708"/>
    <w:rsid w:val="00E06B90"/>
    <w:rsid w:val="00E06C46"/>
    <w:rsid w:val="00E06E11"/>
    <w:rsid w:val="00E0707C"/>
    <w:rsid w:val="00E07792"/>
    <w:rsid w:val="00E0783E"/>
    <w:rsid w:val="00E07915"/>
    <w:rsid w:val="00E10607"/>
    <w:rsid w:val="00E10B17"/>
    <w:rsid w:val="00E10B2C"/>
    <w:rsid w:val="00E10F3E"/>
    <w:rsid w:val="00E10F5D"/>
    <w:rsid w:val="00E1127C"/>
    <w:rsid w:val="00E11351"/>
    <w:rsid w:val="00E11BCD"/>
    <w:rsid w:val="00E11F35"/>
    <w:rsid w:val="00E12115"/>
    <w:rsid w:val="00E122D6"/>
    <w:rsid w:val="00E12340"/>
    <w:rsid w:val="00E1279C"/>
    <w:rsid w:val="00E12E8A"/>
    <w:rsid w:val="00E132A2"/>
    <w:rsid w:val="00E135E3"/>
    <w:rsid w:val="00E140DB"/>
    <w:rsid w:val="00E14410"/>
    <w:rsid w:val="00E1500C"/>
    <w:rsid w:val="00E1547E"/>
    <w:rsid w:val="00E15996"/>
    <w:rsid w:val="00E15A85"/>
    <w:rsid w:val="00E15B7C"/>
    <w:rsid w:val="00E15CE9"/>
    <w:rsid w:val="00E16144"/>
    <w:rsid w:val="00E162B6"/>
    <w:rsid w:val="00E162F9"/>
    <w:rsid w:val="00E16B94"/>
    <w:rsid w:val="00E16D5B"/>
    <w:rsid w:val="00E170C3"/>
    <w:rsid w:val="00E17562"/>
    <w:rsid w:val="00E175F1"/>
    <w:rsid w:val="00E1798C"/>
    <w:rsid w:val="00E17ACA"/>
    <w:rsid w:val="00E17C6D"/>
    <w:rsid w:val="00E17F95"/>
    <w:rsid w:val="00E202D0"/>
    <w:rsid w:val="00E2047C"/>
    <w:rsid w:val="00E2058C"/>
    <w:rsid w:val="00E20680"/>
    <w:rsid w:val="00E206A0"/>
    <w:rsid w:val="00E20872"/>
    <w:rsid w:val="00E20BA2"/>
    <w:rsid w:val="00E20C81"/>
    <w:rsid w:val="00E21688"/>
    <w:rsid w:val="00E21C0C"/>
    <w:rsid w:val="00E22111"/>
    <w:rsid w:val="00E222FC"/>
    <w:rsid w:val="00E22336"/>
    <w:rsid w:val="00E223D9"/>
    <w:rsid w:val="00E22455"/>
    <w:rsid w:val="00E22CB9"/>
    <w:rsid w:val="00E22F11"/>
    <w:rsid w:val="00E23746"/>
    <w:rsid w:val="00E23AD5"/>
    <w:rsid w:val="00E23BEA"/>
    <w:rsid w:val="00E23DEF"/>
    <w:rsid w:val="00E24147"/>
    <w:rsid w:val="00E247B4"/>
    <w:rsid w:val="00E2492F"/>
    <w:rsid w:val="00E24D8D"/>
    <w:rsid w:val="00E24F33"/>
    <w:rsid w:val="00E251A2"/>
    <w:rsid w:val="00E25286"/>
    <w:rsid w:val="00E254E5"/>
    <w:rsid w:val="00E254F5"/>
    <w:rsid w:val="00E25896"/>
    <w:rsid w:val="00E25BC4"/>
    <w:rsid w:val="00E25BCE"/>
    <w:rsid w:val="00E25CA9"/>
    <w:rsid w:val="00E264E0"/>
    <w:rsid w:val="00E265B3"/>
    <w:rsid w:val="00E267CE"/>
    <w:rsid w:val="00E269D3"/>
    <w:rsid w:val="00E269F5"/>
    <w:rsid w:val="00E26A34"/>
    <w:rsid w:val="00E26E66"/>
    <w:rsid w:val="00E27103"/>
    <w:rsid w:val="00E2716B"/>
    <w:rsid w:val="00E2729B"/>
    <w:rsid w:val="00E276C5"/>
    <w:rsid w:val="00E27A00"/>
    <w:rsid w:val="00E27A19"/>
    <w:rsid w:val="00E27CF0"/>
    <w:rsid w:val="00E27F2C"/>
    <w:rsid w:val="00E301D1"/>
    <w:rsid w:val="00E30E23"/>
    <w:rsid w:val="00E30EAD"/>
    <w:rsid w:val="00E30EE0"/>
    <w:rsid w:val="00E30F72"/>
    <w:rsid w:val="00E31929"/>
    <w:rsid w:val="00E31B8A"/>
    <w:rsid w:val="00E31F71"/>
    <w:rsid w:val="00E3206C"/>
    <w:rsid w:val="00E3215F"/>
    <w:rsid w:val="00E326EE"/>
    <w:rsid w:val="00E32A05"/>
    <w:rsid w:val="00E32BE3"/>
    <w:rsid w:val="00E32E70"/>
    <w:rsid w:val="00E33296"/>
    <w:rsid w:val="00E3371C"/>
    <w:rsid w:val="00E34147"/>
    <w:rsid w:val="00E342F2"/>
    <w:rsid w:val="00E34454"/>
    <w:rsid w:val="00E34651"/>
    <w:rsid w:val="00E347D6"/>
    <w:rsid w:val="00E34ADC"/>
    <w:rsid w:val="00E34CB6"/>
    <w:rsid w:val="00E34D33"/>
    <w:rsid w:val="00E34D35"/>
    <w:rsid w:val="00E3515A"/>
    <w:rsid w:val="00E3585C"/>
    <w:rsid w:val="00E35F9D"/>
    <w:rsid w:val="00E3606E"/>
    <w:rsid w:val="00E3618B"/>
    <w:rsid w:val="00E368B6"/>
    <w:rsid w:val="00E36E2C"/>
    <w:rsid w:val="00E36ECB"/>
    <w:rsid w:val="00E3707E"/>
    <w:rsid w:val="00E371AB"/>
    <w:rsid w:val="00E37291"/>
    <w:rsid w:val="00E37602"/>
    <w:rsid w:val="00E37C0C"/>
    <w:rsid w:val="00E4028F"/>
    <w:rsid w:val="00E40343"/>
    <w:rsid w:val="00E4061B"/>
    <w:rsid w:val="00E40C05"/>
    <w:rsid w:val="00E40C6C"/>
    <w:rsid w:val="00E40D6E"/>
    <w:rsid w:val="00E410D6"/>
    <w:rsid w:val="00E417BC"/>
    <w:rsid w:val="00E41A79"/>
    <w:rsid w:val="00E41BED"/>
    <w:rsid w:val="00E424FE"/>
    <w:rsid w:val="00E426DA"/>
    <w:rsid w:val="00E427D1"/>
    <w:rsid w:val="00E4281C"/>
    <w:rsid w:val="00E42B3B"/>
    <w:rsid w:val="00E42C94"/>
    <w:rsid w:val="00E42EF0"/>
    <w:rsid w:val="00E43398"/>
    <w:rsid w:val="00E433BE"/>
    <w:rsid w:val="00E436CF"/>
    <w:rsid w:val="00E437BC"/>
    <w:rsid w:val="00E43921"/>
    <w:rsid w:val="00E43977"/>
    <w:rsid w:val="00E43CD5"/>
    <w:rsid w:val="00E43D10"/>
    <w:rsid w:val="00E43FFA"/>
    <w:rsid w:val="00E441C6"/>
    <w:rsid w:val="00E4522B"/>
    <w:rsid w:val="00E4591C"/>
    <w:rsid w:val="00E4630A"/>
    <w:rsid w:val="00E4631B"/>
    <w:rsid w:val="00E46372"/>
    <w:rsid w:val="00E46901"/>
    <w:rsid w:val="00E46948"/>
    <w:rsid w:val="00E469DD"/>
    <w:rsid w:val="00E46C23"/>
    <w:rsid w:val="00E46C91"/>
    <w:rsid w:val="00E473E7"/>
    <w:rsid w:val="00E4759A"/>
    <w:rsid w:val="00E4760B"/>
    <w:rsid w:val="00E47A98"/>
    <w:rsid w:val="00E47D1E"/>
    <w:rsid w:val="00E50111"/>
    <w:rsid w:val="00E504D2"/>
    <w:rsid w:val="00E5066F"/>
    <w:rsid w:val="00E50CB1"/>
    <w:rsid w:val="00E50D26"/>
    <w:rsid w:val="00E513DD"/>
    <w:rsid w:val="00E5145C"/>
    <w:rsid w:val="00E514AA"/>
    <w:rsid w:val="00E5164B"/>
    <w:rsid w:val="00E516A2"/>
    <w:rsid w:val="00E516F2"/>
    <w:rsid w:val="00E51954"/>
    <w:rsid w:val="00E52159"/>
    <w:rsid w:val="00E52353"/>
    <w:rsid w:val="00E52360"/>
    <w:rsid w:val="00E52857"/>
    <w:rsid w:val="00E529C5"/>
    <w:rsid w:val="00E537D1"/>
    <w:rsid w:val="00E5396F"/>
    <w:rsid w:val="00E53C6F"/>
    <w:rsid w:val="00E53D16"/>
    <w:rsid w:val="00E542B6"/>
    <w:rsid w:val="00E5433C"/>
    <w:rsid w:val="00E5481B"/>
    <w:rsid w:val="00E548E8"/>
    <w:rsid w:val="00E54971"/>
    <w:rsid w:val="00E549A8"/>
    <w:rsid w:val="00E549B0"/>
    <w:rsid w:val="00E54CA9"/>
    <w:rsid w:val="00E550C7"/>
    <w:rsid w:val="00E55516"/>
    <w:rsid w:val="00E55B12"/>
    <w:rsid w:val="00E55C35"/>
    <w:rsid w:val="00E55F48"/>
    <w:rsid w:val="00E55F5D"/>
    <w:rsid w:val="00E562E6"/>
    <w:rsid w:val="00E56586"/>
    <w:rsid w:val="00E5662B"/>
    <w:rsid w:val="00E5721E"/>
    <w:rsid w:val="00E5734B"/>
    <w:rsid w:val="00E5759D"/>
    <w:rsid w:val="00E57739"/>
    <w:rsid w:val="00E57BBE"/>
    <w:rsid w:val="00E57DCD"/>
    <w:rsid w:val="00E605ED"/>
    <w:rsid w:val="00E60BE7"/>
    <w:rsid w:val="00E60DA7"/>
    <w:rsid w:val="00E60DE1"/>
    <w:rsid w:val="00E60DF1"/>
    <w:rsid w:val="00E610A9"/>
    <w:rsid w:val="00E61262"/>
    <w:rsid w:val="00E6130D"/>
    <w:rsid w:val="00E614CE"/>
    <w:rsid w:val="00E61CC8"/>
    <w:rsid w:val="00E620C5"/>
    <w:rsid w:val="00E62139"/>
    <w:rsid w:val="00E6239D"/>
    <w:rsid w:val="00E625E6"/>
    <w:rsid w:val="00E626BE"/>
    <w:rsid w:val="00E62825"/>
    <w:rsid w:val="00E62B0A"/>
    <w:rsid w:val="00E62D73"/>
    <w:rsid w:val="00E62DA3"/>
    <w:rsid w:val="00E62E78"/>
    <w:rsid w:val="00E63097"/>
    <w:rsid w:val="00E63879"/>
    <w:rsid w:val="00E63EF1"/>
    <w:rsid w:val="00E63F97"/>
    <w:rsid w:val="00E6422A"/>
    <w:rsid w:val="00E644BF"/>
    <w:rsid w:val="00E6468D"/>
    <w:rsid w:val="00E64788"/>
    <w:rsid w:val="00E64A1D"/>
    <w:rsid w:val="00E64B70"/>
    <w:rsid w:val="00E64CD1"/>
    <w:rsid w:val="00E6537D"/>
    <w:rsid w:val="00E65528"/>
    <w:rsid w:val="00E6553D"/>
    <w:rsid w:val="00E658BB"/>
    <w:rsid w:val="00E65D50"/>
    <w:rsid w:val="00E65E5B"/>
    <w:rsid w:val="00E65FE0"/>
    <w:rsid w:val="00E66042"/>
    <w:rsid w:val="00E66273"/>
    <w:rsid w:val="00E66520"/>
    <w:rsid w:val="00E6675F"/>
    <w:rsid w:val="00E66F17"/>
    <w:rsid w:val="00E66F7D"/>
    <w:rsid w:val="00E6718E"/>
    <w:rsid w:val="00E672F0"/>
    <w:rsid w:val="00E67381"/>
    <w:rsid w:val="00E67BA4"/>
    <w:rsid w:val="00E67C40"/>
    <w:rsid w:val="00E702B5"/>
    <w:rsid w:val="00E7037B"/>
    <w:rsid w:val="00E70462"/>
    <w:rsid w:val="00E70A71"/>
    <w:rsid w:val="00E70D3C"/>
    <w:rsid w:val="00E70F61"/>
    <w:rsid w:val="00E7116E"/>
    <w:rsid w:val="00E712F5"/>
    <w:rsid w:val="00E71335"/>
    <w:rsid w:val="00E71336"/>
    <w:rsid w:val="00E7159E"/>
    <w:rsid w:val="00E71781"/>
    <w:rsid w:val="00E71D0B"/>
    <w:rsid w:val="00E71ED8"/>
    <w:rsid w:val="00E71EF3"/>
    <w:rsid w:val="00E72054"/>
    <w:rsid w:val="00E7246B"/>
    <w:rsid w:val="00E72E58"/>
    <w:rsid w:val="00E72FA6"/>
    <w:rsid w:val="00E72FBA"/>
    <w:rsid w:val="00E7305A"/>
    <w:rsid w:val="00E73173"/>
    <w:rsid w:val="00E73199"/>
    <w:rsid w:val="00E73266"/>
    <w:rsid w:val="00E732CE"/>
    <w:rsid w:val="00E7362F"/>
    <w:rsid w:val="00E739B0"/>
    <w:rsid w:val="00E74013"/>
    <w:rsid w:val="00E741AB"/>
    <w:rsid w:val="00E743A9"/>
    <w:rsid w:val="00E74A3E"/>
    <w:rsid w:val="00E74CBF"/>
    <w:rsid w:val="00E74FC7"/>
    <w:rsid w:val="00E75FFA"/>
    <w:rsid w:val="00E76018"/>
    <w:rsid w:val="00E7613E"/>
    <w:rsid w:val="00E764C6"/>
    <w:rsid w:val="00E766CA"/>
    <w:rsid w:val="00E76EC8"/>
    <w:rsid w:val="00E775F5"/>
    <w:rsid w:val="00E776DD"/>
    <w:rsid w:val="00E77A2F"/>
    <w:rsid w:val="00E77B4D"/>
    <w:rsid w:val="00E77CAE"/>
    <w:rsid w:val="00E77DDD"/>
    <w:rsid w:val="00E8018B"/>
    <w:rsid w:val="00E80430"/>
    <w:rsid w:val="00E8055B"/>
    <w:rsid w:val="00E8065E"/>
    <w:rsid w:val="00E807E2"/>
    <w:rsid w:val="00E816AF"/>
    <w:rsid w:val="00E81A81"/>
    <w:rsid w:val="00E81C5F"/>
    <w:rsid w:val="00E81CA2"/>
    <w:rsid w:val="00E81D89"/>
    <w:rsid w:val="00E81E6A"/>
    <w:rsid w:val="00E8224D"/>
    <w:rsid w:val="00E825EC"/>
    <w:rsid w:val="00E827FE"/>
    <w:rsid w:val="00E829ED"/>
    <w:rsid w:val="00E82B4E"/>
    <w:rsid w:val="00E82FFB"/>
    <w:rsid w:val="00E83286"/>
    <w:rsid w:val="00E8372C"/>
    <w:rsid w:val="00E83A82"/>
    <w:rsid w:val="00E83CF0"/>
    <w:rsid w:val="00E83EBA"/>
    <w:rsid w:val="00E84004"/>
    <w:rsid w:val="00E84126"/>
    <w:rsid w:val="00E844D4"/>
    <w:rsid w:val="00E84532"/>
    <w:rsid w:val="00E84542"/>
    <w:rsid w:val="00E84621"/>
    <w:rsid w:val="00E846AF"/>
    <w:rsid w:val="00E848CB"/>
    <w:rsid w:val="00E84935"/>
    <w:rsid w:val="00E85207"/>
    <w:rsid w:val="00E856DD"/>
    <w:rsid w:val="00E85964"/>
    <w:rsid w:val="00E85A14"/>
    <w:rsid w:val="00E85D3D"/>
    <w:rsid w:val="00E8616F"/>
    <w:rsid w:val="00E864BC"/>
    <w:rsid w:val="00E86D91"/>
    <w:rsid w:val="00E86F02"/>
    <w:rsid w:val="00E86FD8"/>
    <w:rsid w:val="00E87202"/>
    <w:rsid w:val="00E87347"/>
    <w:rsid w:val="00E8759E"/>
    <w:rsid w:val="00E87871"/>
    <w:rsid w:val="00E87AF6"/>
    <w:rsid w:val="00E87B3F"/>
    <w:rsid w:val="00E87FC0"/>
    <w:rsid w:val="00E904D3"/>
    <w:rsid w:val="00E90569"/>
    <w:rsid w:val="00E90631"/>
    <w:rsid w:val="00E906D4"/>
    <w:rsid w:val="00E9072E"/>
    <w:rsid w:val="00E908B6"/>
    <w:rsid w:val="00E910FD"/>
    <w:rsid w:val="00E911F9"/>
    <w:rsid w:val="00E915BF"/>
    <w:rsid w:val="00E9176C"/>
    <w:rsid w:val="00E92011"/>
    <w:rsid w:val="00E92A42"/>
    <w:rsid w:val="00E92B38"/>
    <w:rsid w:val="00E92BD6"/>
    <w:rsid w:val="00E92DEA"/>
    <w:rsid w:val="00E93029"/>
    <w:rsid w:val="00E9381A"/>
    <w:rsid w:val="00E93A64"/>
    <w:rsid w:val="00E93D98"/>
    <w:rsid w:val="00E93EE9"/>
    <w:rsid w:val="00E9404C"/>
    <w:rsid w:val="00E94227"/>
    <w:rsid w:val="00E947C2"/>
    <w:rsid w:val="00E95021"/>
    <w:rsid w:val="00E95025"/>
    <w:rsid w:val="00E95227"/>
    <w:rsid w:val="00E95576"/>
    <w:rsid w:val="00E958A6"/>
    <w:rsid w:val="00E9593A"/>
    <w:rsid w:val="00E961C5"/>
    <w:rsid w:val="00E9636B"/>
    <w:rsid w:val="00E96576"/>
    <w:rsid w:val="00E96D09"/>
    <w:rsid w:val="00E96FED"/>
    <w:rsid w:val="00E97559"/>
    <w:rsid w:val="00E97776"/>
    <w:rsid w:val="00E979FE"/>
    <w:rsid w:val="00EA060B"/>
    <w:rsid w:val="00EA06D2"/>
    <w:rsid w:val="00EA08B3"/>
    <w:rsid w:val="00EA09C8"/>
    <w:rsid w:val="00EA0AC5"/>
    <w:rsid w:val="00EA0BF5"/>
    <w:rsid w:val="00EA0F13"/>
    <w:rsid w:val="00EA10DD"/>
    <w:rsid w:val="00EA114B"/>
    <w:rsid w:val="00EA1178"/>
    <w:rsid w:val="00EA1449"/>
    <w:rsid w:val="00EA1822"/>
    <w:rsid w:val="00EA182F"/>
    <w:rsid w:val="00EA193F"/>
    <w:rsid w:val="00EA19E3"/>
    <w:rsid w:val="00EA1B84"/>
    <w:rsid w:val="00EA1BEA"/>
    <w:rsid w:val="00EA1D08"/>
    <w:rsid w:val="00EA2415"/>
    <w:rsid w:val="00EA28B1"/>
    <w:rsid w:val="00EA28ED"/>
    <w:rsid w:val="00EA2945"/>
    <w:rsid w:val="00EA29DF"/>
    <w:rsid w:val="00EA3073"/>
    <w:rsid w:val="00EA3163"/>
    <w:rsid w:val="00EA3433"/>
    <w:rsid w:val="00EA3498"/>
    <w:rsid w:val="00EA397A"/>
    <w:rsid w:val="00EA3C8D"/>
    <w:rsid w:val="00EA3E2F"/>
    <w:rsid w:val="00EA3F5A"/>
    <w:rsid w:val="00EA4C44"/>
    <w:rsid w:val="00EA4D19"/>
    <w:rsid w:val="00EA4F8A"/>
    <w:rsid w:val="00EA535A"/>
    <w:rsid w:val="00EA57A3"/>
    <w:rsid w:val="00EA5A7F"/>
    <w:rsid w:val="00EA5C9A"/>
    <w:rsid w:val="00EA5DA7"/>
    <w:rsid w:val="00EA5EA0"/>
    <w:rsid w:val="00EA6446"/>
    <w:rsid w:val="00EA659F"/>
    <w:rsid w:val="00EA660E"/>
    <w:rsid w:val="00EA69FD"/>
    <w:rsid w:val="00EA6C70"/>
    <w:rsid w:val="00EA6F67"/>
    <w:rsid w:val="00EA7530"/>
    <w:rsid w:val="00EA7626"/>
    <w:rsid w:val="00EA7BF6"/>
    <w:rsid w:val="00EA7C61"/>
    <w:rsid w:val="00EA7F84"/>
    <w:rsid w:val="00EB0092"/>
    <w:rsid w:val="00EB042B"/>
    <w:rsid w:val="00EB1712"/>
    <w:rsid w:val="00EB1E86"/>
    <w:rsid w:val="00EB2307"/>
    <w:rsid w:val="00EB27B4"/>
    <w:rsid w:val="00EB3226"/>
    <w:rsid w:val="00EB3564"/>
    <w:rsid w:val="00EB35F3"/>
    <w:rsid w:val="00EB38F4"/>
    <w:rsid w:val="00EB3C9C"/>
    <w:rsid w:val="00EB3DBF"/>
    <w:rsid w:val="00EB3EB1"/>
    <w:rsid w:val="00EB3F8C"/>
    <w:rsid w:val="00EB4036"/>
    <w:rsid w:val="00EB4B1A"/>
    <w:rsid w:val="00EB50E8"/>
    <w:rsid w:val="00EB52AF"/>
    <w:rsid w:val="00EB5537"/>
    <w:rsid w:val="00EB5940"/>
    <w:rsid w:val="00EB5A92"/>
    <w:rsid w:val="00EB5F11"/>
    <w:rsid w:val="00EB61ED"/>
    <w:rsid w:val="00EB65AC"/>
    <w:rsid w:val="00EB66DD"/>
    <w:rsid w:val="00EB6BC8"/>
    <w:rsid w:val="00EB74D6"/>
    <w:rsid w:val="00EB7608"/>
    <w:rsid w:val="00EB760C"/>
    <w:rsid w:val="00EB791E"/>
    <w:rsid w:val="00EB7B7E"/>
    <w:rsid w:val="00EB7BDD"/>
    <w:rsid w:val="00EC07D1"/>
    <w:rsid w:val="00EC08F4"/>
    <w:rsid w:val="00EC0A69"/>
    <w:rsid w:val="00EC0CCA"/>
    <w:rsid w:val="00EC0D4A"/>
    <w:rsid w:val="00EC193E"/>
    <w:rsid w:val="00EC1A00"/>
    <w:rsid w:val="00EC1C4B"/>
    <w:rsid w:val="00EC1C96"/>
    <w:rsid w:val="00EC210A"/>
    <w:rsid w:val="00EC28C8"/>
    <w:rsid w:val="00EC28CC"/>
    <w:rsid w:val="00EC3618"/>
    <w:rsid w:val="00EC3971"/>
    <w:rsid w:val="00EC39A2"/>
    <w:rsid w:val="00EC4250"/>
    <w:rsid w:val="00EC446D"/>
    <w:rsid w:val="00EC4717"/>
    <w:rsid w:val="00EC483B"/>
    <w:rsid w:val="00EC485A"/>
    <w:rsid w:val="00EC4911"/>
    <w:rsid w:val="00EC4BFB"/>
    <w:rsid w:val="00EC50C9"/>
    <w:rsid w:val="00EC51B4"/>
    <w:rsid w:val="00EC5523"/>
    <w:rsid w:val="00EC563C"/>
    <w:rsid w:val="00EC58C0"/>
    <w:rsid w:val="00EC5C13"/>
    <w:rsid w:val="00EC5C28"/>
    <w:rsid w:val="00EC5EE0"/>
    <w:rsid w:val="00EC621C"/>
    <w:rsid w:val="00EC6270"/>
    <w:rsid w:val="00EC6615"/>
    <w:rsid w:val="00EC66D3"/>
    <w:rsid w:val="00EC686D"/>
    <w:rsid w:val="00EC6AA7"/>
    <w:rsid w:val="00EC6B9F"/>
    <w:rsid w:val="00EC77BC"/>
    <w:rsid w:val="00EC7833"/>
    <w:rsid w:val="00EC78FE"/>
    <w:rsid w:val="00EC7A43"/>
    <w:rsid w:val="00EC7AAB"/>
    <w:rsid w:val="00ED00CE"/>
    <w:rsid w:val="00ED00E1"/>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882"/>
    <w:rsid w:val="00ED3911"/>
    <w:rsid w:val="00ED3C52"/>
    <w:rsid w:val="00ED3DA0"/>
    <w:rsid w:val="00ED3FC6"/>
    <w:rsid w:val="00ED412E"/>
    <w:rsid w:val="00ED42F0"/>
    <w:rsid w:val="00ED477D"/>
    <w:rsid w:val="00ED47B6"/>
    <w:rsid w:val="00ED4E4B"/>
    <w:rsid w:val="00ED5115"/>
    <w:rsid w:val="00ED5179"/>
    <w:rsid w:val="00ED5589"/>
    <w:rsid w:val="00ED55C9"/>
    <w:rsid w:val="00ED57CE"/>
    <w:rsid w:val="00ED5887"/>
    <w:rsid w:val="00ED5C19"/>
    <w:rsid w:val="00ED5E4E"/>
    <w:rsid w:val="00ED5F50"/>
    <w:rsid w:val="00ED607E"/>
    <w:rsid w:val="00ED6202"/>
    <w:rsid w:val="00ED635F"/>
    <w:rsid w:val="00ED644A"/>
    <w:rsid w:val="00ED647B"/>
    <w:rsid w:val="00ED657F"/>
    <w:rsid w:val="00ED66D6"/>
    <w:rsid w:val="00ED6A0C"/>
    <w:rsid w:val="00ED6D45"/>
    <w:rsid w:val="00ED6F55"/>
    <w:rsid w:val="00ED744E"/>
    <w:rsid w:val="00ED74DC"/>
    <w:rsid w:val="00ED750B"/>
    <w:rsid w:val="00ED7CF4"/>
    <w:rsid w:val="00ED7D94"/>
    <w:rsid w:val="00EE0391"/>
    <w:rsid w:val="00EE0591"/>
    <w:rsid w:val="00EE081C"/>
    <w:rsid w:val="00EE0BDC"/>
    <w:rsid w:val="00EE0CC9"/>
    <w:rsid w:val="00EE0D2D"/>
    <w:rsid w:val="00EE10E5"/>
    <w:rsid w:val="00EE1603"/>
    <w:rsid w:val="00EE191F"/>
    <w:rsid w:val="00EE1A55"/>
    <w:rsid w:val="00EE1C5E"/>
    <w:rsid w:val="00EE2088"/>
    <w:rsid w:val="00EE2153"/>
    <w:rsid w:val="00EE21E5"/>
    <w:rsid w:val="00EE2D34"/>
    <w:rsid w:val="00EE36B2"/>
    <w:rsid w:val="00EE3A69"/>
    <w:rsid w:val="00EE3D13"/>
    <w:rsid w:val="00EE3D35"/>
    <w:rsid w:val="00EE3EBB"/>
    <w:rsid w:val="00EE4997"/>
    <w:rsid w:val="00EE4AFC"/>
    <w:rsid w:val="00EE514C"/>
    <w:rsid w:val="00EE5D3F"/>
    <w:rsid w:val="00EE60A9"/>
    <w:rsid w:val="00EE61AD"/>
    <w:rsid w:val="00EE63B9"/>
    <w:rsid w:val="00EE6A67"/>
    <w:rsid w:val="00EE6D0F"/>
    <w:rsid w:val="00EE6E5F"/>
    <w:rsid w:val="00EE6EF4"/>
    <w:rsid w:val="00EE76E5"/>
    <w:rsid w:val="00EE782E"/>
    <w:rsid w:val="00EE78DF"/>
    <w:rsid w:val="00EE7946"/>
    <w:rsid w:val="00EE7CAB"/>
    <w:rsid w:val="00EF00BE"/>
    <w:rsid w:val="00EF023B"/>
    <w:rsid w:val="00EF0C8E"/>
    <w:rsid w:val="00EF0CB6"/>
    <w:rsid w:val="00EF0D1B"/>
    <w:rsid w:val="00EF0D5E"/>
    <w:rsid w:val="00EF0F35"/>
    <w:rsid w:val="00EF110A"/>
    <w:rsid w:val="00EF123C"/>
    <w:rsid w:val="00EF14F8"/>
    <w:rsid w:val="00EF1959"/>
    <w:rsid w:val="00EF1A43"/>
    <w:rsid w:val="00EF1BF6"/>
    <w:rsid w:val="00EF1EA6"/>
    <w:rsid w:val="00EF202A"/>
    <w:rsid w:val="00EF2D70"/>
    <w:rsid w:val="00EF3458"/>
    <w:rsid w:val="00EF373E"/>
    <w:rsid w:val="00EF39B4"/>
    <w:rsid w:val="00EF3C2B"/>
    <w:rsid w:val="00EF3D3F"/>
    <w:rsid w:val="00EF3F56"/>
    <w:rsid w:val="00EF430B"/>
    <w:rsid w:val="00EF460B"/>
    <w:rsid w:val="00EF4DF7"/>
    <w:rsid w:val="00EF532D"/>
    <w:rsid w:val="00EF5533"/>
    <w:rsid w:val="00EF563F"/>
    <w:rsid w:val="00EF5823"/>
    <w:rsid w:val="00EF5FCB"/>
    <w:rsid w:val="00EF6341"/>
    <w:rsid w:val="00EF648D"/>
    <w:rsid w:val="00EF6562"/>
    <w:rsid w:val="00EF682B"/>
    <w:rsid w:val="00EF692B"/>
    <w:rsid w:val="00EF6CB0"/>
    <w:rsid w:val="00EF7175"/>
    <w:rsid w:val="00EF7A5F"/>
    <w:rsid w:val="00F004EB"/>
    <w:rsid w:val="00F00518"/>
    <w:rsid w:val="00F0072E"/>
    <w:rsid w:val="00F009B0"/>
    <w:rsid w:val="00F00AC2"/>
    <w:rsid w:val="00F0116E"/>
    <w:rsid w:val="00F01211"/>
    <w:rsid w:val="00F012A7"/>
    <w:rsid w:val="00F016CC"/>
    <w:rsid w:val="00F018EC"/>
    <w:rsid w:val="00F01B51"/>
    <w:rsid w:val="00F01E57"/>
    <w:rsid w:val="00F01F96"/>
    <w:rsid w:val="00F028E1"/>
    <w:rsid w:val="00F02C33"/>
    <w:rsid w:val="00F02D86"/>
    <w:rsid w:val="00F0376E"/>
    <w:rsid w:val="00F03856"/>
    <w:rsid w:val="00F038E2"/>
    <w:rsid w:val="00F038F7"/>
    <w:rsid w:val="00F04172"/>
    <w:rsid w:val="00F041AE"/>
    <w:rsid w:val="00F041BD"/>
    <w:rsid w:val="00F04535"/>
    <w:rsid w:val="00F048BD"/>
    <w:rsid w:val="00F04D17"/>
    <w:rsid w:val="00F04D85"/>
    <w:rsid w:val="00F053C4"/>
    <w:rsid w:val="00F056C8"/>
    <w:rsid w:val="00F059B0"/>
    <w:rsid w:val="00F05A31"/>
    <w:rsid w:val="00F05C62"/>
    <w:rsid w:val="00F05EE8"/>
    <w:rsid w:val="00F06508"/>
    <w:rsid w:val="00F065AE"/>
    <w:rsid w:val="00F0669A"/>
    <w:rsid w:val="00F068E6"/>
    <w:rsid w:val="00F07262"/>
    <w:rsid w:val="00F07449"/>
    <w:rsid w:val="00F07532"/>
    <w:rsid w:val="00F07639"/>
    <w:rsid w:val="00F076EE"/>
    <w:rsid w:val="00F078A2"/>
    <w:rsid w:val="00F078CD"/>
    <w:rsid w:val="00F07915"/>
    <w:rsid w:val="00F07A4A"/>
    <w:rsid w:val="00F07ADB"/>
    <w:rsid w:val="00F10225"/>
    <w:rsid w:val="00F1023C"/>
    <w:rsid w:val="00F10623"/>
    <w:rsid w:val="00F10954"/>
    <w:rsid w:val="00F10C9A"/>
    <w:rsid w:val="00F11097"/>
    <w:rsid w:val="00F1113C"/>
    <w:rsid w:val="00F11189"/>
    <w:rsid w:val="00F11349"/>
    <w:rsid w:val="00F11691"/>
    <w:rsid w:val="00F11738"/>
    <w:rsid w:val="00F11892"/>
    <w:rsid w:val="00F11AFF"/>
    <w:rsid w:val="00F11CCD"/>
    <w:rsid w:val="00F124C4"/>
    <w:rsid w:val="00F12505"/>
    <w:rsid w:val="00F128E3"/>
    <w:rsid w:val="00F12CD3"/>
    <w:rsid w:val="00F12FA8"/>
    <w:rsid w:val="00F12FE6"/>
    <w:rsid w:val="00F1306B"/>
    <w:rsid w:val="00F1306F"/>
    <w:rsid w:val="00F13416"/>
    <w:rsid w:val="00F13590"/>
    <w:rsid w:val="00F13B6C"/>
    <w:rsid w:val="00F13C93"/>
    <w:rsid w:val="00F13CC5"/>
    <w:rsid w:val="00F13EF6"/>
    <w:rsid w:val="00F13F1F"/>
    <w:rsid w:val="00F14412"/>
    <w:rsid w:val="00F14445"/>
    <w:rsid w:val="00F1473E"/>
    <w:rsid w:val="00F14AA7"/>
    <w:rsid w:val="00F15553"/>
    <w:rsid w:val="00F15559"/>
    <w:rsid w:val="00F159B8"/>
    <w:rsid w:val="00F15AF4"/>
    <w:rsid w:val="00F16146"/>
    <w:rsid w:val="00F16175"/>
    <w:rsid w:val="00F1659D"/>
    <w:rsid w:val="00F16698"/>
    <w:rsid w:val="00F169D7"/>
    <w:rsid w:val="00F16CF2"/>
    <w:rsid w:val="00F1743A"/>
    <w:rsid w:val="00F17485"/>
    <w:rsid w:val="00F1756F"/>
    <w:rsid w:val="00F176FE"/>
    <w:rsid w:val="00F17FC9"/>
    <w:rsid w:val="00F204AA"/>
    <w:rsid w:val="00F20DF0"/>
    <w:rsid w:val="00F21046"/>
    <w:rsid w:val="00F210A1"/>
    <w:rsid w:val="00F21378"/>
    <w:rsid w:val="00F21940"/>
    <w:rsid w:val="00F21A36"/>
    <w:rsid w:val="00F21E4C"/>
    <w:rsid w:val="00F21F1B"/>
    <w:rsid w:val="00F2232A"/>
    <w:rsid w:val="00F2284B"/>
    <w:rsid w:val="00F22851"/>
    <w:rsid w:val="00F229EB"/>
    <w:rsid w:val="00F22D68"/>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6E3C"/>
    <w:rsid w:val="00F271BB"/>
    <w:rsid w:val="00F27222"/>
    <w:rsid w:val="00F272C0"/>
    <w:rsid w:val="00F27780"/>
    <w:rsid w:val="00F277A6"/>
    <w:rsid w:val="00F2796B"/>
    <w:rsid w:val="00F27A37"/>
    <w:rsid w:val="00F27A3F"/>
    <w:rsid w:val="00F27AB5"/>
    <w:rsid w:val="00F27CAB"/>
    <w:rsid w:val="00F301CC"/>
    <w:rsid w:val="00F303A1"/>
    <w:rsid w:val="00F304DF"/>
    <w:rsid w:val="00F30540"/>
    <w:rsid w:val="00F30F65"/>
    <w:rsid w:val="00F30FCC"/>
    <w:rsid w:val="00F3127A"/>
    <w:rsid w:val="00F31A5B"/>
    <w:rsid w:val="00F31A77"/>
    <w:rsid w:val="00F31C91"/>
    <w:rsid w:val="00F31D19"/>
    <w:rsid w:val="00F3204F"/>
    <w:rsid w:val="00F32383"/>
    <w:rsid w:val="00F326FA"/>
    <w:rsid w:val="00F327AA"/>
    <w:rsid w:val="00F3304D"/>
    <w:rsid w:val="00F331B8"/>
    <w:rsid w:val="00F331DA"/>
    <w:rsid w:val="00F33227"/>
    <w:rsid w:val="00F33746"/>
    <w:rsid w:val="00F339CE"/>
    <w:rsid w:val="00F33D23"/>
    <w:rsid w:val="00F33D77"/>
    <w:rsid w:val="00F33DEA"/>
    <w:rsid w:val="00F33E12"/>
    <w:rsid w:val="00F33E93"/>
    <w:rsid w:val="00F34095"/>
    <w:rsid w:val="00F3465B"/>
    <w:rsid w:val="00F34A54"/>
    <w:rsid w:val="00F34EAC"/>
    <w:rsid w:val="00F3523F"/>
    <w:rsid w:val="00F35829"/>
    <w:rsid w:val="00F35840"/>
    <w:rsid w:val="00F3585E"/>
    <w:rsid w:val="00F35D9B"/>
    <w:rsid w:val="00F35FDF"/>
    <w:rsid w:val="00F3601C"/>
    <w:rsid w:val="00F368D7"/>
    <w:rsid w:val="00F36C78"/>
    <w:rsid w:val="00F375AE"/>
    <w:rsid w:val="00F3787C"/>
    <w:rsid w:val="00F4017E"/>
    <w:rsid w:val="00F40403"/>
    <w:rsid w:val="00F40642"/>
    <w:rsid w:val="00F409F7"/>
    <w:rsid w:val="00F40AB4"/>
    <w:rsid w:val="00F41112"/>
    <w:rsid w:val="00F411B4"/>
    <w:rsid w:val="00F41594"/>
    <w:rsid w:val="00F4185B"/>
    <w:rsid w:val="00F418D3"/>
    <w:rsid w:val="00F4195F"/>
    <w:rsid w:val="00F41989"/>
    <w:rsid w:val="00F42107"/>
    <w:rsid w:val="00F42533"/>
    <w:rsid w:val="00F429C4"/>
    <w:rsid w:val="00F42A49"/>
    <w:rsid w:val="00F42A7A"/>
    <w:rsid w:val="00F42DE6"/>
    <w:rsid w:val="00F42EFD"/>
    <w:rsid w:val="00F43039"/>
    <w:rsid w:val="00F43C05"/>
    <w:rsid w:val="00F440C9"/>
    <w:rsid w:val="00F440EE"/>
    <w:rsid w:val="00F44818"/>
    <w:rsid w:val="00F448DC"/>
    <w:rsid w:val="00F451F3"/>
    <w:rsid w:val="00F4541A"/>
    <w:rsid w:val="00F45847"/>
    <w:rsid w:val="00F45C9E"/>
    <w:rsid w:val="00F45CA1"/>
    <w:rsid w:val="00F46096"/>
    <w:rsid w:val="00F46235"/>
    <w:rsid w:val="00F4637F"/>
    <w:rsid w:val="00F46526"/>
    <w:rsid w:val="00F47012"/>
    <w:rsid w:val="00F47307"/>
    <w:rsid w:val="00F4763B"/>
    <w:rsid w:val="00F4790A"/>
    <w:rsid w:val="00F47BB9"/>
    <w:rsid w:val="00F47E7E"/>
    <w:rsid w:val="00F501F3"/>
    <w:rsid w:val="00F5023D"/>
    <w:rsid w:val="00F50549"/>
    <w:rsid w:val="00F50C6C"/>
    <w:rsid w:val="00F50F92"/>
    <w:rsid w:val="00F51056"/>
    <w:rsid w:val="00F51676"/>
    <w:rsid w:val="00F52634"/>
    <w:rsid w:val="00F52A74"/>
    <w:rsid w:val="00F52E42"/>
    <w:rsid w:val="00F53010"/>
    <w:rsid w:val="00F531E0"/>
    <w:rsid w:val="00F534CD"/>
    <w:rsid w:val="00F534E4"/>
    <w:rsid w:val="00F536DF"/>
    <w:rsid w:val="00F53818"/>
    <w:rsid w:val="00F538E5"/>
    <w:rsid w:val="00F53D55"/>
    <w:rsid w:val="00F53F43"/>
    <w:rsid w:val="00F54144"/>
    <w:rsid w:val="00F54320"/>
    <w:rsid w:val="00F546D3"/>
    <w:rsid w:val="00F54ACF"/>
    <w:rsid w:val="00F54CC5"/>
    <w:rsid w:val="00F54D7B"/>
    <w:rsid w:val="00F55384"/>
    <w:rsid w:val="00F55707"/>
    <w:rsid w:val="00F5592B"/>
    <w:rsid w:val="00F55E20"/>
    <w:rsid w:val="00F560C2"/>
    <w:rsid w:val="00F560F9"/>
    <w:rsid w:val="00F56360"/>
    <w:rsid w:val="00F56790"/>
    <w:rsid w:val="00F568C1"/>
    <w:rsid w:val="00F569C8"/>
    <w:rsid w:val="00F56C33"/>
    <w:rsid w:val="00F56DE0"/>
    <w:rsid w:val="00F56FD2"/>
    <w:rsid w:val="00F57133"/>
    <w:rsid w:val="00F5713F"/>
    <w:rsid w:val="00F5717F"/>
    <w:rsid w:val="00F5721C"/>
    <w:rsid w:val="00F57931"/>
    <w:rsid w:val="00F60202"/>
    <w:rsid w:val="00F605A6"/>
    <w:rsid w:val="00F60818"/>
    <w:rsid w:val="00F6092F"/>
    <w:rsid w:val="00F60AB8"/>
    <w:rsid w:val="00F60AC2"/>
    <w:rsid w:val="00F60BCE"/>
    <w:rsid w:val="00F61375"/>
    <w:rsid w:val="00F6141B"/>
    <w:rsid w:val="00F6158A"/>
    <w:rsid w:val="00F619F6"/>
    <w:rsid w:val="00F61ADE"/>
    <w:rsid w:val="00F62154"/>
    <w:rsid w:val="00F62191"/>
    <w:rsid w:val="00F62991"/>
    <w:rsid w:val="00F62CAA"/>
    <w:rsid w:val="00F62FAC"/>
    <w:rsid w:val="00F630AA"/>
    <w:rsid w:val="00F63BBF"/>
    <w:rsid w:val="00F63E68"/>
    <w:rsid w:val="00F63EC8"/>
    <w:rsid w:val="00F642E4"/>
    <w:rsid w:val="00F6436F"/>
    <w:rsid w:val="00F6440A"/>
    <w:rsid w:val="00F64AC8"/>
    <w:rsid w:val="00F64BF3"/>
    <w:rsid w:val="00F64D45"/>
    <w:rsid w:val="00F64D52"/>
    <w:rsid w:val="00F64F51"/>
    <w:rsid w:val="00F6508D"/>
    <w:rsid w:val="00F652DA"/>
    <w:rsid w:val="00F65345"/>
    <w:rsid w:val="00F655CD"/>
    <w:rsid w:val="00F658E4"/>
    <w:rsid w:val="00F65914"/>
    <w:rsid w:val="00F65936"/>
    <w:rsid w:val="00F65C86"/>
    <w:rsid w:val="00F66177"/>
    <w:rsid w:val="00F66277"/>
    <w:rsid w:val="00F66384"/>
    <w:rsid w:val="00F663A2"/>
    <w:rsid w:val="00F663C4"/>
    <w:rsid w:val="00F6666A"/>
    <w:rsid w:val="00F667EF"/>
    <w:rsid w:val="00F67155"/>
    <w:rsid w:val="00F672D7"/>
    <w:rsid w:val="00F674E3"/>
    <w:rsid w:val="00F67951"/>
    <w:rsid w:val="00F67C84"/>
    <w:rsid w:val="00F700B6"/>
    <w:rsid w:val="00F7012D"/>
    <w:rsid w:val="00F7061C"/>
    <w:rsid w:val="00F70890"/>
    <w:rsid w:val="00F70953"/>
    <w:rsid w:val="00F71585"/>
    <w:rsid w:val="00F71BFA"/>
    <w:rsid w:val="00F7215C"/>
    <w:rsid w:val="00F72755"/>
    <w:rsid w:val="00F72873"/>
    <w:rsid w:val="00F72A89"/>
    <w:rsid w:val="00F72CD7"/>
    <w:rsid w:val="00F72DC1"/>
    <w:rsid w:val="00F731FF"/>
    <w:rsid w:val="00F733D6"/>
    <w:rsid w:val="00F733F4"/>
    <w:rsid w:val="00F73B13"/>
    <w:rsid w:val="00F73E79"/>
    <w:rsid w:val="00F73F66"/>
    <w:rsid w:val="00F741BB"/>
    <w:rsid w:val="00F74483"/>
    <w:rsid w:val="00F7456A"/>
    <w:rsid w:val="00F74CA7"/>
    <w:rsid w:val="00F74D16"/>
    <w:rsid w:val="00F74E3B"/>
    <w:rsid w:val="00F751BE"/>
    <w:rsid w:val="00F75210"/>
    <w:rsid w:val="00F75223"/>
    <w:rsid w:val="00F75E2C"/>
    <w:rsid w:val="00F75E69"/>
    <w:rsid w:val="00F760EE"/>
    <w:rsid w:val="00F7620A"/>
    <w:rsid w:val="00F76223"/>
    <w:rsid w:val="00F76B07"/>
    <w:rsid w:val="00F77161"/>
    <w:rsid w:val="00F77596"/>
    <w:rsid w:val="00F7763B"/>
    <w:rsid w:val="00F77866"/>
    <w:rsid w:val="00F77896"/>
    <w:rsid w:val="00F77AA4"/>
    <w:rsid w:val="00F77BB3"/>
    <w:rsid w:val="00F77E65"/>
    <w:rsid w:val="00F800B0"/>
    <w:rsid w:val="00F80204"/>
    <w:rsid w:val="00F8075E"/>
    <w:rsid w:val="00F80770"/>
    <w:rsid w:val="00F807DC"/>
    <w:rsid w:val="00F8097E"/>
    <w:rsid w:val="00F80A69"/>
    <w:rsid w:val="00F8130E"/>
    <w:rsid w:val="00F8149A"/>
    <w:rsid w:val="00F816B7"/>
    <w:rsid w:val="00F8178C"/>
    <w:rsid w:val="00F81C1E"/>
    <w:rsid w:val="00F81E14"/>
    <w:rsid w:val="00F8291D"/>
    <w:rsid w:val="00F83203"/>
    <w:rsid w:val="00F836D5"/>
    <w:rsid w:val="00F83DA8"/>
    <w:rsid w:val="00F83F67"/>
    <w:rsid w:val="00F84372"/>
    <w:rsid w:val="00F84461"/>
    <w:rsid w:val="00F845AD"/>
    <w:rsid w:val="00F84EF6"/>
    <w:rsid w:val="00F85101"/>
    <w:rsid w:val="00F851C4"/>
    <w:rsid w:val="00F85292"/>
    <w:rsid w:val="00F85475"/>
    <w:rsid w:val="00F858E0"/>
    <w:rsid w:val="00F864E7"/>
    <w:rsid w:val="00F8670F"/>
    <w:rsid w:val="00F86802"/>
    <w:rsid w:val="00F86963"/>
    <w:rsid w:val="00F869E0"/>
    <w:rsid w:val="00F8704F"/>
    <w:rsid w:val="00F87086"/>
    <w:rsid w:val="00F87B36"/>
    <w:rsid w:val="00F90134"/>
    <w:rsid w:val="00F90393"/>
    <w:rsid w:val="00F904B5"/>
    <w:rsid w:val="00F907C7"/>
    <w:rsid w:val="00F90BDF"/>
    <w:rsid w:val="00F9198D"/>
    <w:rsid w:val="00F91B15"/>
    <w:rsid w:val="00F91B7E"/>
    <w:rsid w:val="00F91D00"/>
    <w:rsid w:val="00F92016"/>
    <w:rsid w:val="00F925B4"/>
    <w:rsid w:val="00F925F6"/>
    <w:rsid w:val="00F9338B"/>
    <w:rsid w:val="00F9362B"/>
    <w:rsid w:val="00F93AA3"/>
    <w:rsid w:val="00F93B13"/>
    <w:rsid w:val="00F94191"/>
    <w:rsid w:val="00F94398"/>
    <w:rsid w:val="00F9443B"/>
    <w:rsid w:val="00F94CA5"/>
    <w:rsid w:val="00F9515A"/>
    <w:rsid w:val="00F952C5"/>
    <w:rsid w:val="00F95372"/>
    <w:rsid w:val="00F953E2"/>
    <w:rsid w:val="00F953FE"/>
    <w:rsid w:val="00F9560B"/>
    <w:rsid w:val="00F95DFF"/>
    <w:rsid w:val="00F95F6F"/>
    <w:rsid w:val="00F9606C"/>
    <w:rsid w:val="00F96319"/>
    <w:rsid w:val="00F96AB2"/>
    <w:rsid w:val="00F96DFE"/>
    <w:rsid w:val="00F96F97"/>
    <w:rsid w:val="00F97540"/>
    <w:rsid w:val="00F9777B"/>
    <w:rsid w:val="00F979B0"/>
    <w:rsid w:val="00F97FB0"/>
    <w:rsid w:val="00FA00FA"/>
    <w:rsid w:val="00FA06E4"/>
    <w:rsid w:val="00FA0BCC"/>
    <w:rsid w:val="00FA0D31"/>
    <w:rsid w:val="00FA1070"/>
    <w:rsid w:val="00FA11E8"/>
    <w:rsid w:val="00FA164F"/>
    <w:rsid w:val="00FA165E"/>
    <w:rsid w:val="00FA1ACB"/>
    <w:rsid w:val="00FA1BB5"/>
    <w:rsid w:val="00FA1FDF"/>
    <w:rsid w:val="00FA21F4"/>
    <w:rsid w:val="00FA2881"/>
    <w:rsid w:val="00FA2F3A"/>
    <w:rsid w:val="00FA304B"/>
    <w:rsid w:val="00FA31E2"/>
    <w:rsid w:val="00FA3214"/>
    <w:rsid w:val="00FA34B8"/>
    <w:rsid w:val="00FA397C"/>
    <w:rsid w:val="00FA3B35"/>
    <w:rsid w:val="00FA3D5B"/>
    <w:rsid w:val="00FA3F5F"/>
    <w:rsid w:val="00FA4C7D"/>
    <w:rsid w:val="00FA4E46"/>
    <w:rsid w:val="00FA4E97"/>
    <w:rsid w:val="00FA4ED6"/>
    <w:rsid w:val="00FA4FD7"/>
    <w:rsid w:val="00FA561E"/>
    <w:rsid w:val="00FA5750"/>
    <w:rsid w:val="00FA5874"/>
    <w:rsid w:val="00FA5FF5"/>
    <w:rsid w:val="00FA6476"/>
    <w:rsid w:val="00FA65CA"/>
    <w:rsid w:val="00FA6A95"/>
    <w:rsid w:val="00FA6C82"/>
    <w:rsid w:val="00FA6E13"/>
    <w:rsid w:val="00FA70CC"/>
    <w:rsid w:val="00FA7266"/>
    <w:rsid w:val="00FA7277"/>
    <w:rsid w:val="00FA7316"/>
    <w:rsid w:val="00FA7339"/>
    <w:rsid w:val="00FA77D4"/>
    <w:rsid w:val="00FA798A"/>
    <w:rsid w:val="00FA7E20"/>
    <w:rsid w:val="00FB0A4E"/>
    <w:rsid w:val="00FB0CF8"/>
    <w:rsid w:val="00FB0FF2"/>
    <w:rsid w:val="00FB10DA"/>
    <w:rsid w:val="00FB13BA"/>
    <w:rsid w:val="00FB1428"/>
    <w:rsid w:val="00FB1511"/>
    <w:rsid w:val="00FB1640"/>
    <w:rsid w:val="00FB17AF"/>
    <w:rsid w:val="00FB18B5"/>
    <w:rsid w:val="00FB197F"/>
    <w:rsid w:val="00FB23DD"/>
    <w:rsid w:val="00FB2830"/>
    <w:rsid w:val="00FB2B9A"/>
    <w:rsid w:val="00FB2F50"/>
    <w:rsid w:val="00FB312F"/>
    <w:rsid w:val="00FB33D4"/>
    <w:rsid w:val="00FB35C3"/>
    <w:rsid w:val="00FB3E21"/>
    <w:rsid w:val="00FB409D"/>
    <w:rsid w:val="00FB4272"/>
    <w:rsid w:val="00FB4857"/>
    <w:rsid w:val="00FB5119"/>
    <w:rsid w:val="00FB546C"/>
    <w:rsid w:val="00FB580C"/>
    <w:rsid w:val="00FB584F"/>
    <w:rsid w:val="00FB5A31"/>
    <w:rsid w:val="00FB5D61"/>
    <w:rsid w:val="00FB6343"/>
    <w:rsid w:val="00FB6480"/>
    <w:rsid w:val="00FB6A75"/>
    <w:rsid w:val="00FB6BF7"/>
    <w:rsid w:val="00FB71D6"/>
    <w:rsid w:val="00FB746B"/>
    <w:rsid w:val="00FB74A0"/>
    <w:rsid w:val="00FB77D8"/>
    <w:rsid w:val="00FB78C4"/>
    <w:rsid w:val="00FB7D96"/>
    <w:rsid w:val="00FC0086"/>
    <w:rsid w:val="00FC0142"/>
    <w:rsid w:val="00FC03A1"/>
    <w:rsid w:val="00FC0623"/>
    <w:rsid w:val="00FC0997"/>
    <w:rsid w:val="00FC113C"/>
    <w:rsid w:val="00FC1D06"/>
    <w:rsid w:val="00FC1F16"/>
    <w:rsid w:val="00FC1FB3"/>
    <w:rsid w:val="00FC20C4"/>
    <w:rsid w:val="00FC2601"/>
    <w:rsid w:val="00FC2855"/>
    <w:rsid w:val="00FC2977"/>
    <w:rsid w:val="00FC2C1E"/>
    <w:rsid w:val="00FC3039"/>
    <w:rsid w:val="00FC317B"/>
    <w:rsid w:val="00FC3AF0"/>
    <w:rsid w:val="00FC3C61"/>
    <w:rsid w:val="00FC3C67"/>
    <w:rsid w:val="00FC3C92"/>
    <w:rsid w:val="00FC3CCA"/>
    <w:rsid w:val="00FC42C3"/>
    <w:rsid w:val="00FC47DE"/>
    <w:rsid w:val="00FC48B4"/>
    <w:rsid w:val="00FC494C"/>
    <w:rsid w:val="00FC4987"/>
    <w:rsid w:val="00FC4A9E"/>
    <w:rsid w:val="00FC4DDB"/>
    <w:rsid w:val="00FC51A3"/>
    <w:rsid w:val="00FC5353"/>
    <w:rsid w:val="00FC539A"/>
    <w:rsid w:val="00FC5DF3"/>
    <w:rsid w:val="00FC5F6D"/>
    <w:rsid w:val="00FC6457"/>
    <w:rsid w:val="00FC66C1"/>
    <w:rsid w:val="00FC6703"/>
    <w:rsid w:val="00FC675A"/>
    <w:rsid w:val="00FC6A0C"/>
    <w:rsid w:val="00FC6BA8"/>
    <w:rsid w:val="00FC7248"/>
    <w:rsid w:val="00FC72EC"/>
    <w:rsid w:val="00FC7364"/>
    <w:rsid w:val="00FC7888"/>
    <w:rsid w:val="00FC7915"/>
    <w:rsid w:val="00FD003B"/>
    <w:rsid w:val="00FD0CBF"/>
    <w:rsid w:val="00FD0F80"/>
    <w:rsid w:val="00FD1149"/>
    <w:rsid w:val="00FD19A1"/>
    <w:rsid w:val="00FD2043"/>
    <w:rsid w:val="00FD20F4"/>
    <w:rsid w:val="00FD245D"/>
    <w:rsid w:val="00FD296C"/>
    <w:rsid w:val="00FD315A"/>
    <w:rsid w:val="00FD31A5"/>
    <w:rsid w:val="00FD3281"/>
    <w:rsid w:val="00FD33CF"/>
    <w:rsid w:val="00FD3406"/>
    <w:rsid w:val="00FD3499"/>
    <w:rsid w:val="00FD370A"/>
    <w:rsid w:val="00FD376D"/>
    <w:rsid w:val="00FD3BEE"/>
    <w:rsid w:val="00FD3D3D"/>
    <w:rsid w:val="00FD4795"/>
    <w:rsid w:val="00FD49B4"/>
    <w:rsid w:val="00FD4B84"/>
    <w:rsid w:val="00FD4ECC"/>
    <w:rsid w:val="00FD4F82"/>
    <w:rsid w:val="00FD5F8B"/>
    <w:rsid w:val="00FD61E3"/>
    <w:rsid w:val="00FD6751"/>
    <w:rsid w:val="00FD684B"/>
    <w:rsid w:val="00FD6D64"/>
    <w:rsid w:val="00FD6E13"/>
    <w:rsid w:val="00FD701C"/>
    <w:rsid w:val="00FD76D9"/>
    <w:rsid w:val="00FD78CB"/>
    <w:rsid w:val="00FD7DCF"/>
    <w:rsid w:val="00FD7EEB"/>
    <w:rsid w:val="00FD7F1A"/>
    <w:rsid w:val="00FE00DF"/>
    <w:rsid w:val="00FE01D2"/>
    <w:rsid w:val="00FE01E9"/>
    <w:rsid w:val="00FE0888"/>
    <w:rsid w:val="00FE09DD"/>
    <w:rsid w:val="00FE0AF7"/>
    <w:rsid w:val="00FE0EED"/>
    <w:rsid w:val="00FE13E1"/>
    <w:rsid w:val="00FE1448"/>
    <w:rsid w:val="00FE1A13"/>
    <w:rsid w:val="00FE1B15"/>
    <w:rsid w:val="00FE22B4"/>
    <w:rsid w:val="00FE22B8"/>
    <w:rsid w:val="00FE31A3"/>
    <w:rsid w:val="00FE31B9"/>
    <w:rsid w:val="00FE3716"/>
    <w:rsid w:val="00FE37FF"/>
    <w:rsid w:val="00FE389E"/>
    <w:rsid w:val="00FE449C"/>
    <w:rsid w:val="00FE489D"/>
    <w:rsid w:val="00FE4949"/>
    <w:rsid w:val="00FE4B78"/>
    <w:rsid w:val="00FE4B9D"/>
    <w:rsid w:val="00FE4E46"/>
    <w:rsid w:val="00FE55DF"/>
    <w:rsid w:val="00FE5641"/>
    <w:rsid w:val="00FE59CE"/>
    <w:rsid w:val="00FE5A58"/>
    <w:rsid w:val="00FE5BDC"/>
    <w:rsid w:val="00FE5CAA"/>
    <w:rsid w:val="00FE6915"/>
    <w:rsid w:val="00FE6D15"/>
    <w:rsid w:val="00FE6E29"/>
    <w:rsid w:val="00FE72AE"/>
    <w:rsid w:val="00FE74E3"/>
    <w:rsid w:val="00FE76F0"/>
    <w:rsid w:val="00FE7BC4"/>
    <w:rsid w:val="00FE7C76"/>
    <w:rsid w:val="00FF0A09"/>
    <w:rsid w:val="00FF0B24"/>
    <w:rsid w:val="00FF0BE3"/>
    <w:rsid w:val="00FF0BF3"/>
    <w:rsid w:val="00FF11C6"/>
    <w:rsid w:val="00FF1384"/>
    <w:rsid w:val="00FF151A"/>
    <w:rsid w:val="00FF1B34"/>
    <w:rsid w:val="00FF1C66"/>
    <w:rsid w:val="00FF2495"/>
    <w:rsid w:val="00FF2AC3"/>
    <w:rsid w:val="00FF2EC4"/>
    <w:rsid w:val="00FF3625"/>
    <w:rsid w:val="00FF36AA"/>
    <w:rsid w:val="00FF3D9F"/>
    <w:rsid w:val="00FF4055"/>
    <w:rsid w:val="00FF4786"/>
    <w:rsid w:val="00FF4978"/>
    <w:rsid w:val="00FF49E7"/>
    <w:rsid w:val="00FF4BA5"/>
    <w:rsid w:val="00FF4D59"/>
    <w:rsid w:val="00FF5169"/>
    <w:rsid w:val="00FF5328"/>
    <w:rsid w:val="00FF5399"/>
    <w:rsid w:val="00FF58A7"/>
    <w:rsid w:val="00FF5C52"/>
    <w:rsid w:val="00FF5EFD"/>
    <w:rsid w:val="00FF6194"/>
    <w:rsid w:val="00FF645F"/>
    <w:rsid w:val="00FF693D"/>
    <w:rsid w:val="00FF6A50"/>
    <w:rsid w:val="00FF6B66"/>
    <w:rsid w:val="00FF6D0F"/>
    <w:rsid w:val="00FF715E"/>
    <w:rsid w:val="00FF74EF"/>
    <w:rsid w:val="00FF75FD"/>
    <w:rsid w:val="00FF77F8"/>
    <w:rsid w:val="00FF786F"/>
    <w:rsid w:val="022CBF36"/>
    <w:rsid w:val="029083F6"/>
    <w:rsid w:val="037E0C42"/>
    <w:rsid w:val="04F5F11C"/>
    <w:rsid w:val="05719C10"/>
    <w:rsid w:val="0637D132"/>
    <w:rsid w:val="06A66B6E"/>
    <w:rsid w:val="06F32568"/>
    <w:rsid w:val="0770A979"/>
    <w:rsid w:val="07B02B4D"/>
    <w:rsid w:val="09E53ACF"/>
    <w:rsid w:val="0B5CA4EA"/>
    <w:rsid w:val="0C1E9750"/>
    <w:rsid w:val="0CF3AFEE"/>
    <w:rsid w:val="0D78F5A1"/>
    <w:rsid w:val="0E30544D"/>
    <w:rsid w:val="0EA7B725"/>
    <w:rsid w:val="0EB5653B"/>
    <w:rsid w:val="0EDC3C8B"/>
    <w:rsid w:val="10241AD8"/>
    <w:rsid w:val="11AB0457"/>
    <w:rsid w:val="129DCB2B"/>
    <w:rsid w:val="1354B7B0"/>
    <w:rsid w:val="1431AE06"/>
    <w:rsid w:val="149D4983"/>
    <w:rsid w:val="150C799F"/>
    <w:rsid w:val="153DE997"/>
    <w:rsid w:val="1588C0F3"/>
    <w:rsid w:val="15AF9F72"/>
    <w:rsid w:val="1656F060"/>
    <w:rsid w:val="18F5685E"/>
    <w:rsid w:val="1D745AD0"/>
    <w:rsid w:val="1DC50345"/>
    <w:rsid w:val="1E052927"/>
    <w:rsid w:val="1E9D8F55"/>
    <w:rsid w:val="1F102B31"/>
    <w:rsid w:val="1FAEBFBA"/>
    <w:rsid w:val="2032F7A8"/>
    <w:rsid w:val="20EAFB93"/>
    <w:rsid w:val="21A86566"/>
    <w:rsid w:val="2246BFE1"/>
    <w:rsid w:val="22B9DF3B"/>
    <w:rsid w:val="23E39C54"/>
    <w:rsid w:val="242B99A9"/>
    <w:rsid w:val="2568C516"/>
    <w:rsid w:val="27A0B2CF"/>
    <w:rsid w:val="290243B6"/>
    <w:rsid w:val="297F7C68"/>
    <w:rsid w:val="2A24F08B"/>
    <w:rsid w:val="2AD79141"/>
    <w:rsid w:val="2B082915"/>
    <w:rsid w:val="2B833D8D"/>
    <w:rsid w:val="2E816C39"/>
    <w:rsid w:val="2F5C8AD6"/>
    <w:rsid w:val="303C77A9"/>
    <w:rsid w:val="308D9C97"/>
    <w:rsid w:val="30E96310"/>
    <w:rsid w:val="314815A4"/>
    <w:rsid w:val="31A6F77A"/>
    <w:rsid w:val="31FCF45A"/>
    <w:rsid w:val="32E7CDA8"/>
    <w:rsid w:val="33A0C2F4"/>
    <w:rsid w:val="3514951A"/>
    <w:rsid w:val="35EF3F22"/>
    <w:rsid w:val="37366D1A"/>
    <w:rsid w:val="3B333A1C"/>
    <w:rsid w:val="3C4882C6"/>
    <w:rsid w:val="3CB26861"/>
    <w:rsid w:val="3CBDB03A"/>
    <w:rsid w:val="3D170E9A"/>
    <w:rsid w:val="3E4DCADE"/>
    <w:rsid w:val="3E6ADADE"/>
    <w:rsid w:val="3E7B3CFA"/>
    <w:rsid w:val="3EBFA5CB"/>
    <w:rsid w:val="41197DBA"/>
    <w:rsid w:val="423233D3"/>
    <w:rsid w:val="434EAE1D"/>
    <w:rsid w:val="43DCD5CB"/>
    <w:rsid w:val="43EB9EC4"/>
    <w:rsid w:val="44EA7C6B"/>
    <w:rsid w:val="454700EA"/>
    <w:rsid w:val="454F2018"/>
    <w:rsid w:val="45CDDF55"/>
    <w:rsid w:val="48F4CC23"/>
    <w:rsid w:val="49474BFF"/>
    <w:rsid w:val="49C5DD27"/>
    <w:rsid w:val="49C8D568"/>
    <w:rsid w:val="4A55E355"/>
    <w:rsid w:val="4ABB8B52"/>
    <w:rsid w:val="4BD3D12E"/>
    <w:rsid w:val="4DB55220"/>
    <w:rsid w:val="4E522C4C"/>
    <w:rsid w:val="4F02E09B"/>
    <w:rsid w:val="4F25AD21"/>
    <w:rsid w:val="4F5B993E"/>
    <w:rsid w:val="50A45F07"/>
    <w:rsid w:val="5125E9A5"/>
    <w:rsid w:val="51E56B16"/>
    <w:rsid w:val="52933A00"/>
    <w:rsid w:val="530750C8"/>
    <w:rsid w:val="53813B77"/>
    <w:rsid w:val="53CA3742"/>
    <w:rsid w:val="53F01193"/>
    <w:rsid w:val="5545F964"/>
    <w:rsid w:val="5599FBE8"/>
    <w:rsid w:val="55CADAC2"/>
    <w:rsid w:val="56F5AEF7"/>
    <w:rsid w:val="57E89B01"/>
    <w:rsid w:val="57FEB122"/>
    <w:rsid w:val="58036632"/>
    <w:rsid w:val="5863C53B"/>
    <w:rsid w:val="5A7911F1"/>
    <w:rsid w:val="5AAEAE01"/>
    <w:rsid w:val="5AE52F49"/>
    <w:rsid w:val="5C0FA008"/>
    <w:rsid w:val="5CCCC54D"/>
    <w:rsid w:val="5D2140C2"/>
    <w:rsid w:val="611289B9"/>
    <w:rsid w:val="6125DD0B"/>
    <w:rsid w:val="61887EF0"/>
    <w:rsid w:val="61965A90"/>
    <w:rsid w:val="62D8A819"/>
    <w:rsid w:val="62EC2F75"/>
    <w:rsid w:val="6317FAE1"/>
    <w:rsid w:val="63D56B0A"/>
    <w:rsid w:val="643C03FB"/>
    <w:rsid w:val="657DF0E6"/>
    <w:rsid w:val="65918A78"/>
    <w:rsid w:val="65B22C30"/>
    <w:rsid w:val="6636AD46"/>
    <w:rsid w:val="67CAC2F2"/>
    <w:rsid w:val="68EB8367"/>
    <w:rsid w:val="69950D21"/>
    <w:rsid w:val="69D8D231"/>
    <w:rsid w:val="6B5D1E69"/>
    <w:rsid w:val="6E046013"/>
    <w:rsid w:val="6E8F3A1D"/>
    <w:rsid w:val="6F92717F"/>
    <w:rsid w:val="70524684"/>
    <w:rsid w:val="70B3001E"/>
    <w:rsid w:val="70E48594"/>
    <w:rsid w:val="735BEE25"/>
    <w:rsid w:val="73A51279"/>
    <w:rsid w:val="75301BC4"/>
    <w:rsid w:val="756A171E"/>
    <w:rsid w:val="756D7181"/>
    <w:rsid w:val="758B2C06"/>
    <w:rsid w:val="75FCBAD5"/>
    <w:rsid w:val="75FEE634"/>
    <w:rsid w:val="7665AC31"/>
    <w:rsid w:val="76E60187"/>
    <w:rsid w:val="77EFFADC"/>
    <w:rsid w:val="7BB5DB42"/>
    <w:rsid w:val="7D06294A"/>
    <w:rsid w:val="7DE685FC"/>
    <w:rsid w:val="7DFC3AA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0EA91B98-86FF-47C0-AAA5-6893AA68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aliases w:val="Table No Border"/>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ed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32"/>
      </w:numPr>
      <w:spacing w:before="120" w:after="120"/>
    </w:pPr>
  </w:style>
  <w:style w:type="paragraph" w:styleId="ListBullet2">
    <w:name w:val="List Bullet 2"/>
    <w:basedOn w:val="ListBullet"/>
    <w:unhideWhenUsed/>
    <w:qFormat/>
    <w:rsid w:val="00972D49"/>
    <w:pPr>
      <w:tabs>
        <w:tab w:val="num" w:pos="510"/>
      </w:tabs>
      <w:ind w:left="510"/>
    </w:pPr>
  </w:style>
  <w:style w:type="paragraph" w:styleId="ListBullet3">
    <w:name w:val="List Bullet 3"/>
    <w:basedOn w:val="Normal"/>
    <w:unhideWhenUsed/>
    <w:rsid w:val="00972D49"/>
    <w:pPr>
      <w:numPr>
        <w:ilvl w:val="2"/>
        <w:numId w:val="15"/>
      </w:numPr>
      <w:spacing w:before="120" w:after="120"/>
    </w:pPr>
  </w:style>
  <w:style w:type="paragraph" w:styleId="Subtitle">
    <w:name w:val="Subtitle"/>
    <w:basedOn w:val="Normal"/>
    <w:next w:val="Normal"/>
    <w:link w:val="SubtitleChar"/>
    <w:uiPriority w:val="99"/>
    <w:qFormat/>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qFormat/>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qFormat/>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character" w:customStyle="1" w:styleId="ListParagraphChar">
    <w:name w:val="List Paragraph Char"/>
    <w:aliases w:val="Bulleted list Char"/>
    <w:link w:val="ListParagraph"/>
    <w:uiPriority w:val="34"/>
    <w:locked/>
    <w:rsid w:val="0043329E"/>
  </w:style>
  <w:style w:type="paragraph" w:styleId="Revision">
    <w:name w:val="Revision"/>
    <w:hidden/>
    <w:uiPriority w:val="99"/>
    <w:semiHidden/>
    <w:rsid w:val="00450D9D"/>
    <w:pPr>
      <w:spacing w:line="240" w:lineRule="auto"/>
    </w:pPr>
  </w:style>
  <w:style w:type="character" w:customStyle="1" w:styleId="normaltextrun">
    <w:name w:val="normaltextrun"/>
    <w:basedOn w:val="DefaultParagraphFont"/>
    <w:rsid w:val="0091338C"/>
  </w:style>
  <w:style w:type="paragraph" w:customStyle="1" w:styleId="rpl-type-p-large">
    <w:name w:val="rpl-type-p-large"/>
    <w:basedOn w:val="Normal"/>
    <w:rsid w:val="003C32FB"/>
    <w:pPr>
      <w:spacing w:before="100" w:beforeAutospacing="1" w:after="100" w:afterAutospacing="1" w:line="240" w:lineRule="auto"/>
    </w:pPr>
    <w:rPr>
      <w:rFonts w:ascii="Times New Roman" w:hAnsi="Times New Roman" w:cs="Times New Roman"/>
      <w:color w:val="auto"/>
      <w:sz w:val="24"/>
      <w:szCs w:val="24"/>
    </w:rPr>
  </w:style>
  <w:style w:type="character" w:styleId="Mention">
    <w:name w:val="Mention"/>
    <w:basedOn w:val="DefaultParagraphFont"/>
    <w:uiPriority w:val="99"/>
    <w:unhideWhenUsed/>
    <w:rsid w:val="00787FD8"/>
    <w:rPr>
      <w:color w:val="2B579A"/>
      <w:shd w:val="clear" w:color="auto" w:fill="E1DFDD"/>
    </w:rPr>
  </w:style>
  <w:style w:type="character" w:customStyle="1" w:styleId="eop">
    <w:name w:val="eop"/>
    <w:basedOn w:val="DefaultParagraphFont"/>
    <w:rsid w:val="00064D7B"/>
  </w:style>
  <w:style w:type="paragraph" w:customStyle="1" w:styleId="paragraph">
    <w:name w:val="paragraph"/>
    <w:basedOn w:val="Normal"/>
    <w:rsid w:val="00BD1CC2"/>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75411281">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5973541">
      <w:bodyDiv w:val="1"/>
      <w:marLeft w:val="0"/>
      <w:marRight w:val="0"/>
      <w:marTop w:val="0"/>
      <w:marBottom w:val="0"/>
      <w:divBdr>
        <w:top w:val="none" w:sz="0" w:space="0" w:color="auto"/>
        <w:left w:val="none" w:sz="0" w:space="0" w:color="auto"/>
        <w:bottom w:val="none" w:sz="0" w:space="0" w:color="auto"/>
        <w:right w:val="none" w:sz="0" w:space="0" w:color="auto"/>
      </w:divBdr>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47762798">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34667694">
      <w:bodyDiv w:val="1"/>
      <w:marLeft w:val="0"/>
      <w:marRight w:val="0"/>
      <w:marTop w:val="0"/>
      <w:marBottom w:val="0"/>
      <w:divBdr>
        <w:top w:val="none" w:sz="0" w:space="0" w:color="auto"/>
        <w:left w:val="none" w:sz="0" w:space="0" w:color="auto"/>
        <w:bottom w:val="none" w:sz="0" w:space="0" w:color="auto"/>
        <w:right w:val="none" w:sz="0" w:space="0" w:color="auto"/>
      </w:divBdr>
      <w:divsChild>
        <w:div w:id="187304134">
          <w:marLeft w:val="0"/>
          <w:marRight w:val="0"/>
          <w:marTop w:val="0"/>
          <w:marBottom w:val="0"/>
          <w:divBdr>
            <w:top w:val="none" w:sz="0" w:space="0" w:color="auto"/>
            <w:left w:val="none" w:sz="0" w:space="0" w:color="auto"/>
            <w:bottom w:val="none" w:sz="0" w:space="0" w:color="auto"/>
            <w:right w:val="none" w:sz="0" w:space="0" w:color="auto"/>
          </w:divBdr>
          <w:divsChild>
            <w:div w:id="1664317585">
              <w:marLeft w:val="0"/>
              <w:marRight w:val="0"/>
              <w:marTop w:val="0"/>
              <w:marBottom w:val="0"/>
              <w:divBdr>
                <w:top w:val="none" w:sz="0" w:space="0" w:color="auto"/>
                <w:left w:val="none" w:sz="0" w:space="0" w:color="auto"/>
                <w:bottom w:val="none" w:sz="0" w:space="0" w:color="auto"/>
                <w:right w:val="none" w:sz="0" w:space="0" w:color="auto"/>
              </w:divBdr>
              <w:divsChild>
                <w:div w:id="559437586">
                  <w:marLeft w:val="0"/>
                  <w:marRight w:val="0"/>
                  <w:marTop w:val="0"/>
                  <w:marBottom w:val="0"/>
                  <w:divBdr>
                    <w:top w:val="none" w:sz="0" w:space="0" w:color="auto"/>
                    <w:left w:val="none" w:sz="0" w:space="0" w:color="auto"/>
                    <w:bottom w:val="none" w:sz="0" w:space="0" w:color="auto"/>
                    <w:right w:val="none" w:sz="0" w:space="0" w:color="auto"/>
                  </w:divBdr>
                  <w:divsChild>
                    <w:div w:id="866722929">
                      <w:marLeft w:val="0"/>
                      <w:marRight w:val="0"/>
                      <w:marTop w:val="0"/>
                      <w:marBottom w:val="0"/>
                      <w:divBdr>
                        <w:top w:val="none" w:sz="0" w:space="0" w:color="auto"/>
                        <w:left w:val="none" w:sz="0" w:space="0" w:color="auto"/>
                        <w:bottom w:val="none" w:sz="0" w:space="0" w:color="auto"/>
                        <w:right w:val="none" w:sz="0" w:space="0" w:color="auto"/>
                      </w:divBdr>
                      <w:divsChild>
                        <w:div w:id="11834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15647">
          <w:marLeft w:val="0"/>
          <w:marRight w:val="0"/>
          <w:marTop w:val="0"/>
          <w:marBottom w:val="0"/>
          <w:divBdr>
            <w:top w:val="none" w:sz="0" w:space="0" w:color="auto"/>
            <w:left w:val="none" w:sz="0" w:space="0" w:color="auto"/>
            <w:bottom w:val="none" w:sz="0" w:space="0" w:color="auto"/>
            <w:right w:val="none" w:sz="0" w:space="0" w:color="auto"/>
          </w:divBdr>
          <w:divsChild>
            <w:div w:id="1969971358">
              <w:marLeft w:val="0"/>
              <w:marRight w:val="0"/>
              <w:marTop w:val="0"/>
              <w:marBottom w:val="0"/>
              <w:divBdr>
                <w:top w:val="none" w:sz="0" w:space="0" w:color="auto"/>
                <w:left w:val="none" w:sz="0" w:space="0" w:color="auto"/>
                <w:bottom w:val="none" w:sz="0" w:space="0" w:color="auto"/>
                <w:right w:val="none" w:sz="0" w:space="0" w:color="auto"/>
              </w:divBdr>
              <w:divsChild>
                <w:div w:id="448014508">
                  <w:marLeft w:val="0"/>
                  <w:marRight w:val="0"/>
                  <w:marTop w:val="0"/>
                  <w:marBottom w:val="0"/>
                  <w:divBdr>
                    <w:top w:val="none" w:sz="0" w:space="0" w:color="auto"/>
                    <w:left w:val="none" w:sz="0" w:space="0" w:color="auto"/>
                    <w:bottom w:val="none" w:sz="0" w:space="0" w:color="auto"/>
                    <w:right w:val="none" w:sz="0" w:space="0" w:color="auto"/>
                  </w:divBdr>
                  <w:divsChild>
                    <w:div w:id="608586398">
                      <w:marLeft w:val="0"/>
                      <w:marRight w:val="0"/>
                      <w:marTop w:val="0"/>
                      <w:marBottom w:val="0"/>
                      <w:divBdr>
                        <w:top w:val="none" w:sz="0" w:space="0" w:color="auto"/>
                        <w:left w:val="none" w:sz="0" w:space="0" w:color="auto"/>
                        <w:bottom w:val="none" w:sz="0" w:space="0" w:color="auto"/>
                        <w:right w:val="none" w:sz="0" w:space="0" w:color="auto"/>
                      </w:divBdr>
                      <w:divsChild>
                        <w:div w:id="946354591">
                          <w:marLeft w:val="0"/>
                          <w:marRight w:val="0"/>
                          <w:marTop w:val="0"/>
                          <w:marBottom w:val="0"/>
                          <w:divBdr>
                            <w:top w:val="none" w:sz="0" w:space="0" w:color="auto"/>
                            <w:left w:val="none" w:sz="0" w:space="0" w:color="auto"/>
                            <w:bottom w:val="none" w:sz="0" w:space="0" w:color="auto"/>
                            <w:right w:val="none" w:sz="0" w:space="0" w:color="auto"/>
                          </w:divBdr>
                          <w:divsChild>
                            <w:div w:id="13004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038592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3498685">
      <w:bodyDiv w:val="1"/>
      <w:marLeft w:val="0"/>
      <w:marRight w:val="0"/>
      <w:marTop w:val="0"/>
      <w:marBottom w:val="0"/>
      <w:divBdr>
        <w:top w:val="none" w:sz="0" w:space="0" w:color="auto"/>
        <w:left w:val="none" w:sz="0" w:space="0" w:color="auto"/>
        <w:bottom w:val="none" w:sz="0" w:space="0" w:color="auto"/>
        <w:right w:val="none" w:sz="0" w:space="0" w:color="auto"/>
      </w:divBdr>
      <w:divsChild>
        <w:div w:id="627468725">
          <w:marLeft w:val="0"/>
          <w:marRight w:val="0"/>
          <w:marTop w:val="0"/>
          <w:marBottom w:val="0"/>
          <w:divBdr>
            <w:top w:val="none" w:sz="0" w:space="0" w:color="auto"/>
            <w:left w:val="none" w:sz="0" w:space="0" w:color="auto"/>
            <w:bottom w:val="none" w:sz="0" w:space="0" w:color="auto"/>
            <w:right w:val="none" w:sz="0" w:space="0" w:color="auto"/>
          </w:divBdr>
        </w:div>
        <w:div w:id="1643655549">
          <w:marLeft w:val="0"/>
          <w:marRight w:val="0"/>
          <w:marTop w:val="0"/>
          <w:marBottom w:val="0"/>
          <w:divBdr>
            <w:top w:val="none" w:sz="0" w:space="0" w:color="auto"/>
            <w:left w:val="none" w:sz="0" w:space="0" w:color="auto"/>
            <w:bottom w:val="none" w:sz="0" w:space="0" w:color="auto"/>
            <w:right w:val="none" w:sz="0" w:space="0" w:color="auto"/>
          </w:divBdr>
        </w:div>
      </w:divsChild>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g"/><Relationship Id="rId26" Type="http://schemas.openxmlformats.org/officeDocument/2006/relationships/hyperlink" Target="http://creativecommons.org/licenses/by/4.0/" TargetMode="External"/><Relationship Id="rId39" Type="http://schemas.openxmlformats.org/officeDocument/2006/relationships/hyperlink" Target="mailto:enviro.grants@deeca.vic.gov.au" TargetMode="External"/><Relationship Id="rId21" Type="http://schemas.openxmlformats.org/officeDocument/2006/relationships/header" Target="header2.xml"/><Relationship Id="rId34" Type="http://schemas.openxmlformats.org/officeDocument/2006/relationships/hyperlink" Target="mailto:grantsinfo@deeca.vic.gov.au" TargetMode="External"/><Relationship Id="rId42" Type="http://schemas.openxmlformats.org/officeDocument/2006/relationships/hyperlink" Target="https://www.parkconnect.vic.gov.au/scientific-research-permit/" TargetMode="External"/><Relationship Id="rId47" Type="http://schemas.openxmlformats.org/officeDocument/2006/relationships/image" Target="media/image10.png"/><Relationship Id="rId50"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deeca.vic.gov.au" TargetMode="Externa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deeca.my.site.com/publicform?id=a0hRF000000A0I5" TargetMode="External"/><Relationship Id="rId37" Type="http://schemas.openxmlformats.org/officeDocument/2006/relationships/hyperlink" Target="https://www.environment.vic.gov.au/" TargetMode="External"/><Relationship Id="rId40" Type="http://schemas.openxmlformats.org/officeDocument/2006/relationships/hyperlink" Target="mailto:grantsinfo@deeca.vic.gov.au" TargetMode="External"/><Relationship Id="rId45" Type="http://schemas.openxmlformats.org/officeDocument/2006/relationships/hyperlink" Target="mailto:Foi.unit@deeca.vic.gov.au"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hyperlink" Target="https://www.deeca.vic.gov.au/aboriginalselfdetermination/self-determination-reform-strategy" TargetMode="External"/><Relationship Id="rId44" Type="http://schemas.openxmlformats.org/officeDocument/2006/relationships/hyperlink" Target="https://www.deeca.vic.gov.au/__data/assets/word_doc/0022/392503/DEECA-Acknowledgement-and-Publicity-Guidelines.docx"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1.xml"/><Relationship Id="rId27" Type="http://schemas.openxmlformats.org/officeDocument/2006/relationships/hyperlink" Target="mailto:customer.service@deeca.vic.gov.au" TargetMode="External"/><Relationship Id="rId30" Type="http://schemas.openxmlformats.org/officeDocument/2006/relationships/hyperlink" Target="https://www.environment.vic.gov.au/invasive-plants-and-animals/invasive-species-on-public-land/weeds-and-pests-on-public-land-program" TargetMode="External"/><Relationship Id="rId35" Type="http://schemas.openxmlformats.org/officeDocument/2006/relationships/hyperlink" Target="https://www.environment.vic.gov.au/conserving-threatened-species/action-statements" TargetMode="External"/><Relationship Id="rId43" Type="http://schemas.openxmlformats.org/officeDocument/2006/relationships/hyperlink" Target="https://www2.delwp.vic.gov.au/grants" TargetMode="External"/><Relationship Id="rId48" Type="http://schemas.openxmlformats.org/officeDocument/2006/relationships/image" Target="media/image11.png"/><Relationship Id="rId8" Type="http://schemas.openxmlformats.org/officeDocument/2006/relationships/numbering" Target="numbering.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hyperlink" Target="mailto:grantsinfo@deeca.vic.gov.au" TargetMode="External"/><Relationship Id="rId38" Type="http://schemas.openxmlformats.org/officeDocument/2006/relationships/hyperlink" Target="https://www.environment.vic.gov.au/biodiversity/investing-in-biodiversity/icon-species" TargetMode="External"/><Relationship Id="rId46" Type="http://schemas.openxmlformats.org/officeDocument/2006/relationships/image" Target="media/image9.png"/><Relationship Id="rId20" Type="http://schemas.openxmlformats.org/officeDocument/2006/relationships/header" Target="header1.xml"/><Relationship Id="rId41" Type="http://schemas.openxmlformats.org/officeDocument/2006/relationships/hyperlink" Target="https://www.vic.gov.au/victorian-common-funding-agreemen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hyperlink" Target="http://www.relayservice.com.au" TargetMode="External"/><Relationship Id="rId36" Type="http://schemas.openxmlformats.org/officeDocument/2006/relationships/hyperlink" Target="https://www.environment.vic.gov.au/__data/assets/pdf_file/0032/612986/Action-Statement-priority-100-preparation-list-2022-2023.pdf" TargetMode="External"/><Relationship Id="rId49" Type="http://schemas.openxmlformats.org/officeDocument/2006/relationships/image" Target="media/image12.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Policy xmlns:p="office.server.policy" id="" local="true">
  <p:Name>ECM V2 Grant Program Management</p:Name>
  <p:Description>Enable Version label</p:Description>
  <p:Statement/>
  <p:PolicyItems>
    <p:PolicyItem featureId="Microsoft.Office.RecordsManagement.PolicyFeatures.PolicyLabel" staticId="0x0101009298E819CE1EBB4F8D2096B3E0F0C2910D001438ADDCCE1FB04585C9AE2652855BCE|-1306371497" UniqueId="1f6cdc88-e32a-4212-8a90-c03d7e9be150">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120</Value>
    </TaxCatchAll>
    <SharedWithUsers xmlns="153f2783-1c70-4464-955e-85040a58200f">
      <UserInfo>
        <DisplayName>Kellie M Doering (DEECA)</DisplayName>
        <AccountId>36</AccountId>
        <AccountType/>
      </UserInfo>
      <UserInfo>
        <DisplayName>Steven H Lynch (DEECA)</DisplayName>
        <AccountId>919</AccountId>
        <AccountType/>
      </UserInfo>
      <UserInfo>
        <DisplayName>Nick McCristal (DEECA)</DisplayName>
        <AccountId>1014</AccountId>
        <AccountType/>
      </UserInfo>
      <UserInfo>
        <DisplayName>Phil Papas (DEECA)</DisplayName>
        <AccountId>2493</AccountId>
        <AccountType/>
      </UserInfo>
      <UserInfo>
        <DisplayName>Sara T Harbidge (DEECA)</DisplayName>
        <AccountId>3276</AccountId>
        <AccountType/>
      </UserInfo>
    </SharedWithUsers>
    <Grant_x0020_Round xmlns="3a458bc8-84d0-4171-a4e1-c4dba3fa021d">2023-25</Grant_x0020_Round>
    <DLCPolicyLabelClientValue xmlns="02fab405-ded0-4681-a76a-5dfc77280b4e">Version {_UIVersionString}</DLCPolicyLabelClientVal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k89f7abdcb7a4cb6bf7127306e63f68a xmlns="9fd47c19-1c4a-4d7d-b342-c10cef269344">
      <Terms xmlns="http://schemas.microsoft.com/office/infopath/2007/PartnerControls"/>
    </k89f7abdcb7a4cb6bf7127306e63f68a>
    <c58e493e1689427385b433efd00307f0 xmlns="9fd47c19-1c4a-4d7d-b342-c10cef269344">
      <Terms xmlns="http://schemas.microsoft.com/office/infopath/2007/PartnerControls">
        <TermInfo xmlns="http://schemas.microsoft.com/office/infopath/2007/PartnerControls">
          <TermName xmlns="http://schemas.microsoft.com/office/infopath/2007/PartnerControls">Program Development and Authorisation</TermName>
          <TermId xmlns="http://schemas.microsoft.com/office/infopath/2007/PartnerControls">2f4c0a59-8f1e-459d-aa49-7a86c9d6ea4c</TermId>
        </TermInfo>
      </Terms>
    </c58e493e1689427385b433efd00307f0>
    <DLCPolicyLabelLock xmlns="02fab405-ded0-4681-a76a-5dfc77280b4e" xsi:nil="true"/>
    <lfd3071406224809a17b67e55409993d xmlns="9fd47c19-1c4a-4d7d-b342-c10cef269344">
      <Terms xmlns="http://schemas.microsoft.com/office/infopath/2007/PartnerControls"/>
    </lfd3071406224809a17b67e55409993d>
    <lcf76f155ced4ddcb4097134ff3c332f xmlns="3a458bc8-84d0-4171-a4e1-c4dba3fa021d">
      <Terms xmlns="http://schemas.microsoft.com/office/infopath/2007/PartnerControls"/>
    </lcf76f155ced4ddcb4097134ff3c332f>
    <_dlc_DocId xmlns="a5f32de4-e402-4188-b034-e71ca7d22e54">DOCID137-18531755-1187</_dlc_DocId>
    <DLCPolicyLabelValue xmlns="02fab405-ded0-4681-a76a-5dfc77280b4e">Version 1.106</DLCPolicyLabelValue>
    <_dlc_DocIdUrl xmlns="a5f32de4-e402-4188-b034-e71ca7d22e54">
      <Url>https://delwpvicgovau.sharepoint.com/sites/ecm_137/_layouts/15/DocIdRedir.aspx?ID=DOCID137-18531755-1187</Url>
      <Description>DOCID137-18531755-1187</Description>
    </_dlc_DocIdUrl>
    <_dlc_Exempt xmlns="http://schemas.microsoft.com/sharepoint/v3">false</_dlc_Exempt>
    <MediaLengthInSeconds xmlns="3a458bc8-84d0-4171-a4e1-c4dba3fa021d" xsi:nil="true"/>
    <_dlc_DocIdPersistId xmlns="a5f32de4-e402-4188-b034-e71ca7d22e54">false</_dlc_DocIdPersistId>
  </documentManagement>
</p:properties>
</file>

<file path=customXml/item7.xml><?xml version="1.0" encoding="utf-8"?>
<ct:contentTypeSchema xmlns:ct="http://schemas.microsoft.com/office/2006/metadata/contentType" xmlns:ma="http://schemas.microsoft.com/office/2006/metadata/properties/metaAttributes" ct:_="" ma:_="" ma:contentTypeName="ECM V2 Grant Program Management" ma:contentTypeID="0x0101009298E819CE1EBB4F8D2096B3E0F0C2910D008F53AE4C0B6EB44794441CB689A91DB3" ma:contentTypeVersion="205" ma:contentTypeDescription="For use with ECM V2 Grant Program Management libraries. Documents related to the development of the overall grant program.  These would generally be created in the lead up to the program being launched. This library isn't used to manage individual grants. This library isn't used for program management and the recommendation is to have 1 separate library per grant program." ma:contentTypeScope="" ma:versionID="7628b0cef4090f7a82e7da7f1e1b385a">
  <xsd:schema xmlns:xsd="http://www.w3.org/2001/XMLSchema" xmlns:xs="http://www.w3.org/2001/XMLSchema" xmlns:p="http://schemas.microsoft.com/office/2006/metadata/properties" xmlns:ns1="http://schemas.microsoft.com/sharepoint/v3" xmlns:ns2="9fd47c19-1c4a-4d7d-b342-c10cef269344" xmlns:ns3="a5f32de4-e402-4188-b034-e71ca7d22e54" xmlns:ns4="02fab405-ded0-4681-a76a-5dfc77280b4e" xmlns:ns5="3a458bc8-84d0-4171-a4e1-c4dba3fa021d" xmlns:ns6="153f2783-1c70-4464-955e-85040a58200f" targetNamespace="http://schemas.microsoft.com/office/2006/metadata/properties" ma:root="true" ma:fieldsID="cd229827b01ed7ed65870d380191c42f" ns1:_="" ns2:_="" ns3:_="" ns4:_="" ns5:_="" ns6:_="">
    <xsd:import namespace="http://schemas.microsoft.com/sharepoint/v3"/>
    <xsd:import namespace="9fd47c19-1c4a-4d7d-b342-c10cef269344"/>
    <xsd:import namespace="a5f32de4-e402-4188-b034-e71ca7d22e54"/>
    <xsd:import namespace="02fab405-ded0-4681-a76a-5dfc77280b4e"/>
    <xsd:import namespace="3a458bc8-84d0-4171-a4e1-c4dba3fa021d"/>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3:Financial_x0020_Year" minOccurs="0"/>
                <xsd:element ref="ns1:_dlc_Exempt" minOccurs="0"/>
                <xsd:element ref="ns4:DLCPolicyLabelValue" minOccurs="0"/>
                <xsd:element ref="ns4:DLCPolicyLabelClientValue" minOccurs="0"/>
                <xsd:element ref="ns4:DLCPolicyLabelLock" minOccurs="0"/>
                <xsd:element ref="ns5:Grant_x0020_Round"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2:i5551a600e734172b7209c27fd0b6842" minOccurs="0"/>
                <xsd:element ref="ns2:lfd3071406224809a17b67e55409993d" minOccurs="0"/>
                <xsd:element ref="ns2:k89f7abdcb7a4cb6bf7127306e63f68a" minOccurs="0"/>
                <xsd:element ref="ns5:lcf76f155ced4ddcb4097134ff3c332f" minOccurs="0"/>
                <xsd:element ref="ns5:MediaServiceDateTaken" minOccurs="0"/>
                <xsd:element ref="ns5:MediaServiceGenerationTime" minOccurs="0"/>
                <xsd:element ref="ns5:MediaServiceEventHashCode" minOccurs="0"/>
                <xsd:element ref="ns2:c58e493e1689427385b433efd00307f0" minOccurs="0"/>
                <xsd:element ref="ns5:MediaServiceOCR" minOccurs="0"/>
                <xsd:element ref="ns5:MediaServiceLocation" minOccurs="0"/>
                <xsd:element ref="ns5:MediaServiceObjectDetectorVersions" minOccurs="0"/>
                <xsd:element ref="ns5:MediaLengthInSecond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i5551a600e734172b7209c27fd0b6842" ma:index="32" nillable="true" ma:taxonomy="true" ma:internalName="i5551a600e734172b7209c27fd0b6842" ma:taxonomyFieldName="Local_x0020_Government_x0020_Authority_x0020__x0028_LGA_x0029_" ma:displayName="Local Government Authority (LGA)" ma:default="" ma:fieldId="{25551a60-0e73-4172-b720-9c27fd0b6842}" ma:taxonomyMulti="true" ma:sspId="797aeec6-0273-40f2-ab3e-beee73212332" ma:termSetId="9d3a11de-9da4-4c91-acbe-7df21a7a193d" ma:anchorId="00000000-0000-0000-0000-000000000000" ma:open="false" ma:isKeyword="false">
      <xsd:complexType>
        <xsd:sequence>
          <xsd:element ref="pc:Terms" minOccurs="0" maxOccurs="1"/>
        </xsd:sequence>
      </xsd:complexType>
    </xsd:element>
    <xsd:element name="lfd3071406224809a17b67e55409993d" ma:index="34"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k89f7abdcb7a4cb6bf7127306e63f68a" ma:index="36" nillable="true" ma:taxonomy="true" ma:internalName="k89f7abdcb7a4cb6bf7127306e63f68a" ma:taxonomyFieldName="Catchment_x0020_Management_x0020_Authority" ma:displayName="Catchment Management" ma:default="" ma:fieldId="{489f7abd-cb7a-4cb6-bf71-27306e63f68a}" ma:sspId="797aeec6-0273-40f2-ab3e-beee73212332" ma:termSetId="b3983688-f970-42a9-a10f-221da37b8205" ma:anchorId="00000000-0000-0000-0000-000000000000" ma:open="false" ma:isKeyword="false">
      <xsd:complexType>
        <xsd:sequence>
          <xsd:element ref="pc:Terms" minOccurs="0" maxOccurs="1"/>
        </xsd:sequence>
      </xsd:complexType>
    </xsd:element>
    <xsd:element name="c58e493e1689427385b433efd00307f0" ma:index="43" ma:taxonomy="true" ma:internalName="c58e493e1689427385b433efd00307f0" ma:taxonomyFieldName="Records_x0020_Class_x0020_Grant_x0020_Program_x0020_Mgmt" ma:displayName="Classification" ma:readOnly="false" ma:default="120;#Program Development and Authorisation|2f4c0a59-8f1e-459d-aa49-7a86c9d6ea4c" ma:fieldId="{c58e493e-1689-4273-85b4-33efd00307f0}" ma:sspId="797aeec6-0273-40f2-ab3e-beee73212332" ma:termSetId="4258747f-0974-48f0-ac10-46f208a52cd4" ma:anchorId="b0e98e04-926d-4ee2-a133-5b0bb0e1006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9"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fab405-ded0-4681-a76a-5dfc77280b4e"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58bc8-84d0-4171-a4e1-c4dba3fa021d" elementFormDefault="qualified">
    <xsd:import namespace="http://schemas.microsoft.com/office/2006/documentManagement/types"/>
    <xsd:import namespace="http://schemas.microsoft.com/office/infopath/2007/PartnerControls"/>
    <xsd:element name="Grant_x0020_Round" ma:index="24" nillable="true" ma:displayName="Grant Round" ma:internalName="Grant_x0020_Round">
      <xsd:simpleType>
        <xsd:restriction base="dms:Text">
          <xsd:maxLength value="255"/>
        </xsd:restriction>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ternalName="MediaServiceDateTake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4" nillable="true" ma:displayName="Extracted Text" ma:internalName="MediaServiceOCR" ma:readOnly="true">
      <xsd:simpleType>
        <xsd:restriction base="dms:Note">
          <xsd:maxLength value="255"/>
        </xsd:restriction>
      </xsd:simpleType>
    </xsd:element>
    <xsd:element name="MediaServiceLocation" ma:index="45" nillable="true" ma:displayName="Location" ma:indexed="true" ma:internalName="MediaServiceLocation" ma:readOnly="true">
      <xsd:simpleType>
        <xsd:restriction base="dms:Text"/>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LengthInSeconds" ma:index="47" nillable="true" ma:displayName="MediaLengthInSeconds" ma:hidden="true" ma:internalName="MediaLengthInSeconds" ma:readOnly="true">
      <xsd:simpleType>
        <xsd:restriction base="dms:Unknown"/>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2.xml><?xml version="1.0" encoding="utf-8"?>
<ds:datastoreItem xmlns:ds="http://schemas.openxmlformats.org/officeDocument/2006/customXml" ds:itemID="{47DEAB53-7D1E-48D0-87CF-F272800DEFAD}">
  <ds:schemaRefs>
    <ds:schemaRef ds:uri="http://schemas.microsoft.com/sharepoint/events"/>
  </ds:schemaRefs>
</ds:datastoreItem>
</file>

<file path=customXml/itemProps3.xml><?xml version="1.0" encoding="utf-8"?>
<ds:datastoreItem xmlns:ds="http://schemas.openxmlformats.org/officeDocument/2006/customXml" ds:itemID="{097D4658-E5F9-4701-880E-ED98CA398D0D}">
  <ds:schemaRefs>
    <ds:schemaRef ds:uri="Microsoft.SharePoint.Taxonomy.ContentTypeSync"/>
  </ds:schemaRefs>
</ds:datastoreItem>
</file>

<file path=customXml/itemProps4.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5.xml><?xml version="1.0" encoding="utf-8"?>
<ds:datastoreItem xmlns:ds="http://schemas.openxmlformats.org/officeDocument/2006/customXml" ds:itemID="{E3F14961-98D1-4EB3-9D32-89B46E51739B}">
  <ds:schemaRefs>
    <ds:schemaRef ds:uri="office.server.policy"/>
  </ds:schemaRefs>
</ds:datastoreItem>
</file>

<file path=customXml/itemProps6.xml><?xml version="1.0" encoding="utf-8"?>
<ds:datastoreItem xmlns:ds="http://schemas.openxmlformats.org/officeDocument/2006/customXml" ds:itemID="{32484885-A06F-4129-9D66-EA60A9BC26C4}">
  <ds:schemaRefs>
    <ds:schemaRef ds:uri="02fab405-ded0-4681-a76a-5dfc77280b4e"/>
    <ds:schemaRef ds:uri="http://www.w3.org/XML/1998/namespace"/>
    <ds:schemaRef ds:uri="http://purl.org/dc/elements/1.1/"/>
    <ds:schemaRef ds:uri="http://schemas.microsoft.com/office/infopath/2007/PartnerControls"/>
    <ds:schemaRef ds:uri="http://purl.org/dc/dcmitype/"/>
    <ds:schemaRef ds:uri="http://schemas.openxmlformats.org/package/2006/metadata/core-properties"/>
    <ds:schemaRef ds:uri="153f2783-1c70-4464-955e-85040a58200f"/>
    <ds:schemaRef ds:uri="3a458bc8-84d0-4171-a4e1-c4dba3fa021d"/>
    <ds:schemaRef ds:uri="http://purl.org/dc/terms/"/>
    <ds:schemaRef ds:uri="http://schemas.microsoft.com/office/2006/documentManagement/types"/>
    <ds:schemaRef ds:uri="a5f32de4-e402-4188-b034-e71ca7d22e54"/>
    <ds:schemaRef ds:uri="9fd47c19-1c4a-4d7d-b342-c10cef269344"/>
    <ds:schemaRef ds:uri="http://schemas.microsoft.com/sharepoint/v3"/>
    <ds:schemaRef ds:uri="http://schemas.microsoft.com/office/2006/metadata/properties"/>
  </ds:schemaRefs>
</ds:datastoreItem>
</file>

<file path=customXml/itemProps7.xml><?xml version="1.0" encoding="utf-8"?>
<ds:datastoreItem xmlns:ds="http://schemas.openxmlformats.org/officeDocument/2006/customXml" ds:itemID="{C6FA5FA9-2589-4D91-8083-575576032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2fab405-ded0-4681-a76a-5dfc77280b4e"/>
    <ds:schemaRef ds:uri="3a458bc8-84d0-4171-a4e1-c4dba3fa021d"/>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3988</Words>
  <Characters>22736</Characters>
  <Application>Microsoft Office Word</Application>
  <DocSecurity>0</DocSecurity>
  <Lines>189</Lines>
  <Paragraphs>53</Paragraphs>
  <ScaleCrop>false</ScaleCrop>
  <Company/>
  <LinksUpToDate>false</LinksUpToDate>
  <CharactersWithSpaces>26671</CharactersWithSpaces>
  <SharedDoc>false</SharedDoc>
  <HLinks>
    <vt:vector size="210" baseType="variant">
      <vt:variant>
        <vt:i4>6946836</vt:i4>
      </vt:variant>
      <vt:variant>
        <vt:i4>150</vt:i4>
      </vt:variant>
      <vt:variant>
        <vt:i4>0</vt:i4>
      </vt:variant>
      <vt:variant>
        <vt:i4>5</vt:i4>
      </vt:variant>
      <vt:variant>
        <vt:lpwstr>mailto:Foi.unit@deeca.vic.gov.au</vt:lpwstr>
      </vt:variant>
      <vt:variant>
        <vt:lpwstr/>
      </vt:variant>
      <vt:variant>
        <vt:i4>6946899</vt:i4>
      </vt:variant>
      <vt:variant>
        <vt:i4>147</vt:i4>
      </vt:variant>
      <vt:variant>
        <vt:i4>0</vt:i4>
      </vt:variant>
      <vt:variant>
        <vt:i4>5</vt:i4>
      </vt:variant>
      <vt:variant>
        <vt:lpwstr>https://www.deeca.vic.gov.au/__data/assets/word_doc/0022/392503/DEECA-Acknowledgement-and-Publicity-Guidelines.docx</vt:lpwstr>
      </vt:variant>
      <vt:variant>
        <vt:lpwstr/>
      </vt:variant>
      <vt:variant>
        <vt:i4>589907</vt:i4>
      </vt:variant>
      <vt:variant>
        <vt:i4>144</vt:i4>
      </vt:variant>
      <vt:variant>
        <vt:i4>0</vt:i4>
      </vt:variant>
      <vt:variant>
        <vt:i4>5</vt:i4>
      </vt:variant>
      <vt:variant>
        <vt:lpwstr>https://www2.delwp.vic.gov.au/grants</vt:lpwstr>
      </vt:variant>
      <vt:variant>
        <vt:lpwstr/>
      </vt:variant>
      <vt:variant>
        <vt:i4>7995441</vt:i4>
      </vt:variant>
      <vt:variant>
        <vt:i4>141</vt:i4>
      </vt:variant>
      <vt:variant>
        <vt:i4>0</vt:i4>
      </vt:variant>
      <vt:variant>
        <vt:i4>5</vt:i4>
      </vt:variant>
      <vt:variant>
        <vt:lpwstr>https://www.parkconnect.vic.gov.au/scientific-research-permit/</vt:lpwstr>
      </vt:variant>
      <vt:variant>
        <vt:lpwstr/>
      </vt:variant>
      <vt:variant>
        <vt:i4>5832784</vt:i4>
      </vt:variant>
      <vt:variant>
        <vt:i4>138</vt:i4>
      </vt:variant>
      <vt:variant>
        <vt:i4>0</vt:i4>
      </vt:variant>
      <vt:variant>
        <vt:i4>5</vt:i4>
      </vt:variant>
      <vt:variant>
        <vt:lpwstr>https://www.vic.gov.au/victorian-common-funding-agreement</vt:lpwstr>
      </vt:variant>
      <vt:variant>
        <vt:lpwstr/>
      </vt:variant>
      <vt:variant>
        <vt:i4>262177</vt:i4>
      </vt:variant>
      <vt:variant>
        <vt:i4>135</vt:i4>
      </vt:variant>
      <vt:variant>
        <vt:i4>0</vt:i4>
      </vt:variant>
      <vt:variant>
        <vt:i4>5</vt:i4>
      </vt:variant>
      <vt:variant>
        <vt:lpwstr>mailto:grantsinfo@deeca.vic.gov.au</vt:lpwstr>
      </vt:variant>
      <vt:variant>
        <vt:lpwstr/>
      </vt:variant>
      <vt:variant>
        <vt:i4>4653118</vt:i4>
      </vt:variant>
      <vt:variant>
        <vt:i4>132</vt:i4>
      </vt:variant>
      <vt:variant>
        <vt:i4>0</vt:i4>
      </vt:variant>
      <vt:variant>
        <vt:i4>5</vt:i4>
      </vt:variant>
      <vt:variant>
        <vt:lpwstr>mailto:enviro.grants@deeca.vic.gov.au</vt:lpwstr>
      </vt:variant>
      <vt:variant>
        <vt:lpwstr/>
      </vt:variant>
      <vt:variant>
        <vt:i4>2949231</vt:i4>
      </vt:variant>
      <vt:variant>
        <vt:i4>129</vt:i4>
      </vt:variant>
      <vt:variant>
        <vt:i4>0</vt:i4>
      </vt:variant>
      <vt:variant>
        <vt:i4>5</vt:i4>
      </vt:variant>
      <vt:variant>
        <vt:lpwstr>https://www.environment.vic.gov.au/biodiversity/investing-in-biodiversity/icon-species</vt:lpwstr>
      </vt:variant>
      <vt:variant>
        <vt:lpwstr/>
      </vt:variant>
      <vt:variant>
        <vt:i4>8257595</vt:i4>
      </vt:variant>
      <vt:variant>
        <vt:i4>126</vt:i4>
      </vt:variant>
      <vt:variant>
        <vt:i4>0</vt:i4>
      </vt:variant>
      <vt:variant>
        <vt:i4>5</vt:i4>
      </vt:variant>
      <vt:variant>
        <vt:lpwstr>https://www.environment.vic.gov.au/</vt:lpwstr>
      </vt:variant>
      <vt:variant>
        <vt:lpwstr/>
      </vt:variant>
      <vt:variant>
        <vt:i4>1507386</vt:i4>
      </vt:variant>
      <vt:variant>
        <vt:i4>123</vt:i4>
      </vt:variant>
      <vt:variant>
        <vt:i4>0</vt:i4>
      </vt:variant>
      <vt:variant>
        <vt:i4>5</vt:i4>
      </vt:variant>
      <vt:variant>
        <vt:lpwstr>https://www.environment.vic.gov.au/__data/assets/pdf_file/0032/612986/Action-Statement-priority-100-preparation-list-2022-2023.pdf</vt:lpwstr>
      </vt:variant>
      <vt:variant>
        <vt:lpwstr/>
      </vt:variant>
      <vt:variant>
        <vt:i4>8061029</vt:i4>
      </vt:variant>
      <vt:variant>
        <vt:i4>120</vt:i4>
      </vt:variant>
      <vt:variant>
        <vt:i4>0</vt:i4>
      </vt:variant>
      <vt:variant>
        <vt:i4>5</vt:i4>
      </vt:variant>
      <vt:variant>
        <vt:lpwstr>https://www.environment.vic.gov.au/conserving-threatened-species/action-statements</vt:lpwstr>
      </vt:variant>
      <vt:variant>
        <vt:lpwstr/>
      </vt:variant>
      <vt:variant>
        <vt:i4>262177</vt:i4>
      </vt:variant>
      <vt:variant>
        <vt:i4>117</vt:i4>
      </vt:variant>
      <vt:variant>
        <vt:i4>0</vt:i4>
      </vt:variant>
      <vt:variant>
        <vt:i4>5</vt:i4>
      </vt:variant>
      <vt:variant>
        <vt:lpwstr>mailto:grantsinfo@deeca.vic.gov.au</vt:lpwstr>
      </vt:variant>
      <vt:variant>
        <vt:lpwstr/>
      </vt:variant>
      <vt:variant>
        <vt:i4>262177</vt:i4>
      </vt:variant>
      <vt:variant>
        <vt:i4>114</vt:i4>
      </vt:variant>
      <vt:variant>
        <vt:i4>0</vt:i4>
      </vt:variant>
      <vt:variant>
        <vt:i4>5</vt:i4>
      </vt:variant>
      <vt:variant>
        <vt:lpwstr>mailto:grantsinfo@deeca.vic.gov.au</vt:lpwstr>
      </vt:variant>
      <vt:variant>
        <vt:lpwstr/>
      </vt:variant>
      <vt:variant>
        <vt:i4>8323130</vt:i4>
      </vt:variant>
      <vt:variant>
        <vt:i4>111</vt:i4>
      </vt:variant>
      <vt:variant>
        <vt:i4>0</vt:i4>
      </vt:variant>
      <vt:variant>
        <vt:i4>5</vt:i4>
      </vt:variant>
      <vt:variant>
        <vt:lpwstr>https://deeca.my.site.com/publicform?id=a0hRF000000A0I5</vt:lpwstr>
      </vt:variant>
      <vt:variant>
        <vt:lpwstr/>
      </vt:variant>
      <vt:variant>
        <vt:i4>8126590</vt:i4>
      </vt:variant>
      <vt:variant>
        <vt:i4>108</vt:i4>
      </vt:variant>
      <vt:variant>
        <vt:i4>0</vt:i4>
      </vt:variant>
      <vt:variant>
        <vt:i4>5</vt:i4>
      </vt:variant>
      <vt:variant>
        <vt:lpwstr>https://www.deeca.vic.gov.au/aboriginalselfdetermination/self-determination-reform-strategy</vt:lpwstr>
      </vt:variant>
      <vt:variant>
        <vt:lpwstr/>
      </vt:variant>
      <vt:variant>
        <vt:i4>65605</vt:i4>
      </vt:variant>
      <vt:variant>
        <vt:i4>105</vt:i4>
      </vt:variant>
      <vt:variant>
        <vt:i4>0</vt:i4>
      </vt:variant>
      <vt:variant>
        <vt:i4>5</vt:i4>
      </vt:variant>
      <vt:variant>
        <vt:lpwstr>https://www.environment.vic.gov.au/invasive-plants-and-animals/invasive-species-on-public-land/weeds-and-pests-on-public-land-program</vt:lpwstr>
      </vt:variant>
      <vt:variant>
        <vt:lpwstr/>
      </vt:variant>
      <vt:variant>
        <vt:i4>1114162</vt:i4>
      </vt:variant>
      <vt:variant>
        <vt:i4>98</vt:i4>
      </vt:variant>
      <vt:variant>
        <vt:i4>0</vt:i4>
      </vt:variant>
      <vt:variant>
        <vt:i4>5</vt:i4>
      </vt:variant>
      <vt:variant>
        <vt:lpwstr/>
      </vt:variant>
      <vt:variant>
        <vt:lpwstr>_Toc162432261</vt:lpwstr>
      </vt:variant>
      <vt:variant>
        <vt:i4>1114162</vt:i4>
      </vt:variant>
      <vt:variant>
        <vt:i4>92</vt:i4>
      </vt:variant>
      <vt:variant>
        <vt:i4>0</vt:i4>
      </vt:variant>
      <vt:variant>
        <vt:i4>5</vt:i4>
      </vt:variant>
      <vt:variant>
        <vt:lpwstr/>
      </vt:variant>
      <vt:variant>
        <vt:lpwstr>_Toc162432260</vt:lpwstr>
      </vt:variant>
      <vt:variant>
        <vt:i4>1179698</vt:i4>
      </vt:variant>
      <vt:variant>
        <vt:i4>86</vt:i4>
      </vt:variant>
      <vt:variant>
        <vt:i4>0</vt:i4>
      </vt:variant>
      <vt:variant>
        <vt:i4>5</vt:i4>
      </vt:variant>
      <vt:variant>
        <vt:lpwstr/>
      </vt:variant>
      <vt:variant>
        <vt:lpwstr>_Toc162432259</vt:lpwstr>
      </vt:variant>
      <vt:variant>
        <vt:i4>1179698</vt:i4>
      </vt:variant>
      <vt:variant>
        <vt:i4>80</vt:i4>
      </vt:variant>
      <vt:variant>
        <vt:i4>0</vt:i4>
      </vt:variant>
      <vt:variant>
        <vt:i4>5</vt:i4>
      </vt:variant>
      <vt:variant>
        <vt:lpwstr/>
      </vt:variant>
      <vt:variant>
        <vt:lpwstr>_Toc162432258</vt:lpwstr>
      </vt:variant>
      <vt:variant>
        <vt:i4>1179698</vt:i4>
      </vt:variant>
      <vt:variant>
        <vt:i4>74</vt:i4>
      </vt:variant>
      <vt:variant>
        <vt:i4>0</vt:i4>
      </vt:variant>
      <vt:variant>
        <vt:i4>5</vt:i4>
      </vt:variant>
      <vt:variant>
        <vt:lpwstr/>
      </vt:variant>
      <vt:variant>
        <vt:lpwstr>_Toc162432257</vt:lpwstr>
      </vt:variant>
      <vt:variant>
        <vt:i4>1179698</vt:i4>
      </vt:variant>
      <vt:variant>
        <vt:i4>68</vt:i4>
      </vt:variant>
      <vt:variant>
        <vt:i4>0</vt:i4>
      </vt:variant>
      <vt:variant>
        <vt:i4>5</vt:i4>
      </vt:variant>
      <vt:variant>
        <vt:lpwstr/>
      </vt:variant>
      <vt:variant>
        <vt:lpwstr>_Toc162432256</vt:lpwstr>
      </vt:variant>
      <vt:variant>
        <vt:i4>1179698</vt:i4>
      </vt:variant>
      <vt:variant>
        <vt:i4>62</vt:i4>
      </vt:variant>
      <vt:variant>
        <vt:i4>0</vt:i4>
      </vt:variant>
      <vt:variant>
        <vt:i4>5</vt:i4>
      </vt:variant>
      <vt:variant>
        <vt:lpwstr/>
      </vt:variant>
      <vt:variant>
        <vt:lpwstr>_Toc162432255</vt:lpwstr>
      </vt:variant>
      <vt:variant>
        <vt:i4>1179698</vt:i4>
      </vt:variant>
      <vt:variant>
        <vt:i4>56</vt:i4>
      </vt:variant>
      <vt:variant>
        <vt:i4>0</vt:i4>
      </vt:variant>
      <vt:variant>
        <vt:i4>5</vt:i4>
      </vt:variant>
      <vt:variant>
        <vt:lpwstr/>
      </vt:variant>
      <vt:variant>
        <vt:lpwstr>_Toc162432254</vt:lpwstr>
      </vt:variant>
      <vt:variant>
        <vt:i4>1179698</vt:i4>
      </vt:variant>
      <vt:variant>
        <vt:i4>50</vt:i4>
      </vt:variant>
      <vt:variant>
        <vt:i4>0</vt:i4>
      </vt:variant>
      <vt:variant>
        <vt:i4>5</vt:i4>
      </vt:variant>
      <vt:variant>
        <vt:lpwstr/>
      </vt:variant>
      <vt:variant>
        <vt:lpwstr>_Toc162432253</vt:lpwstr>
      </vt:variant>
      <vt:variant>
        <vt:i4>1179698</vt:i4>
      </vt:variant>
      <vt:variant>
        <vt:i4>44</vt:i4>
      </vt:variant>
      <vt:variant>
        <vt:i4>0</vt:i4>
      </vt:variant>
      <vt:variant>
        <vt:i4>5</vt:i4>
      </vt:variant>
      <vt:variant>
        <vt:lpwstr/>
      </vt:variant>
      <vt:variant>
        <vt:lpwstr>_Toc162432252</vt:lpwstr>
      </vt:variant>
      <vt:variant>
        <vt:i4>1179698</vt:i4>
      </vt:variant>
      <vt:variant>
        <vt:i4>38</vt:i4>
      </vt:variant>
      <vt:variant>
        <vt:i4>0</vt:i4>
      </vt:variant>
      <vt:variant>
        <vt:i4>5</vt:i4>
      </vt:variant>
      <vt:variant>
        <vt:lpwstr/>
      </vt:variant>
      <vt:variant>
        <vt:lpwstr>_Toc162432251</vt:lpwstr>
      </vt:variant>
      <vt:variant>
        <vt:i4>1179698</vt:i4>
      </vt:variant>
      <vt:variant>
        <vt:i4>32</vt:i4>
      </vt:variant>
      <vt:variant>
        <vt:i4>0</vt:i4>
      </vt:variant>
      <vt:variant>
        <vt:i4>5</vt:i4>
      </vt:variant>
      <vt:variant>
        <vt:lpwstr/>
      </vt:variant>
      <vt:variant>
        <vt:lpwstr>_Toc162432250</vt:lpwstr>
      </vt:variant>
      <vt:variant>
        <vt:i4>1245234</vt:i4>
      </vt:variant>
      <vt:variant>
        <vt:i4>26</vt:i4>
      </vt:variant>
      <vt:variant>
        <vt:i4>0</vt:i4>
      </vt:variant>
      <vt:variant>
        <vt:i4>5</vt:i4>
      </vt:variant>
      <vt:variant>
        <vt:lpwstr/>
      </vt:variant>
      <vt:variant>
        <vt:lpwstr>_Toc162432249</vt:lpwstr>
      </vt:variant>
      <vt:variant>
        <vt:i4>1245234</vt:i4>
      </vt:variant>
      <vt:variant>
        <vt:i4>20</vt:i4>
      </vt:variant>
      <vt:variant>
        <vt:i4>0</vt:i4>
      </vt:variant>
      <vt:variant>
        <vt:i4>5</vt:i4>
      </vt:variant>
      <vt:variant>
        <vt:lpwstr/>
      </vt:variant>
      <vt:variant>
        <vt:lpwstr>_Toc162432248</vt:lpwstr>
      </vt:variant>
      <vt:variant>
        <vt:i4>1245234</vt:i4>
      </vt:variant>
      <vt:variant>
        <vt:i4>14</vt:i4>
      </vt:variant>
      <vt:variant>
        <vt:i4>0</vt:i4>
      </vt:variant>
      <vt:variant>
        <vt:i4>5</vt:i4>
      </vt:variant>
      <vt:variant>
        <vt:lpwstr/>
      </vt:variant>
      <vt:variant>
        <vt:lpwstr>_Toc162432247</vt:lpwstr>
      </vt:variant>
      <vt:variant>
        <vt:i4>65547</vt:i4>
      </vt:variant>
      <vt:variant>
        <vt:i4>9</vt:i4>
      </vt:variant>
      <vt:variant>
        <vt:i4>0</vt:i4>
      </vt:variant>
      <vt:variant>
        <vt:i4>5</vt:i4>
      </vt:variant>
      <vt:variant>
        <vt:lpwstr>http://www.deeca.vic.gov.au/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3997788</vt:i4>
      </vt:variant>
      <vt:variant>
        <vt:i4>3</vt:i4>
      </vt:variant>
      <vt:variant>
        <vt:i4>0</vt:i4>
      </vt:variant>
      <vt:variant>
        <vt:i4>5</vt:i4>
      </vt:variant>
      <vt:variant>
        <vt:lpwstr>mailto:customer.service@deeca.vic.gov.au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Aggie Liu (DELWP)</dc:creator>
  <cp:keywords/>
  <dc:description/>
  <cp:lastModifiedBy>Kellie M Doering (DEECA)</cp:lastModifiedBy>
  <cp:revision>2</cp:revision>
  <cp:lastPrinted>2024-04-17T04:21:00Z</cp:lastPrinted>
  <dcterms:created xsi:type="dcterms:W3CDTF">2024-04-17T04:21:00Z</dcterms:created>
  <dcterms:modified xsi:type="dcterms:W3CDTF">2024-04-17T04:21:00Z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0x0101009298E819CE1EBB4F8D2096B3E0F0C2910D008F53AE4C0B6EB44794441CB689A91DB3</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Records Class Grant Management">
    <vt:lpwstr>59</vt:lpwstr>
  </property>
  <property fmtid="{D5CDD505-2E9C-101B-9397-08002B2CF9AE}" pid="22" name="Department Document Type">
    <vt:lpwstr/>
  </property>
  <property fmtid="{D5CDD505-2E9C-101B-9397-08002B2CF9AE}" pid="23" name="Record Purpose">
    <vt:lpwstr/>
  </property>
  <property fmtid="{D5CDD505-2E9C-101B-9397-08002B2CF9AE}" pid="24" name="MSIP_Label_4257e2ab-f512-40e2-9c9a-c64247360765_Enabled">
    <vt:lpwstr>true</vt:lpwstr>
  </property>
  <property fmtid="{D5CDD505-2E9C-101B-9397-08002B2CF9AE}" pid="25" name="MSIP_Label_4257e2ab-f512-40e2-9c9a-c64247360765_SetDate">
    <vt:lpwstr>2023-01-18T05:20:43Z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afdd850c-dd06-4599-a777-eb55ad298d99</vt:lpwstr>
  </property>
  <property fmtid="{D5CDD505-2E9C-101B-9397-08002B2CF9AE}" pid="30" name="MSIP_Label_4257e2ab-f512-40e2-9c9a-c64247360765_ContentBits">
    <vt:lpwstr>2</vt:lpwstr>
  </property>
  <property fmtid="{D5CDD505-2E9C-101B-9397-08002B2CF9AE}" pid="31" name="Section">
    <vt:lpwstr/>
  </property>
  <property fmtid="{D5CDD505-2E9C-101B-9397-08002B2CF9AE}" pid="32" name="AdaRegion">
    <vt:lpwstr/>
  </property>
  <property fmtid="{D5CDD505-2E9C-101B-9397-08002B2CF9AE}" pid="33" name="AdaAskAdaKeyword">
    <vt:lpwstr>215;#Grants management|2e375a08-926c-4d22-9106-da05d66f04fd;#216;#GEMS grants management system training|ea93c8d3-f70c-40fd-aeed-4e1c407e5e0f</vt:lpwstr>
  </property>
  <property fmtid="{D5CDD505-2E9C-101B-9397-08002B2CF9AE}" pid="34" name="TaxKeyword">
    <vt:lpwstr/>
  </property>
  <property fmtid="{D5CDD505-2E9C-101B-9397-08002B2CF9AE}" pid="35" name="Sub-Section">
    <vt:lpwstr/>
  </property>
  <property fmtid="{D5CDD505-2E9C-101B-9397-08002B2CF9AE}" pid="36" name="Agency">
    <vt:lpwstr>1;#Department of Environment, Land, Water and Planning|607a3f87-1228-4cd9-82a5-076aa8776274</vt:lpwstr>
  </property>
  <property fmtid="{D5CDD505-2E9C-101B-9397-08002B2CF9AE}" pid="37" name="Branch">
    <vt:lpwstr>36;#Grants Systems and Support|e47d7218-ef4c-47e8-883e-cbfe7b70123c</vt:lpwstr>
  </property>
  <property fmtid="{D5CDD505-2E9C-101B-9397-08002B2CF9AE}" pid="38" name="Division">
    <vt:lpwstr>32;#Finance and Planning|9b3c2167-f507-4a0f-b195-53ebb97594cd</vt:lpwstr>
  </property>
  <property fmtid="{D5CDD505-2E9C-101B-9397-08002B2CF9AE}" pid="39" name="Location Type">
    <vt:lpwstr/>
  </property>
  <property fmtid="{D5CDD505-2E9C-101B-9397-08002B2CF9AE}" pid="40" name="Group1">
    <vt:lpwstr>31;#Corporate Services|583021de-5b88-4fc0-9d26-f0e13a42b826</vt:lpwstr>
  </property>
  <property fmtid="{D5CDD505-2E9C-101B-9397-08002B2CF9AE}" pid="41" name="o2e611f6ba3e4c8f9a895dfb7980639e">
    <vt:lpwstr/>
  </property>
  <property fmtid="{D5CDD505-2E9C-101B-9397-08002B2CF9AE}" pid="42" name="ld508a88e6264ce89693af80a72862cb">
    <vt:lpwstr/>
  </property>
  <property fmtid="{D5CDD505-2E9C-101B-9397-08002B2CF9AE}" pid="43" name="AdaOwningGroup">
    <vt:lpwstr>268;#Finance|c89d2cff-43af-4548-a6f3-a9e3279301cf</vt:lpwstr>
  </property>
  <property fmtid="{D5CDD505-2E9C-101B-9397-08002B2CF9AE}" pid="44" name="Reference Type">
    <vt:lpwstr/>
  </property>
  <property fmtid="{D5CDD505-2E9C-101B-9397-08002B2CF9AE}" pid="45" name="_dlc_DocIdItemGuid">
    <vt:lpwstr>5d84c835-f648-4841-85af-e9ece3901db6</vt:lpwstr>
  </property>
  <property fmtid="{D5CDD505-2E9C-101B-9397-08002B2CF9AE}" pid="46" name="g91c59fb10974fa1a03160ad8386f0f4">
    <vt:lpwstr/>
  </property>
  <property fmtid="{D5CDD505-2E9C-101B-9397-08002B2CF9AE}" pid="47" name="Region">
    <vt:lpwstr/>
  </property>
  <property fmtid="{D5CDD505-2E9C-101B-9397-08002B2CF9AE}" pid="48" name="MediaServiceImageTags">
    <vt:lpwstr/>
  </property>
  <property fmtid="{D5CDD505-2E9C-101B-9397-08002B2CF9AE}" pid="49" name="Local Government Authority (LGA)">
    <vt:lpwstr/>
  </property>
  <property fmtid="{D5CDD505-2E9C-101B-9397-08002B2CF9AE}" pid="50" name="Catchment Management Authority">
    <vt:lpwstr/>
  </property>
  <property fmtid="{D5CDD505-2E9C-101B-9397-08002B2CF9AE}" pid="51" name="_docset_NoMedatataSyncRequired">
    <vt:lpwstr>False</vt:lpwstr>
  </property>
  <property fmtid="{D5CDD505-2E9C-101B-9397-08002B2CF9AE}" pid="52" name="Records Class Grant Program Mgmt">
    <vt:lpwstr>120</vt:lpwstr>
  </property>
  <property fmtid="{D5CDD505-2E9C-101B-9397-08002B2CF9AE}" pid="53" name="DocumentSetDescription">
    <vt:lpwstr/>
  </property>
  <property fmtid="{D5CDD505-2E9C-101B-9397-08002B2CF9AE}" pid="54" name="ComplianceAssetId">
    <vt:lpwstr/>
  </property>
  <property fmtid="{D5CDD505-2E9C-101B-9397-08002B2CF9AE}" pid="55" name="TemplateUrl">
    <vt:lpwstr/>
  </property>
  <property fmtid="{D5CDD505-2E9C-101B-9397-08002B2CF9AE}" pid="56" name="_ExtendedDescription">
    <vt:lpwstr/>
  </property>
  <property fmtid="{D5CDD505-2E9C-101B-9397-08002B2CF9AE}" pid="57" name="xd_Signature">
    <vt:bool>false</vt:bool>
  </property>
  <property fmtid="{D5CDD505-2E9C-101B-9397-08002B2CF9AE}" pid="58" name="TriggerFlowInfo">
    <vt:lpwstr/>
  </property>
  <property fmtid="{D5CDD505-2E9C-101B-9397-08002B2CF9AE}" pid="59" name="xd_ProgID">
    <vt:lpwstr/>
  </property>
</Properties>
</file>