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b9499e4c-c514-4dce-b585-6ee1d9b7c73c.png" ContentType="image/.png"/>
  <Override PartName="/customUI/images/42735cab-a03d-4a38-a6b5-57c3bcc89421.png" ContentType="image/.png"/>
  <Override PartName="/customUI/images/5e2e8461-979c-4e31-a3bc-b367aeac9b4c.png" ContentType="image/.png"/>
  <Override PartName="/customUI/images/0426faef-b55e-43e8-a103-20d5d19aa324.png" ContentType="image/.png"/>
  <Override PartName="/customUI/images/18cc18f8-57d0-4396-86a4-381dec484d85.png" ContentType="image/.png"/>
  <Override PartName="/customUI/images/bb0eb302-e595-42bf-b4bb-a2d91dbe23ec.png" ContentType="image/.png"/>
  <Override PartName="/customUI/images/3aa2499b-5a26-4bf9-9837-bdac5d1e2b72.png" ContentType="image/.png"/>
  <Override PartName="/customUI/images/36a7d4ee-5ceb-43f4-8fdc-96efaf2f6896.png" ContentType="image/.png"/>
  <Override PartName="/customUI/images/e01ec9a9-2b84-423c-99ef-7860bbf4f959.png" ContentType="image/.png"/>
  <Override PartName="/customUI/images/a494369e-872b-406c-a73d-a85ea13bff19.png" ContentType="image/.png"/>
  <Override PartName="/customUI/images/4a3312d0-8b11-4f47-b0cc-b4a4ea87fba1.png" ContentType="image/.png"/>
  <Override PartName="/customUI/images/848fc9e3-9b4c-482d-b7c4-f2e457ae8a86.png" ContentType="image/.png"/>
  <Override PartName="/customUI/images/4880d50f-6bd8-4abb-8080-7a8e78d82738.png" ContentType="image/.png"/>
  <Override PartName="/customUI/images/a9da3467-a52c-4f6e-ad3d-9caa532da2a2.png" ContentType="image/.png"/>
  <Override PartName="/customUI/images/24dc2618-eaba-41b1-be1b-720b571ad989.png" ContentType="image/.pn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e21828db6a0f4a53"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05475ED" w14:textId="594043AA" w:rsidR="00D73B6C" w:rsidRDefault="0036585B" w:rsidP="00C04281">
      <w:pPr>
        <w:pStyle w:val="BodyText"/>
      </w:pPr>
      <w:r w:rsidRPr="00D55628">
        <w:rPr>
          <w:noProof/>
          <w:lang w:eastAsia="en-AU"/>
        </w:rPr>
        <mc:AlternateContent>
          <mc:Choice Requires="wps">
            <w:drawing>
              <wp:anchor distT="0" distB="0" distL="114300" distR="114300" simplePos="0" relativeHeight="251745280" behindDoc="0" locked="1" layoutInCell="1" allowOverlap="1" wp14:anchorId="0D782C78" wp14:editId="517EC1F6">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8DE9D"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7216" behindDoc="0" locked="1" layoutInCell="1" allowOverlap="1" wp14:anchorId="39281204" wp14:editId="34519348">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F1CDC"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" path="m,l1469,3114,2939,,,xe" fillcolor="#201547 [3207]" stroked="f">
                <v:path arrowok="t" o:connecttype="custom" o:connectlocs="0,0;932083,1976400;186480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156DCD6E" wp14:editId="38924C3C">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F448F" w14:textId="77777777" w:rsidR="0055014B" w:rsidRPr="009F69FA" w:rsidRDefault="0055014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DCD6E"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5FFF448F" w14:textId="77777777" w:rsidR="0055014B" w:rsidRPr="009F69FA" w:rsidRDefault="0055014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9023" behindDoc="1" locked="1" layoutInCell="1" allowOverlap="1" wp14:anchorId="2096DE7B" wp14:editId="09D212E5">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C1FC7" w14:textId="1478006F" w:rsidR="0055014B" w:rsidRPr="00271B90" w:rsidRDefault="0055014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DE7B" id="CoverStatus" o:spid="_x0000_s1027" type="#_x0000_t202" alt="Title: Watermark Document Status" style="position:absolute;margin-left:0;margin-top:674.6pt;width:437.4pt;height:29.2pt;z-index:-2516674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zNkw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" filled="f" stroked="f" strokeweight=".5pt">
                <v:textbox inset="20mm,0,1mm,0">
                  <w:txbxContent>
                    <w:p w14:paraId="211C1FC7" w14:textId="1478006F" w:rsidR="0055014B" w:rsidRPr="00271B90" w:rsidRDefault="0055014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776000" behindDoc="0" locked="1" layoutInCell="1" allowOverlap="1" wp14:anchorId="332F6BDF" wp14:editId="1765F2CC">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BB291" w14:textId="35E46374" w:rsidR="0055014B" w:rsidRPr="00455A7E" w:rsidRDefault="0055014B" w:rsidP="00AF3D9B">
                            <w:pPr>
                              <w:pStyle w:val="TitleBarText"/>
                              <w:shd w:val="clear" w:color="auto" w:fill="201547" w:themeFill="accent4"/>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6BDF" id="CoverProjectBar" o:spid="_x0000_s1028" type="#_x0000_t202" alt="Title: Decorative Cover Shape" style="position:absolute;margin-left:28.3pt;margin-top:714.3pt;width:538.6pt;height:34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" fillcolor="#201547 [3207]" stroked="f" strokeweight=".5pt">
                <v:textbox inset="10mm,0,10mm,0">
                  <w:txbxContent>
                    <w:p w14:paraId="2D6BB291" w14:textId="35E46374" w:rsidR="0055014B" w:rsidRPr="00455A7E" w:rsidRDefault="0055014B" w:rsidP="00AF3D9B">
                      <w:pPr>
                        <w:pStyle w:val="TitleBarText"/>
                        <w:shd w:val="clear" w:color="auto" w:fill="201547" w:themeFill="accent4"/>
                      </w:pPr>
                    </w:p>
                  </w:txbxContent>
                </v:textbox>
                <w10:wrap anchorx="page" anchory="page"/>
                <w10:anchorlock/>
              </v:shape>
            </w:pict>
          </mc:Fallback>
        </mc:AlternateContent>
      </w:r>
    </w:p>
    <w:tbl>
      <w:tblPr>
        <w:tblStyle w:val="TableAsPlaceholder"/>
        <w:tblpPr w:leftFromText="181" w:rightFromText="181" w:vertAnchor="page" w:horzAnchor="margin" w:tblpXSpec="right" w:tblpY="1248"/>
        <w:tblOverlap w:val="never"/>
        <w:tblW w:w="7639" w:type="dxa"/>
        <w:tblLayout w:type="fixed"/>
        <w:tblCellMar>
          <w:right w:w="85" w:type="dxa"/>
        </w:tblCellMar>
        <w:tblLook w:val="0600" w:firstRow="0" w:lastRow="0" w:firstColumn="0" w:lastColumn="0" w:noHBand="1" w:noVBand="1"/>
      </w:tblPr>
      <w:tblGrid>
        <w:gridCol w:w="7639"/>
      </w:tblGrid>
      <w:tr w:rsidR="00C04281" w:rsidRPr="00C04281" w14:paraId="1D1387DB" w14:textId="77777777" w:rsidTr="00743787">
        <w:trPr>
          <w:trHeight w:hRule="exact" w:val="1761"/>
        </w:trPr>
        <w:tc>
          <w:tcPr>
            <w:tcW w:w="7639" w:type="dxa"/>
            <w:vAlign w:val="center"/>
          </w:tcPr>
          <w:bookmarkStart w:id="1" w:name="myBookmark" w:displacedByCustomXml="next"/>
          <w:sdt>
            <w:sdtPr>
              <w:rPr>
                <w:b w:val="0"/>
                <w:iCs/>
                <w:spacing w:val="0"/>
                <w:sz w:val="32"/>
                <w:szCs w:val="24"/>
              </w:rPr>
              <w:alias w:val="CoverTitle"/>
              <w:tag w:val="CoverTitle"/>
              <w:id w:val="360867710"/>
              <w:lock w:val="sdtContentLocked"/>
              <w:placeholder>
                <w:docPart w:val="DefaultPlaceholder_1082065158"/>
              </w:placeholder>
            </w:sdtPr>
            <w:sdtEndPr>
              <w:rPr>
                <w:b/>
                <w:iCs w:val="0"/>
                <w:spacing w:val="-2"/>
                <w:sz w:val="54"/>
                <w:szCs w:val="52"/>
              </w:rPr>
            </w:sdtEndPr>
            <w:sdtContent>
              <w:p w14:paraId="0BE64C8E" w14:textId="067BF3F5" w:rsidR="00512DFB" w:rsidRPr="00C04281" w:rsidRDefault="00692580" w:rsidP="00743787">
                <w:pPr>
                  <w:pStyle w:val="Title"/>
                </w:pPr>
                <w:r w:rsidRPr="00C04281">
                  <w:t>Sustainability Fund Guidelines 2020</w:t>
                </w:r>
              </w:p>
              <w:bookmarkEnd w:id="1" w:displacedByCustomXml="next"/>
            </w:sdtContent>
          </w:sdt>
        </w:tc>
      </w:tr>
      <w:tr w:rsidR="00C04281" w:rsidRPr="00C04281" w14:paraId="678F4ADA" w14:textId="77777777" w:rsidTr="00743787">
        <w:trPr>
          <w:trHeight w:hRule="exact" w:val="406"/>
        </w:trPr>
        <w:tc>
          <w:tcPr>
            <w:tcW w:w="7639" w:type="dxa"/>
            <w:vAlign w:val="bottom"/>
          </w:tcPr>
          <w:p w14:paraId="5A4015C0" w14:textId="31DD56C6" w:rsidR="008B04E4" w:rsidRPr="00C04281" w:rsidRDefault="00743787" w:rsidP="00692580">
            <w:pPr>
              <w:pStyle w:val="Subtitle"/>
            </w:pPr>
            <w:r w:rsidRPr="00C04281">
              <w:t>June 2020</w:t>
            </w:r>
          </w:p>
        </w:tc>
      </w:tr>
    </w:tbl>
    <w:p w14:paraId="7F3780CE" w14:textId="77777777" w:rsidR="00D73B6C" w:rsidRDefault="00D73B6C"/>
    <w:p w14:paraId="0F556975" w14:textId="77777777" w:rsidR="00D73B6C" w:rsidRPr="00D55628" w:rsidRDefault="008F2C0E">
      <w:r w:rsidRPr="00D55628">
        <w:rPr>
          <w:noProof/>
        </w:rPr>
        <mc:AlternateContent>
          <mc:Choice Requires="wps">
            <w:drawing>
              <wp:anchor distT="0" distB="0" distL="114300" distR="114300" simplePos="0" relativeHeight="251750400" behindDoc="0" locked="0" layoutInCell="1" allowOverlap="1" wp14:anchorId="3CC0C971" wp14:editId="4AFCD29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014B" w:rsidRPr="00AB780B" w14:paraId="15F11C38" w14:textId="77777777" w:rsidTr="00AA4BE4">
                              <w:trPr>
                                <w:trHeight w:hRule="exact" w:val="964"/>
                                <w:tblCellSpacing w:w="71" w:type="dxa"/>
                              </w:trPr>
                              <w:tc>
                                <w:tcPr>
                                  <w:tcW w:w="1204" w:type="dxa"/>
                                  <w:vAlign w:val="bottom"/>
                                </w:tcPr>
                                <w:p w14:paraId="0F87C352" w14:textId="77777777" w:rsidR="0055014B" w:rsidRPr="00D55628" w:rsidRDefault="0055014B" w:rsidP="00D55628">
                                  <w:r w:rsidRPr="00D55628">
                                    <w:rPr>
                                      <w:noProof/>
                                    </w:rPr>
                                    <w:drawing>
                                      <wp:inline distT="0" distB="0" distL="0" distR="0" wp14:anchorId="0DDDA634" wp14:editId="0B3DC2B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65CECB0" w14:textId="77777777" w:rsidR="0055014B" w:rsidRPr="00D55628" w:rsidRDefault="0055014B" w:rsidP="00D55628">
                                  <w:r w:rsidRPr="00D55628">
                                    <w:rPr>
                                      <w:noProof/>
                                    </w:rPr>
                                    <w:drawing>
                                      <wp:inline distT="0" distB="0" distL="0" distR="0" wp14:anchorId="5B633481" wp14:editId="07E20CC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DD4429F" w14:textId="77777777" w:rsidR="0055014B" w:rsidRDefault="0055014B"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0C971"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7504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014B" w:rsidRPr="00AB780B" w14:paraId="15F11C38" w14:textId="77777777" w:rsidTr="00AA4BE4">
                        <w:trPr>
                          <w:trHeight w:hRule="exact" w:val="964"/>
                          <w:tblCellSpacing w:w="71" w:type="dxa"/>
                        </w:trPr>
                        <w:tc>
                          <w:tcPr>
                            <w:tcW w:w="1204" w:type="dxa"/>
                            <w:vAlign w:val="bottom"/>
                          </w:tcPr>
                          <w:p w14:paraId="0F87C352" w14:textId="77777777" w:rsidR="0055014B" w:rsidRPr="00D55628" w:rsidRDefault="0055014B" w:rsidP="00D55628">
                            <w:r w:rsidRPr="00D55628">
                              <w:rPr>
                                <w:noProof/>
                              </w:rPr>
                              <w:drawing>
                                <wp:inline distT="0" distB="0" distL="0" distR="0" wp14:anchorId="0DDDA634" wp14:editId="0B3DC2B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65CECB0" w14:textId="77777777" w:rsidR="0055014B" w:rsidRPr="00D55628" w:rsidRDefault="0055014B" w:rsidP="00D55628">
                            <w:r w:rsidRPr="00D55628">
                              <w:rPr>
                                <w:noProof/>
                              </w:rPr>
                              <w:drawing>
                                <wp:inline distT="0" distB="0" distL="0" distR="0" wp14:anchorId="5B633481" wp14:editId="07E20CC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DD4429F" w14:textId="77777777" w:rsidR="0055014B" w:rsidRDefault="0055014B" w:rsidP="008F2C0E"/>
                  </w:txbxContent>
                </v:textbox>
                <w10:wrap anchorx="page" anchory="page"/>
              </v:shape>
            </w:pict>
          </mc:Fallback>
        </mc:AlternateContent>
      </w:r>
    </w:p>
    <w:p w14:paraId="5ABB627A" w14:textId="5E8CD80A" w:rsidR="00743787" w:rsidRDefault="00743787"/>
    <w:p w14:paraId="034A6E78" w14:textId="42DD6222" w:rsidR="00743787" w:rsidRDefault="00743787" w:rsidP="00C04281">
      <w:r>
        <w:br w:type="page"/>
      </w:r>
      <w:r>
        <w:rPr>
          <w:noProof/>
        </w:rPr>
        <mc:AlternateContent>
          <mc:Choice Requires="wps">
            <w:drawing>
              <wp:anchor distT="0" distB="0" distL="114300" distR="114300" simplePos="0" relativeHeight="251757568" behindDoc="0" locked="1" layoutInCell="1" allowOverlap="1" wp14:anchorId="5BC0DA6C" wp14:editId="7644A791">
                <wp:simplePos x="0" y="0"/>
                <wp:positionH relativeFrom="page">
                  <wp:posOffset>2451735</wp:posOffset>
                </wp:positionH>
                <wp:positionV relativeFrom="page">
                  <wp:posOffset>1620520</wp:posOffset>
                </wp:positionV>
                <wp:extent cx="7880400" cy="3168000"/>
                <wp:effectExtent l="0" t="0" r="0" b="0"/>
                <wp:wrapNone/>
                <wp:docPr id="35"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86275" id="LandscapeOverlayRight" o:spid="_x0000_s1026" style="position:absolute;margin-left:193.05pt;margin-top:127.6pt;width:620.5pt;height:249.45pt;z-index:251757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m3KH/A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Pr>
          <w:noProof/>
        </w:rPr>
        <mc:AlternateContent>
          <mc:Choice Requires="wps">
            <w:drawing>
              <wp:anchor distT="0" distB="0" distL="114300" distR="114300" simplePos="0" relativeHeight="251768832" behindDoc="0" locked="1" layoutInCell="1" allowOverlap="1" wp14:anchorId="5601518E" wp14:editId="0BA29B04">
                <wp:simplePos x="0" y="0"/>
                <wp:positionH relativeFrom="page">
                  <wp:posOffset>2451735</wp:posOffset>
                </wp:positionH>
                <wp:positionV relativeFrom="page">
                  <wp:posOffset>1620520</wp:posOffset>
                </wp:positionV>
                <wp:extent cx="7880400" cy="3168000"/>
                <wp:effectExtent l="0" t="0" r="0" b="0"/>
                <wp:wrapNone/>
                <wp:docPr id="36"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22">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40DD9" id="LandscapePicRight" o:spid="_x0000_s1026" style="position:absolute;margin-left:193.05pt;margin-top:127.6pt;width:620.5pt;height:249.45pt;z-index:251768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" path="m,4989l2359,,12410,r,4989l,4989xe" stroked="f">
                <v:fill r:id="rId23" o:title="" recolor="t" rotate="t" type="frame"/>
                <v:path arrowok="t" o:connecttype="custom" o:connectlocs="0,3168000;1497975,0;7880400,0;7880400,3168000;0,3168000" o:connectangles="0,0,0,0,0"/>
                <w10:wrap anchorx="page" anchory="page"/>
                <w10:anchorlock/>
              </v:shape>
            </w:pict>
          </mc:Fallback>
        </mc:AlternateContent>
      </w:r>
      <w:r>
        <w:rPr>
          <w:noProof/>
        </w:rPr>
        <mc:AlternateContent>
          <mc:Choice Requires="wps">
            <w:drawing>
              <wp:anchor distT="0" distB="0" distL="114300" distR="114300" simplePos="0" relativeHeight="251763712" behindDoc="0" locked="1" layoutInCell="1" allowOverlap="1" wp14:anchorId="7821A78A" wp14:editId="3E255716">
                <wp:simplePos x="0" y="0"/>
                <wp:positionH relativeFrom="page">
                  <wp:posOffset>363855</wp:posOffset>
                </wp:positionH>
                <wp:positionV relativeFrom="page">
                  <wp:posOffset>1620520</wp:posOffset>
                </wp:positionV>
                <wp:extent cx="2080800" cy="3168000"/>
                <wp:effectExtent l="0" t="0" r="0" b="0"/>
                <wp:wrapNone/>
                <wp:docPr id="39"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4DC1E" id="LandscapeOverlayLeft" o:spid="_x0000_s1026" style="position:absolute;margin-left:28.65pt;margin-top:127.6pt;width:163.85pt;height:249.45pt;z-index:251763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812815">
        <w:rPr>
          <w:noProof/>
          <w:color w:val="00B2A9" w:themeColor="text2"/>
        </w:rPr>
        <mc:AlternateContent>
          <mc:Choice Requires="wps">
            <w:drawing>
              <wp:anchor distT="0" distB="0" distL="114300" distR="114300" simplePos="0" relativeHeight="251774976" behindDoc="0" locked="1" layoutInCell="1" allowOverlap="1" wp14:anchorId="398ACDDF" wp14:editId="4C7A7DB1">
                <wp:simplePos x="0" y="0"/>
                <wp:positionH relativeFrom="page">
                  <wp:posOffset>3543300</wp:posOffset>
                </wp:positionH>
                <wp:positionV relativeFrom="page">
                  <wp:posOffset>2352040</wp:posOffset>
                </wp:positionV>
                <wp:extent cx="3657600" cy="4751705"/>
                <wp:effectExtent l="0" t="0" r="0" b="0"/>
                <wp:wrapNone/>
                <wp:docPr id="40" name="Multi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170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4" cstate="print">
                            <a:extLst>
                              <a:ext uri="{28A0092B-C50C-407E-A947-70E740481C1C}">
                                <a14:useLocalDpi xmlns:a14="http://schemas.microsoft.com/office/drawing/2010/main"/>
                              </a:ext>
                            </a:extLst>
                          </a:blip>
                          <a:srcRect/>
                          <a:stretch>
                            <a:fillRect l="-65478" r="-6547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AD00" id="Multi2" o:spid="_x0000_s1026" style="position:absolute;margin-left:279pt;margin-top:185.2pt;width:4in;height:374.1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" path="m3536,l,7483r5762,l5762,,3536,xe" stroked="f">
                <v:fill r:id="rId25" o:title="" recolor="t" rotate="t" type="frame"/>
                <v:path arrowok="t" o:connecttype="custom" o:connectlocs="2244581,0;0,4751705;3657600,4751705;3657600,0;2244581,0" o:connectangles="0,0,0,0,0"/>
                <w10:wrap anchorx="page" anchory="page"/>
                <w10:anchorlock/>
              </v:shape>
            </w:pict>
          </mc:Fallback>
        </mc:AlternateContent>
      </w:r>
      <w:r>
        <w:rPr>
          <w:noProof/>
        </w:rPr>
        <mc:AlternateContent>
          <mc:Choice Requires="wps">
            <w:drawing>
              <wp:anchor distT="0" distB="0" distL="114300" distR="114300" simplePos="0" relativeHeight="251772928" behindDoc="0" locked="1" layoutInCell="1" allowOverlap="1" wp14:anchorId="6FEA2E16" wp14:editId="2C207DDE">
                <wp:simplePos x="0" y="0"/>
                <wp:positionH relativeFrom="page">
                  <wp:posOffset>363220</wp:posOffset>
                </wp:positionH>
                <wp:positionV relativeFrom="page">
                  <wp:posOffset>2353945</wp:posOffset>
                </wp:positionV>
                <wp:extent cx="3181985" cy="4755515"/>
                <wp:effectExtent l="0" t="0" r="0" b="6985"/>
                <wp:wrapNone/>
                <wp:docPr id="46"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6">
                            <a:extLst>
                              <a:ext uri="{28A0092B-C50C-407E-A947-70E740481C1C}">
                                <a14:useLocalDpi xmlns:a14="http://schemas.microsoft.com/office/drawing/2010/main"/>
                              </a:ext>
                            </a:extLst>
                          </a:blip>
                          <a:srcRect/>
                          <a:stretch>
                            <a:fillRect l="-161115" t="-80" r="-37787" b="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9A551" id="Multi1" o:spid="_x0000_s1026" style="position:absolute;margin-left:28.6pt;margin-top:185.35pt;width:250.55pt;height:374.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" path="m1747,l,,,8858r5941,l1747,xe" stroked="f">
                <v:fill r:id="rId27" o:title="" recolor="t" rotate="t" type="frame"/>
                <v:path arrowok="t" o:connecttype="custom" o:connectlocs="935689,0;0,0;0,4755515;3181985,4755515;935689,0" o:connectangles="0,0,0,0,0"/>
                <w10:wrap anchorx="page" anchory="page"/>
                <w10:anchorlock/>
              </v:shape>
            </w:pict>
          </mc:Fallback>
        </mc:AlternateContent>
      </w:r>
      <w:r>
        <w:rPr>
          <w:noProof/>
        </w:rPr>
        <mc:AlternateContent>
          <mc:Choice Requires="wps">
            <w:drawing>
              <wp:anchor distT="0" distB="0" distL="114300" distR="114300" simplePos="0" relativeHeight="251777024" behindDoc="0" locked="1" layoutInCell="1" allowOverlap="1" wp14:anchorId="6CA3D1F2" wp14:editId="26045C72">
                <wp:simplePos x="0" y="0"/>
                <wp:positionH relativeFrom="page">
                  <wp:posOffset>363220</wp:posOffset>
                </wp:positionH>
                <wp:positionV relativeFrom="page">
                  <wp:posOffset>2353945</wp:posOffset>
                </wp:positionV>
                <wp:extent cx="3182400" cy="4755600"/>
                <wp:effectExtent l="0" t="0" r="0" b="6985"/>
                <wp:wrapNone/>
                <wp:docPr id="49"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3C82A" id="OverlayLeft" o:spid="_x0000_s1026" style="position:absolute;margin-left:28.6pt;margin-top:185.35pt;width:250.6pt;height:374.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00B2A9" w:themeColor="text2"/>
        </w:rPr>
        <mc:AlternateContent>
          <mc:Choice Requires="wps">
            <w:drawing>
              <wp:anchor distT="0" distB="0" distL="114300" distR="114300" simplePos="0" relativeHeight="251778048" behindDoc="0" locked="1" layoutInCell="1" allowOverlap="1" wp14:anchorId="765D5BDA" wp14:editId="7D1B7F9E">
                <wp:simplePos x="0" y="0"/>
                <wp:positionH relativeFrom="page">
                  <wp:posOffset>3542030</wp:posOffset>
                </wp:positionH>
                <wp:positionV relativeFrom="page">
                  <wp:posOffset>2353945</wp:posOffset>
                </wp:positionV>
                <wp:extent cx="3657600" cy="4755600"/>
                <wp:effectExtent l="0" t="0" r="0" b="6985"/>
                <wp:wrapNone/>
                <wp:docPr id="50"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9633A" id="OverlayRight" o:spid="_x0000_s1026" style="position:absolute;margin-left:278.9pt;margin-top:185.35pt;width:4in;height:374.4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Pr="00D55628">
        <w:rPr>
          <w:noProof/>
        </w:rPr>
        <mc:AlternateContent>
          <mc:Choice Requires="wps">
            <w:drawing>
              <wp:anchor distT="0" distB="0" distL="114300" distR="114300" simplePos="1" relativeHeight="251765760" behindDoc="0" locked="1" layoutInCell="1" allowOverlap="1" wp14:anchorId="7F0175DF" wp14:editId="7613D56F">
                <wp:simplePos x="3542030" y="7106285"/>
                <wp:positionH relativeFrom="page">
                  <wp:posOffset>3542030</wp:posOffset>
                </wp:positionH>
                <wp:positionV relativeFrom="page">
                  <wp:posOffset>7106285</wp:posOffset>
                </wp:positionV>
                <wp:extent cx="1890000" cy="1994400"/>
                <wp:effectExtent l="0" t="0" r="0" b="0"/>
                <wp:wrapNone/>
                <wp:docPr id="53"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F0B7E" id="TriangleBottomACIMono" o:spid="_x0000_s1026" style="position:absolute;margin-left:278.9pt;margin-top:559.55pt;width:148.8pt;height:157.05pt;z-index:251765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3JpYB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7" o:title="" recolor="t" rotate="t" type="frame"/>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1" relativeHeight="251767808" behindDoc="0" locked="1" layoutInCell="1" allowOverlap="1" wp14:anchorId="71EFF30A" wp14:editId="1D4BC03E">
                <wp:simplePos x="3542030" y="7106285"/>
                <wp:positionH relativeFrom="page">
                  <wp:posOffset>3542030</wp:posOffset>
                </wp:positionH>
                <wp:positionV relativeFrom="page">
                  <wp:posOffset>7106285</wp:posOffset>
                </wp:positionV>
                <wp:extent cx="1890000" cy="1994400"/>
                <wp:effectExtent l="0" t="0" r="0" b="0"/>
                <wp:wrapNone/>
                <wp:docPr id="56"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D3313" id="TriangleBottomSolar" o:spid="_x0000_s1026" style="position:absolute;margin-left:278.9pt;margin-top:559.55pt;width:148.8pt;height:157.05pt;z-index:251767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klE/9sAhAACAgICAgICAgICAwICAgMEAwMDAwQFBAQEBAQFBQUF&#10;BQUFBQUFBwgICAcFCQoKCgoJDAwMDAwMDAwMDAwMDAwMAQMCAgMDAwcFBQcNCwkLDQ8NDQ0NDw8M&#10;DAwMDA8PDAwMDAwMDwwODg4ODgwRERERERERERERERERERERERERERH/wAARCAHcAcI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" path="m1745,3697l,,3496,,1745,3697xe" stroked="f">
                <v:fill r:id="rId29" o:title="" recolor="t" rotate="t" type="frame"/>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0" relativeHeight="251769856" behindDoc="0" locked="1" layoutInCell="1" allowOverlap="1" wp14:anchorId="7E1ADCDE" wp14:editId="67982263">
                <wp:simplePos x="0" y="0"/>
                <wp:positionH relativeFrom="page">
                  <wp:posOffset>3542030</wp:posOffset>
                </wp:positionH>
                <wp:positionV relativeFrom="page">
                  <wp:posOffset>7106285</wp:posOffset>
                </wp:positionV>
                <wp:extent cx="1890000" cy="1994400"/>
                <wp:effectExtent l="0" t="0" r="0" b="6350"/>
                <wp:wrapNone/>
                <wp:docPr id="57"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3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5003E" id="TriangleBottomACI" o:spid="_x0000_s1026" style="position:absolute;margin-left:278.9pt;margin-top:559.55pt;width:148.8pt;height:157.0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RwAAAABSZ2h0bG9uZwAAAT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BOEJJTQQMAAAAADwQAAAAAQAAAJgAAACgAAAB&#10;yAABHQAAADv0ABgAAf/Y/+AAEEpGSUYAAQIAAEgASAAA/+0ADEFkb2JlX0NNAAH/7gAOQWRvYmUA&#10;ZIAAAAAB/9sAhAAMCAgICQgMCQkMEQsKCxEVDwwMDxUYExMVExMYEQwMDAwMDBEMDAwMDAwMDAwM&#10;DAwMDAwMDAwMDAwMDAwMDAwMAQ0LCw0ODRAODhAUDg4OFBQODg4OFBEMDAwMDBERDAwMDAwMEQwM&#10;DAwMDAwMDAwMDAwMDAwMDAwMDAwMDAwMDAz/wAARCACgAJg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CAgICAgICAwICAgMEAwICAwQFBAQEBAQFBgUFBQUFBQYGBwcIBwcGCQkKCgkJDAwMDAwM&#10;DAwMDAwMDAwMAQMDAwUEBQkGBgkNCgkKDQ8ODg4ODw8MDAwMDA8PDAwMDAwMDwwMDAwMDAwMDAwM&#10;DAwMDAwMDAwMDAwMDAwMDAz/wAARCAFHATYDAREAAhEBAxEB/90ABAAn/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" path="m1745,3697l,,3496,,1745,3697xe" stroked="f">
                <v:fill r:id="rId31" o:title="" recolor="t" rotate="t" type="frame"/>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1" relativeHeight="251762688" behindDoc="0" locked="1" layoutInCell="1" allowOverlap="1" wp14:anchorId="526C25FA" wp14:editId="19F9C4E2">
                <wp:simplePos x="3542030" y="7106285"/>
                <wp:positionH relativeFrom="page">
                  <wp:posOffset>3542030</wp:posOffset>
                </wp:positionH>
                <wp:positionV relativeFrom="page">
                  <wp:posOffset>7106285</wp:posOffset>
                </wp:positionV>
                <wp:extent cx="1890000" cy="1994400"/>
                <wp:effectExtent l="0" t="0" r="0" b="0"/>
                <wp:wrapNone/>
                <wp:docPr id="5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BF72C" id="TriangleBottom" o:spid="_x0000_s1026" style="position:absolute;margin-left:278.9pt;margin-top:559.55pt;width:148.8pt;height:157.05pt;z-index:251762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" path="m1745,3697l,,3496,,1745,3697xe" fillcolor="#797391 [3209]" stroked="f">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0" relativeHeight="251761664" behindDoc="0" locked="1" layoutInCell="1" allowOverlap="1" wp14:anchorId="1E02DC82" wp14:editId="6ED228DC">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57641" id="TriangleTop" o:spid="_x0000_s1026" style="position:absolute;margin-left:28.3pt;margin-top:28.3pt;width:148.8pt;height:157.0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0" relativeHeight="251760640" behindDoc="0" locked="1" layoutInCell="1" allowOverlap="1" wp14:anchorId="0F7684A0" wp14:editId="50CA959D">
                <wp:simplePos x="0" y="0"/>
                <wp:positionH relativeFrom="page">
                  <wp:posOffset>0</wp:posOffset>
                </wp:positionH>
                <wp:positionV relativeFrom="page">
                  <wp:align>bottom</wp:align>
                </wp:positionV>
                <wp:extent cx="3848400" cy="720000"/>
                <wp:effectExtent l="0" t="0" r="0" b="0"/>
                <wp:wrapNone/>
                <wp:docPr id="5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CD2F1" w14:textId="77777777" w:rsidR="0055014B" w:rsidRPr="009F69FA" w:rsidRDefault="0055014B" w:rsidP="0074378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84A0" id="_x0000_s1030" type="#_x0000_t202" style="position:absolute;margin-left:0;margin-top:0;width:303pt;height:56.7pt;z-index:2517606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" filled="f" stroked="f" strokeweight=".5pt">
                <v:textbox inset="20mm">
                  <w:txbxContent>
                    <w:p w14:paraId="668CD2F1" w14:textId="77777777" w:rsidR="0055014B" w:rsidRPr="009F69FA" w:rsidRDefault="0055014B" w:rsidP="00743787">
                      <w:pPr>
                        <w:pStyle w:val="xWebCoverPage"/>
                      </w:pPr>
                      <w:r w:rsidRPr="009F69FA">
                        <w:t>de</w:t>
                      </w:r>
                      <w:r>
                        <w:t>lw</w:t>
                      </w:r>
                      <w:r w:rsidRPr="009F69FA">
                        <w:t>p.vic.gov.au</w:t>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756544" behindDoc="1" locked="1" layoutInCell="1" allowOverlap="1" wp14:anchorId="06DA7750" wp14:editId="061FF249">
                <wp:simplePos x="0" y="0"/>
                <wp:positionH relativeFrom="page">
                  <wp:align>left</wp:align>
                </wp:positionH>
                <wp:positionV relativeFrom="page">
                  <wp:posOffset>8567420</wp:posOffset>
                </wp:positionV>
                <wp:extent cx="5554800" cy="370800"/>
                <wp:effectExtent l="0" t="0" r="8255" b="10795"/>
                <wp:wrapNone/>
                <wp:docPr id="60"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8E54F" w14:textId="77777777" w:rsidR="0055014B" w:rsidRPr="00271B90" w:rsidRDefault="0055014B" w:rsidP="0074378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7750" id="_x0000_s1031" type="#_x0000_t202" alt="Title: Watermark Document Status" style="position:absolute;margin-left:0;margin-top:674.6pt;width:437.4pt;height:29.2pt;z-index:-251559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" filled="f" stroked="f" strokeweight=".5pt">
                <v:textbox inset="20mm,0,1mm,0">
                  <w:txbxContent>
                    <w:p w14:paraId="6AA8E54F" w14:textId="77777777" w:rsidR="0055014B" w:rsidRPr="00271B90" w:rsidRDefault="0055014B" w:rsidP="0074378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1" relativeHeight="251759616" behindDoc="1" locked="1" layoutInCell="1" allowOverlap="1" wp14:anchorId="129E932B" wp14:editId="68809862">
                <wp:simplePos x="359410" y="9100185"/>
                <wp:positionH relativeFrom="page">
                  <wp:posOffset>359410</wp:posOffset>
                </wp:positionH>
                <wp:positionV relativeFrom="page">
                  <wp:posOffset>9100185</wp:posOffset>
                </wp:positionV>
                <wp:extent cx="6840001" cy="432000"/>
                <wp:effectExtent l="0" t="0" r="0" b="0"/>
                <wp:wrapNone/>
                <wp:docPr id="6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76B79" w14:textId="77777777" w:rsidR="0055014B" w:rsidRPr="00455A7E" w:rsidRDefault="0055014B" w:rsidP="0074378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932B" id="_x0000_s1032" type="#_x0000_t202" alt="Title: Decorative Cover Shape" style="position:absolute;margin-left:28.3pt;margin-top:716.55pt;width:538.6pt;height:34pt;z-index:-251556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DO52dXsAIAAL4FAAAO&#10;AAAAAAAAAAAAAAAAAC4CAABkcnMvZTJvRG9jLnhtbFBLAQItABQABgAIAAAAIQCpPUpb4AAAAA0B&#10;AAAPAAAAAAAAAAAAAAAAAAoFAABkcnMvZG93bnJldi54bWxQSwUGAAAAAAQABADzAAAAFwYAAAAA&#10;" fillcolor="#201547" stroked="f" strokeweight=".5pt">
                <v:textbox inset="10mm,0,10mm,0">
                  <w:txbxContent>
                    <w:p w14:paraId="69676B79" w14:textId="77777777" w:rsidR="0055014B" w:rsidRPr="00455A7E" w:rsidRDefault="0055014B" w:rsidP="0074378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764736" behindDoc="1" locked="1" layoutInCell="1" allowOverlap="1" wp14:anchorId="2862D78C" wp14:editId="72F3D792">
                <wp:simplePos x="0" y="0"/>
                <wp:positionH relativeFrom="page">
                  <wp:posOffset>360045</wp:posOffset>
                </wp:positionH>
                <wp:positionV relativeFrom="page">
                  <wp:posOffset>1620520</wp:posOffset>
                </wp:positionV>
                <wp:extent cx="9972000" cy="3168000"/>
                <wp:effectExtent l="0" t="0" r="0" b="0"/>
                <wp:wrapNone/>
                <wp:docPr id="62"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32">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4656C" id="LandscapePicSingle" o:spid="_x0000_s1026" alt="Title: Cover Image - Description: Cover Image" style="position:absolute;margin-left:28.35pt;margin-top:127.6pt;width:785.2pt;height:249.45pt;z-index:-251551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TPui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33" o:title="Cover Imag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770880" behindDoc="0" locked="1" layoutInCell="1" allowOverlap="1" wp14:anchorId="0FA1E158" wp14:editId="6753D161">
                <wp:simplePos x="0" y="0"/>
                <wp:positionH relativeFrom="page">
                  <wp:posOffset>1294765</wp:posOffset>
                </wp:positionH>
                <wp:positionV relativeFrom="page">
                  <wp:posOffset>2352675</wp:posOffset>
                </wp:positionV>
                <wp:extent cx="5734685" cy="4751705"/>
                <wp:effectExtent l="0" t="0" r="0" b="0"/>
                <wp:wrapNone/>
                <wp:docPr id="63" name="PicSingle" descr="Cover Image" title="Cover Image"/>
                <wp:cNvGraphicFramePr/>
                <a:graphic xmlns:a="http://schemas.openxmlformats.org/drawingml/2006/main">
                  <a:graphicData uri="http://schemas.microsoft.com/office/word/2010/wordprocessingShape">
                    <wps:wsp>
                      <wps:cNvSpPr/>
                      <wps:spPr>
                        <a:xfrm>
                          <a:off x="0" y="0"/>
                          <a:ext cx="5734685" cy="4751705"/>
                        </a:xfrm>
                        <a:prstGeom prst="rect">
                          <a:avLst/>
                        </a:prstGeom>
                        <a:blipFill dpi="0" rotWithShape="1">
                          <a:blip r:embed="rId34" cstate="print">
                            <a:extLst>
                              <a:ext uri="{28A0092B-C50C-407E-A947-70E740481C1C}">
                                <a14:useLocalDpi xmlns:a14="http://schemas.microsoft.com/office/drawing/2010/main"/>
                              </a:ext>
                            </a:extLst>
                          </a:blip>
                          <a:srcRect/>
                          <a:stretch>
                            <a:fillRect l="-12145" r="-1214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85C6A" id="PicSingle" o:spid="_x0000_s1026" alt="Title: Cover Image - Description: Cover Image" style="position:absolute;margin-left:101.95pt;margin-top:185.25pt;width:451.55pt;height:374.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" stroked="f" strokeweight="2pt">
                <v:fill r:id="rId35" o:title="Cover Imag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758592" behindDoc="1" locked="1" layoutInCell="1" allowOverlap="1" wp14:anchorId="76C0E0CD" wp14:editId="548637A8">
                <wp:simplePos x="0" y="0"/>
                <wp:positionH relativeFrom="page">
                  <wp:posOffset>360045</wp:posOffset>
                </wp:positionH>
                <wp:positionV relativeFrom="page">
                  <wp:posOffset>360045</wp:posOffset>
                </wp:positionV>
                <wp:extent cx="6840001" cy="8744400"/>
                <wp:effectExtent l="0" t="0" r="0" b="0"/>
                <wp:wrapNone/>
                <wp:docPr id="96"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AsPlaceholder"/>
                              <w:tblOverlap w:val="never"/>
                              <w:tblW w:w="7639" w:type="dxa"/>
                              <w:tblLayout w:type="fixed"/>
                              <w:tblCellMar>
                                <w:right w:w="85" w:type="dxa"/>
                              </w:tblCellMar>
                              <w:tblLook w:val="0600" w:firstRow="0" w:lastRow="0" w:firstColumn="0" w:lastColumn="0" w:noHBand="1" w:noVBand="1"/>
                            </w:tblPr>
                            <w:tblGrid>
                              <w:gridCol w:w="7639"/>
                            </w:tblGrid>
                            <w:tr w:rsidR="0055014B" w14:paraId="1E02CAFC" w14:textId="77777777" w:rsidTr="0055014B">
                              <w:trPr>
                                <w:trHeight w:hRule="exact" w:val="1761"/>
                              </w:trPr>
                              <w:tc>
                                <w:tcPr>
                                  <w:tcW w:w="7639" w:type="dxa"/>
                                  <w:vAlign w:val="center"/>
                                </w:tcPr>
                                <w:sdt>
                                  <w:sdtPr>
                                    <w:rPr>
                                      <w:b w:val="0"/>
                                      <w:iCs/>
                                      <w:spacing w:val="0"/>
                                      <w:sz w:val="32"/>
                                      <w:szCs w:val="24"/>
                                    </w:rPr>
                                    <w:alias w:val="CoverTitle"/>
                                    <w:tag w:val="CoverTitle"/>
                                    <w:id w:val="1459144937"/>
                                    <w:lock w:val="contentLocked"/>
                                    <w:placeholder>
                                      <w:docPart w:val="396E19603D5E4641A6422594AFD8F704"/>
                                    </w:placeholder>
                                  </w:sdtPr>
                                  <w:sdtEndPr>
                                    <w:rPr>
                                      <w:b/>
                                      <w:iCs w:val="0"/>
                                      <w:spacing w:val="-2"/>
                                      <w:sz w:val="54"/>
                                      <w:szCs w:val="52"/>
                                    </w:rPr>
                                  </w:sdtEndPr>
                                  <w:sdtContent>
                                    <w:p w14:paraId="7AF4D7AC" w14:textId="77777777" w:rsidR="0055014B" w:rsidRPr="00CB1FB7" w:rsidRDefault="0055014B" w:rsidP="00C04281">
                                      <w:pPr>
                                        <w:pStyle w:val="Title"/>
                                        <w:suppressOverlap/>
                                      </w:pPr>
                                      <w:r>
                                        <w:t>Sustainability Fund Guidelines 2020</w:t>
                                      </w:r>
                                    </w:p>
                                  </w:sdtContent>
                                </w:sdt>
                              </w:tc>
                            </w:tr>
                            <w:tr w:rsidR="0055014B" w14:paraId="53AF5B31" w14:textId="77777777" w:rsidTr="0055014B">
                              <w:trPr>
                                <w:trHeight w:hRule="exact" w:val="406"/>
                              </w:trPr>
                              <w:tc>
                                <w:tcPr>
                                  <w:tcW w:w="7639" w:type="dxa"/>
                                  <w:vAlign w:val="bottom"/>
                                </w:tcPr>
                                <w:p w14:paraId="6C31F5CB" w14:textId="77777777" w:rsidR="0055014B" w:rsidRDefault="0055014B" w:rsidP="00C04281">
                                  <w:pPr>
                                    <w:pStyle w:val="Subtitle"/>
                                    <w:suppressOverlap/>
                                  </w:pPr>
                                  <w:r>
                                    <w:t>June 2020</w:t>
                                  </w:r>
                                </w:p>
                              </w:tc>
                            </w:tr>
                          </w:tbl>
                          <w:p w14:paraId="35C38E24" w14:textId="77777777" w:rsidR="0055014B" w:rsidRDefault="0055014B" w:rsidP="00C042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0E0CD" id="CoverRectangle" o:spid="_x0000_s1033" style="position:absolute;margin-left:28.35pt;margin-top:28.35pt;width:538.6pt;height:688.5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" fillcolor="#00b2a9 [3204]" stroked="f" strokeweight="2pt">
                <v:textbox>
                  <w:txbxContent>
                    <w:tbl>
                      <w:tblPr>
                        <w:tblStyle w:val="TableAsPlaceholder"/>
                        <w:tblOverlap w:val="never"/>
                        <w:tblW w:w="7639" w:type="dxa"/>
                        <w:tblLayout w:type="fixed"/>
                        <w:tblCellMar>
                          <w:right w:w="85" w:type="dxa"/>
                        </w:tblCellMar>
                        <w:tblLook w:val="0600" w:firstRow="0" w:lastRow="0" w:firstColumn="0" w:lastColumn="0" w:noHBand="1" w:noVBand="1"/>
                      </w:tblPr>
                      <w:tblGrid>
                        <w:gridCol w:w="7639"/>
                      </w:tblGrid>
                      <w:tr w:rsidR="0055014B" w14:paraId="1E02CAFC" w14:textId="77777777" w:rsidTr="0055014B">
                        <w:trPr>
                          <w:trHeight w:hRule="exact" w:val="1761"/>
                        </w:trPr>
                        <w:tc>
                          <w:tcPr>
                            <w:tcW w:w="7639" w:type="dxa"/>
                            <w:vAlign w:val="center"/>
                          </w:tcPr>
                          <w:sdt>
                            <w:sdtPr>
                              <w:rPr>
                                <w:b w:val="0"/>
                                <w:iCs/>
                                <w:spacing w:val="0"/>
                                <w:sz w:val="32"/>
                                <w:szCs w:val="24"/>
                              </w:rPr>
                              <w:alias w:val="CoverTitle"/>
                              <w:tag w:val="CoverTitle"/>
                              <w:id w:val="1459144937"/>
                              <w:lock w:val="contentLocked"/>
                              <w:placeholder>
                                <w:docPart w:val="396E19603D5E4641A6422594AFD8F704"/>
                              </w:placeholder>
                            </w:sdtPr>
                            <w:sdtEndPr>
                              <w:rPr>
                                <w:b/>
                                <w:iCs w:val="0"/>
                                <w:spacing w:val="-2"/>
                                <w:sz w:val="54"/>
                                <w:szCs w:val="52"/>
                              </w:rPr>
                            </w:sdtEndPr>
                            <w:sdtContent>
                              <w:p w14:paraId="7AF4D7AC" w14:textId="77777777" w:rsidR="0055014B" w:rsidRPr="00CB1FB7" w:rsidRDefault="0055014B" w:rsidP="00C04281">
                                <w:pPr>
                                  <w:pStyle w:val="Title"/>
                                  <w:suppressOverlap/>
                                </w:pPr>
                                <w:r>
                                  <w:t>Sustainability Fund Guidelines 2020</w:t>
                                </w:r>
                              </w:p>
                            </w:sdtContent>
                          </w:sdt>
                        </w:tc>
                      </w:tr>
                      <w:tr w:rsidR="0055014B" w14:paraId="53AF5B31" w14:textId="77777777" w:rsidTr="0055014B">
                        <w:trPr>
                          <w:trHeight w:hRule="exact" w:val="406"/>
                        </w:trPr>
                        <w:tc>
                          <w:tcPr>
                            <w:tcW w:w="7639" w:type="dxa"/>
                            <w:vAlign w:val="bottom"/>
                          </w:tcPr>
                          <w:p w14:paraId="6C31F5CB" w14:textId="77777777" w:rsidR="0055014B" w:rsidRDefault="0055014B" w:rsidP="00C04281">
                            <w:pPr>
                              <w:pStyle w:val="Subtitle"/>
                              <w:suppressOverlap/>
                            </w:pPr>
                            <w:r>
                              <w:t>June 2020</w:t>
                            </w:r>
                          </w:p>
                        </w:tc>
                      </w:tr>
                    </w:tbl>
                    <w:p w14:paraId="35C38E24" w14:textId="77777777" w:rsidR="0055014B" w:rsidRDefault="0055014B" w:rsidP="00C04281">
                      <w:pPr>
                        <w:jc w:val="center"/>
                      </w:pPr>
                    </w:p>
                  </w:txbxContent>
                </v:textbox>
                <w10:wrap anchorx="page" anchory="page"/>
                <w10:anchorlock/>
              </v:rect>
            </w:pict>
          </mc:Fallback>
        </mc:AlternateContent>
      </w:r>
    </w:p>
    <w:p w14:paraId="748C4FD8" w14:textId="77777777" w:rsidR="00D73B6C" w:rsidRPr="00D55628" w:rsidRDefault="00D73B6C">
      <w:pPr>
        <w:sectPr w:rsidR="00D73B6C" w:rsidRPr="00D55628" w:rsidSect="00E542C2">
          <w:footerReference w:type="even" r:id="rId36"/>
          <w:footerReference w:type="default" r:id="rId37"/>
          <w:footerReference w:type="first" r:id="rId38"/>
          <w:pgSz w:w="11907" w:h="16840" w:code="9"/>
          <w:pgMar w:top="1134" w:right="1134" w:bottom="1134" w:left="1134" w:header="284" w:footer="284" w:gutter="0"/>
          <w:cols w:space="708"/>
          <w:titlePg/>
          <w:docGrid w:linePitch="360"/>
        </w:sectPr>
      </w:pPr>
    </w:p>
    <w:p w14:paraId="61BDCC44"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75648" behindDoc="0" locked="1" layoutInCell="1" allowOverlap="1" wp14:anchorId="60288D5A" wp14:editId="0EC39801">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5014B" w:rsidRPr="00AB780B" w14:paraId="2F764549" w14:textId="77777777" w:rsidTr="00DC7231">
                              <w:trPr>
                                <w:trHeight w:hRule="exact" w:val="1247"/>
                                <w:tblCellSpacing w:w="71" w:type="dxa"/>
                              </w:trPr>
                              <w:tc>
                                <w:tcPr>
                                  <w:tcW w:w="1601" w:type="dxa"/>
                                  <w:vAlign w:val="center"/>
                                </w:tcPr>
                                <w:p w14:paraId="06D73883" w14:textId="77777777" w:rsidR="0055014B" w:rsidRPr="00D55628" w:rsidRDefault="0055014B" w:rsidP="00D55628">
                                  <w:r w:rsidRPr="00D55628">
                                    <w:rPr>
                                      <w:noProof/>
                                    </w:rPr>
                                    <w:drawing>
                                      <wp:inline distT="0" distB="0" distL="0" distR="0" wp14:anchorId="06113F48" wp14:editId="5EB572D7">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9F9B76" w14:textId="77777777" w:rsidR="0055014B" w:rsidRPr="00D55628" w:rsidRDefault="0055014B" w:rsidP="00D55628">
                                  <w:r w:rsidRPr="00D55628">
                                    <w:rPr>
                                      <w:noProof/>
                                    </w:rPr>
                                    <w:drawing>
                                      <wp:inline distT="0" distB="0" distL="0" distR="0" wp14:anchorId="72037918" wp14:editId="0A49898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1BB53D" w14:textId="77777777" w:rsidR="0055014B" w:rsidRPr="00D55628" w:rsidRDefault="0055014B" w:rsidP="00D55628">
                                  <w:r w:rsidRPr="00D55628">
                                    <w:rPr>
                                      <w:noProof/>
                                    </w:rPr>
                                    <w:drawing>
                                      <wp:inline distT="0" distB="0" distL="0" distR="0" wp14:anchorId="422CD009" wp14:editId="4C35CF9F">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104C7EB" w14:textId="77777777" w:rsidR="0055014B" w:rsidRPr="00D55628" w:rsidRDefault="0055014B" w:rsidP="00D55628">
                                  <w:r w:rsidRPr="00D55628">
                                    <w:rPr>
                                      <w:noProof/>
                                    </w:rPr>
                                    <w:drawing>
                                      <wp:inline distT="0" distB="0" distL="0" distR="0" wp14:anchorId="476AE53F" wp14:editId="6AE97D9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55014B" w:rsidRPr="00AB780B" w14:paraId="03844DB3" w14:textId="77777777" w:rsidTr="00DC7231">
                              <w:trPr>
                                <w:trHeight w:hRule="exact" w:val="1247"/>
                                <w:tblCellSpacing w:w="71" w:type="dxa"/>
                              </w:trPr>
                              <w:tc>
                                <w:tcPr>
                                  <w:tcW w:w="1601" w:type="dxa"/>
                                  <w:vAlign w:val="center"/>
                                </w:tcPr>
                                <w:p w14:paraId="674CBCDD" w14:textId="77777777" w:rsidR="0055014B" w:rsidRPr="00D55628" w:rsidRDefault="0055014B" w:rsidP="00D55628">
                                  <w:pPr>
                                    <w:rPr>
                                      <w:noProof/>
                                    </w:rPr>
                                  </w:pPr>
                                  <w:r>
                                    <w:rPr>
                                      <w:noProof/>
                                    </w:rPr>
                                    <w:drawing>
                                      <wp:inline distT="0" distB="0" distL="0" distR="0" wp14:anchorId="1A843D03" wp14:editId="5E255B4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F64A3C" w14:textId="77777777" w:rsidR="0055014B" w:rsidRPr="00D55628" w:rsidRDefault="0055014B" w:rsidP="00D55628">
                                  <w:pPr>
                                    <w:rPr>
                                      <w:noProof/>
                                    </w:rPr>
                                  </w:pPr>
                                  <w:r>
                                    <w:rPr>
                                      <w:noProof/>
                                    </w:rPr>
                                    <w:drawing>
                                      <wp:inline distT="0" distB="0" distL="0" distR="0" wp14:anchorId="5A2AAB2C" wp14:editId="31F599AB">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48A96CB" w14:textId="77777777" w:rsidR="0055014B" w:rsidRPr="00D55628" w:rsidRDefault="0055014B" w:rsidP="00D55628">
                                  <w:pPr>
                                    <w:rPr>
                                      <w:noProof/>
                                    </w:rPr>
                                  </w:pPr>
                                  <w:r>
                                    <w:rPr>
                                      <w:noProof/>
                                    </w:rPr>
                                    <w:drawing>
                                      <wp:inline distT="0" distB="0" distL="0" distR="0" wp14:anchorId="3614F111" wp14:editId="5C70D8A3">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3C7D005" w14:textId="77777777" w:rsidR="0055014B" w:rsidRPr="00D55628" w:rsidRDefault="0055014B" w:rsidP="00D55628">
                                  <w:pPr>
                                    <w:rPr>
                                      <w:noProof/>
                                    </w:rPr>
                                  </w:pPr>
                                  <w:r>
                                    <w:rPr>
                                      <w:noProof/>
                                    </w:rPr>
                                    <w:drawing>
                                      <wp:inline distT="0" distB="0" distL="0" distR="0" wp14:anchorId="7033DFA5" wp14:editId="1117B581">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5A58580" w14:textId="77777777" w:rsidR="0055014B" w:rsidRPr="00D55628" w:rsidRDefault="0055014B"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288D5A" id="_x0000_t202" coordsize="21600,21600" o:spt="202" path="m,l,21600r21600,l21600,xe">
                <v:stroke joinstyle="miter"/>
                <v:path gradientshapeok="t" o:connecttype="rect"/>
              </v:shapetype>
              <v:shape id="InsideCoverCoBrand" o:spid="_x0000_s1034" type="#_x0000_t202" alt="Title: Co-Branding Logos" style="position:absolute;margin-left:0;margin-top:0;width:595.55pt;height:193.3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SLMHlq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5014B" w:rsidRPr="00AB780B" w14:paraId="2F764549" w14:textId="77777777" w:rsidTr="00DC7231">
                        <w:trPr>
                          <w:trHeight w:hRule="exact" w:val="1247"/>
                          <w:tblCellSpacing w:w="71" w:type="dxa"/>
                        </w:trPr>
                        <w:tc>
                          <w:tcPr>
                            <w:tcW w:w="1601" w:type="dxa"/>
                            <w:vAlign w:val="center"/>
                          </w:tcPr>
                          <w:p w14:paraId="06D73883" w14:textId="77777777" w:rsidR="0055014B" w:rsidRPr="00D55628" w:rsidRDefault="0055014B" w:rsidP="00D55628">
                            <w:r w:rsidRPr="00D55628">
                              <w:rPr>
                                <w:noProof/>
                              </w:rPr>
                              <w:drawing>
                                <wp:inline distT="0" distB="0" distL="0" distR="0" wp14:anchorId="06113F48" wp14:editId="5EB572D7">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9F9B76" w14:textId="77777777" w:rsidR="0055014B" w:rsidRPr="00D55628" w:rsidRDefault="0055014B" w:rsidP="00D55628">
                            <w:r w:rsidRPr="00D55628">
                              <w:rPr>
                                <w:noProof/>
                              </w:rPr>
                              <w:drawing>
                                <wp:inline distT="0" distB="0" distL="0" distR="0" wp14:anchorId="72037918" wp14:editId="0A49898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B1BB53D" w14:textId="77777777" w:rsidR="0055014B" w:rsidRPr="00D55628" w:rsidRDefault="0055014B" w:rsidP="00D55628">
                            <w:r w:rsidRPr="00D55628">
                              <w:rPr>
                                <w:noProof/>
                              </w:rPr>
                              <w:drawing>
                                <wp:inline distT="0" distB="0" distL="0" distR="0" wp14:anchorId="422CD009" wp14:editId="4C35CF9F">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104C7EB" w14:textId="77777777" w:rsidR="0055014B" w:rsidRPr="00D55628" w:rsidRDefault="0055014B" w:rsidP="00D55628">
                            <w:r w:rsidRPr="00D55628">
                              <w:rPr>
                                <w:noProof/>
                              </w:rPr>
                              <w:drawing>
                                <wp:inline distT="0" distB="0" distL="0" distR="0" wp14:anchorId="476AE53F" wp14:editId="6AE97D9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55014B" w:rsidRPr="00AB780B" w14:paraId="03844DB3" w14:textId="77777777" w:rsidTr="00DC7231">
                        <w:trPr>
                          <w:trHeight w:hRule="exact" w:val="1247"/>
                          <w:tblCellSpacing w:w="71" w:type="dxa"/>
                        </w:trPr>
                        <w:tc>
                          <w:tcPr>
                            <w:tcW w:w="1601" w:type="dxa"/>
                            <w:vAlign w:val="center"/>
                          </w:tcPr>
                          <w:p w14:paraId="674CBCDD" w14:textId="77777777" w:rsidR="0055014B" w:rsidRPr="00D55628" w:rsidRDefault="0055014B" w:rsidP="00D55628">
                            <w:pPr>
                              <w:rPr>
                                <w:noProof/>
                              </w:rPr>
                            </w:pPr>
                            <w:r>
                              <w:rPr>
                                <w:noProof/>
                              </w:rPr>
                              <w:drawing>
                                <wp:inline distT="0" distB="0" distL="0" distR="0" wp14:anchorId="1A843D03" wp14:editId="5E255B4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F64A3C" w14:textId="77777777" w:rsidR="0055014B" w:rsidRPr="00D55628" w:rsidRDefault="0055014B" w:rsidP="00D55628">
                            <w:pPr>
                              <w:rPr>
                                <w:noProof/>
                              </w:rPr>
                            </w:pPr>
                            <w:r>
                              <w:rPr>
                                <w:noProof/>
                              </w:rPr>
                              <w:drawing>
                                <wp:inline distT="0" distB="0" distL="0" distR="0" wp14:anchorId="5A2AAB2C" wp14:editId="31F599AB">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48A96CB" w14:textId="77777777" w:rsidR="0055014B" w:rsidRPr="00D55628" w:rsidRDefault="0055014B" w:rsidP="00D55628">
                            <w:pPr>
                              <w:rPr>
                                <w:noProof/>
                              </w:rPr>
                            </w:pPr>
                            <w:r>
                              <w:rPr>
                                <w:noProof/>
                              </w:rPr>
                              <w:drawing>
                                <wp:inline distT="0" distB="0" distL="0" distR="0" wp14:anchorId="3614F111" wp14:editId="5C70D8A3">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3C7D005" w14:textId="77777777" w:rsidR="0055014B" w:rsidRPr="00D55628" w:rsidRDefault="0055014B" w:rsidP="00D55628">
                            <w:pPr>
                              <w:rPr>
                                <w:noProof/>
                              </w:rPr>
                            </w:pPr>
                            <w:r>
                              <w:rPr>
                                <w:noProof/>
                              </w:rPr>
                              <w:drawing>
                                <wp:inline distT="0" distB="0" distL="0" distR="0" wp14:anchorId="7033DFA5" wp14:editId="1117B581">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5A58580" w14:textId="77777777" w:rsidR="0055014B" w:rsidRPr="00D55628" w:rsidRDefault="0055014B" w:rsidP="005614D2">
                      <w:pPr>
                        <w:pStyle w:val="xDisclaimerText"/>
                      </w:pPr>
                    </w:p>
                  </w:txbxContent>
                </v:textbox>
                <w10:wrap type="topAndBottom" anchorx="page" anchory="page"/>
                <w10:anchorlock/>
              </v:shape>
            </w:pict>
          </mc:Fallback>
        </mc:AlternateContent>
      </w:r>
    </w:p>
    <w:p w14:paraId="495246C3" w14:textId="0D31D196" w:rsidR="00AB780B" w:rsidRDefault="00AB780B" w:rsidP="00A04486">
      <w:pPr>
        <w:pStyle w:val="SmallHeading"/>
        <w:spacing w:before="0"/>
      </w:pPr>
      <w:r>
        <w:t>Photo credit</w:t>
      </w:r>
      <w:r w:rsidR="0055014B">
        <w:t>s:</w:t>
      </w:r>
    </w:p>
    <w:p w14:paraId="6F5255FF" w14:textId="2CEBE769" w:rsidR="00AF3D9B" w:rsidRPr="0055014B" w:rsidRDefault="00810C40" w:rsidP="0055014B">
      <w:pPr>
        <w:rPr>
          <w:sz w:val="18"/>
          <w:szCs w:val="18"/>
        </w:rPr>
      </w:pPr>
      <w:r w:rsidRPr="0055014B">
        <w:rPr>
          <w:sz w:val="18"/>
          <w:szCs w:val="18"/>
        </w:rPr>
        <w:fldChar w:fldCharType="begin">
          <w:ffData>
            <w:name w:val=""/>
            <w:enabled/>
            <w:calcOnExit w:val="0"/>
            <w:textInput>
              <w:default w:val="Click here to begin typing. For text in this section please use styles Small Heading, Small Body Text and Small Bullet available under DELWP menu tab &gt; Other Styles. Delete paragraph if not required."/>
            </w:textInput>
          </w:ffData>
        </w:fldChar>
      </w:r>
      <w:r w:rsidRPr="0055014B">
        <w:rPr>
          <w:sz w:val="18"/>
          <w:szCs w:val="18"/>
        </w:rPr>
        <w:instrText xml:space="preserve"> FORMTEXT </w:instrText>
      </w:r>
      <w:r w:rsidRPr="0055014B">
        <w:rPr>
          <w:sz w:val="18"/>
          <w:szCs w:val="18"/>
        </w:rPr>
      </w:r>
      <w:r w:rsidRPr="0055014B">
        <w:rPr>
          <w:sz w:val="18"/>
          <w:szCs w:val="18"/>
        </w:rPr>
        <w:fldChar w:fldCharType="separate"/>
      </w:r>
      <w:r w:rsidR="00AF3D9B" w:rsidRPr="0055014B">
        <w:rPr>
          <w:sz w:val="18"/>
          <w:szCs w:val="18"/>
        </w:rPr>
        <w:t>View of Melbourne from Eureka Tower</w:t>
      </w:r>
      <w:r w:rsidR="0055014B">
        <w:rPr>
          <w:sz w:val="18"/>
          <w:szCs w:val="18"/>
        </w:rPr>
        <w:t xml:space="preserve"> </w:t>
      </w:r>
      <w:r w:rsidR="00AF3D9B" w:rsidRPr="0055014B">
        <w:rPr>
          <w:sz w:val="18"/>
          <w:szCs w:val="18"/>
        </w:rPr>
        <w:t>© State of Victoria, DELWP</w:t>
      </w:r>
    </w:p>
    <w:p w14:paraId="464022FE" w14:textId="110CC3F7" w:rsidR="0055014B" w:rsidRPr="0055014B" w:rsidRDefault="0055014B" w:rsidP="0055014B">
      <w:pPr>
        <w:rPr>
          <w:sz w:val="18"/>
          <w:szCs w:val="18"/>
        </w:rPr>
      </w:pPr>
      <w:r w:rsidRPr="0055014B">
        <w:rPr>
          <w:sz w:val="18"/>
          <w:szCs w:val="18"/>
        </w:rPr>
        <w:t>Fitzroy Gardens © State of Victoria, DELWP.</w:t>
      </w:r>
    </w:p>
    <w:p w14:paraId="191DEF8B" w14:textId="4D9A8398" w:rsidR="0055014B" w:rsidRPr="0055014B" w:rsidRDefault="0055014B" w:rsidP="0055014B">
      <w:pPr>
        <w:rPr>
          <w:sz w:val="18"/>
          <w:szCs w:val="18"/>
        </w:rPr>
      </w:pPr>
      <w:r w:rsidRPr="0055014B">
        <w:rPr>
          <w:sz w:val="18"/>
          <w:szCs w:val="18"/>
        </w:rPr>
        <w:t>Gannawarra Solar Farm © State of Victoria. Credit</w:t>
      </w:r>
      <w:r w:rsidR="009E7E5B">
        <w:rPr>
          <w:sz w:val="18"/>
          <w:szCs w:val="18"/>
        </w:rPr>
        <w:t>:</w:t>
      </w:r>
      <w:r w:rsidRPr="0055014B">
        <w:rPr>
          <w:sz w:val="18"/>
          <w:szCs w:val="18"/>
        </w:rPr>
        <w:t xml:space="preserve"> WIRSOL and Edify Energy</w:t>
      </w:r>
    </w:p>
    <w:p w14:paraId="74717C8E" w14:textId="23523D4F" w:rsidR="00BF162E" w:rsidRPr="0055014B" w:rsidRDefault="00810C40" w:rsidP="0055014B">
      <w:r w:rsidRPr="0055014B">
        <w:rPr>
          <w:sz w:val="18"/>
          <w:szCs w:val="18"/>
        </w:rPr>
        <w:fldChar w:fldCharType="end"/>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rsidRPr="0055014B" w14:paraId="1A3C835A" w14:textId="77777777" w:rsidTr="00121D64">
        <w:tc>
          <w:tcPr>
            <w:tcW w:w="5000" w:type="pct"/>
            <w:shd w:val="clear" w:color="auto" w:fill="E5F7F6"/>
            <w:tcMar>
              <w:right w:w="0" w:type="dxa"/>
            </w:tcMar>
          </w:tcPr>
          <w:p w14:paraId="40C44BFF" w14:textId="77777777" w:rsidR="009D3B7B" w:rsidRPr="0055014B" w:rsidRDefault="009D3B7B" w:rsidP="00121D64">
            <w:pPr>
              <w:pStyle w:val="xDisclaimertext6"/>
              <w:framePr w:hSpace="0" w:wrap="auto" w:hAnchor="text" w:yAlign="inline"/>
              <w:suppressOverlap w:val="0"/>
              <w:rPr>
                <w:rFonts w:asciiTheme="majorHAnsi" w:hAnsiTheme="majorHAnsi" w:cstheme="majorHAnsi"/>
                <w:sz w:val="18"/>
                <w:szCs w:val="18"/>
              </w:rPr>
            </w:pPr>
            <w:bookmarkStart w:id="2" w:name="_AboriginalAcknowledgement"/>
            <w:bookmarkEnd w:id="2"/>
            <w:r w:rsidRPr="0055014B">
              <w:rPr>
                <w:rFonts w:asciiTheme="majorHAnsi" w:hAnsiTheme="majorHAnsi" w:cstheme="majorHAnsi"/>
                <w:noProof/>
                <w:sz w:val="18"/>
                <w:szCs w:val="18"/>
              </w:rPr>
              <w:drawing>
                <wp:anchor distT="0" distB="0" distL="114300" distR="114300" simplePos="0" relativeHeight="251748352" behindDoc="0" locked="1" layoutInCell="1" allowOverlap="1" wp14:anchorId="00AB1DD5" wp14:editId="527CD0E6">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55014B">
              <w:rPr>
                <w:rFonts w:asciiTheme="majorHAnsi" w:hAnsiTheme="majorHAnsi" w:cstheme="majorHAnsi"/>
                <w:sz w:val="18"/>
                <w:szCs w:val="18"/>
              </w:rPr>
              <w:t>Acknowledgment</w:t>
            </w:r>
          </w:p>
          <w:p w14:paraId="45A44B94" w14:textId="77777777" w:rsidR="009D3B7B" w:rsidRPr="0055014B" w:rsidRDefault="009D3B7B" w:rsidP="00121D64">
            <w:pPr>
              <w:pStyle w:val="xDisclaimertext4"/>
              <w:framePr w:hSpace="0" w:wrap="auto" w:hAnchor="text" w:yAlign="inline"/>
              <w:suppressOverlap w:val="0"/>
              <w:rPr>
                <w:rFonts w:asciiTheme="majorHAnsi" w:hAnsiTheme="majorHAnsi" w:cstheme="majorHAnsi"/>
                <w:szCs w:val="18"/>
              </w:rPr>
            </w:pPr>
            <w:r w:rsidRPr="0055014B">
              <w:rPr>
                <w:rFonts w:asciiTheme="majorHAnsi" w:hAnsiTheme="majorHAnsi" w:cstheme="majorHAnsi"/>
                <w:szCs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AF453B7" w14:textId="77777777" w:rsidR="009D3B7B" w:rsidRPr="0055014B" w:rsidRDefault="009D3B7B" w:rsidP="00121D64">
            <w:pPr>
              <w:pStyle w:val="xDisclaimertext5"/>
              <w:framePr w:hSpace="0" w:wrap="auto" w:hAnchor="text" w:yAlign="inline"/>
              <w:suppressOverlap w:val="0"/>
              <w:rPr>
                <w:rFonts w:asciiTheme="majorHAnsi" w:hAnsiTheme="majorHAnsi" w:cstheme="majorHAnsi"/>
                <w:szCs w:val="18"/>
              </w:rPr>
            </w:pPr>
            <w:r w:rsidRPr="0055014B">
              <w:rPr>
                <w:rFonts w:asciiTheme="majorHAnsi" w:hAnsiTheme="majorHAnsi" w:cstheme="majorHAnsi"/>
                <w:szCs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rsidRPr="0055014B" w14:paraId="06D92F47" w14:textId="77777777" w:rsidTr="00121D64">
        <w:tc>
          <w:tcPr>
            <w:tcW w:w="5000" w:type="pct"/>
            <w:tcMar>
              <w:top w:w="227" w:type="dxa"/>
            </w:tcMar>
            <w:vAlign w:val="bottom"/>
          </w:tcPr>
          <w:p w14:paraId="1E87CE71" w14:textId="44FFD184" w:rsidR="009D3B7B" w:rsidRPr="0055014B" w:rsidRDefault="009D3B7B" w:rsidP="00121D64">
            <w:pPr>
              <w:pStyle w:val="xDisclaimertext3"/>
              <w:rPr>
                <w:rFonts w:asciiTheme="majorHAnsi" w:hAnsiTheme="majorHAnsi" w:cstheme="majorHAnsi"/>
                <w:sz w:val="18"/>
                <w:szCs w:val="18"/>
              </w:rPr>
            </w:pPr>
            <w:r w:rsidRPr="0055014B">
              <w:rPr>
                <w:rFonts w:asciiTheme="majorHAnsi" w:hAnsiTheme="majorHAnsi" w:cstheme="majorHAnsi"/>
                <w:sz w:val="18"/>
                <w:szCs w:val="18"/>
              </w:rPr>
              <w:t xml:space="preserve">© The State of Victoria Department of Environment, Land, Water and Planning </w:t>
            </w:r>
            <w:r w:rsidR="002F35DE" w:rsidRPr="0055014B">
              <w:rPr>
                <w:rFonts w:asciiTheme="majorHAnsi" w:hAnsiTheme="majorHAnsi" w:cstheme="majorHAnsi"/>
                <w:sz w:val="18"/>
                <w:szCs w:val="18"/>
              </w:rPr>
              <w:t>2020</w:t>
            </w:r>
          </w:p>
          <w:p w14:paraId="5B07881C" w14:textId="4C21CCF7" w:rsidR="009D3B7B" w:rsidRPr="0055014B" w:rsidRDefault="009D3B7B" w:rsidP="00121D64">
            <w:pPr>
              <w:pStyle w:val="xDisclaimertext3"/>
              <w:rPr>
                <w:rFonts w:asciiTheme="majorHAnsi" w:hAnsiTheme="majorHAnsi" w:cstheme="majorHAnsi"/>
                <w:sz w:val="18"/>
                <w:szCs w:val="18"/>
              </w:rPr>
            </w:pPr>
            <w:bookmarkStart w:id="3" w:name="_CreativeCommonsMarker"/>
            <w:bookmarkEnd w:id="3"/>
            <w:r w:rsidRPr="0055014B">
              <w:rPr>
                <w:rFonts w:asciiTheme="majorHAnsi" w:hAnsiTheme="majorHAnsi" w:cstheme="majorHAnsi"/>
                <w:noProof/>
                <w:sz w:val="18"/>
                <w:szCs w:val="18"/>
              </w:rPr>
              <w:drawing>
                <wp:anchor distT="0" distB="0" distL="114300" distR="114300" simplePos="0" relativeHeight="251747328" behindDoc="0" locked="1" layoutInCell="1" allowOverlap="1" wp14:anchorId="16BC7831" wp14:editId="575BB8B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55014B">
              <w:rPr>
                <w:rFonts w:asciiTheme="majorHAnsi" w:hAnsiTheme="majorHAnsi" w:cstheme="majorHAnsi"/>
                <w:sz w:val="18"/>
                <w:szCs w:val="18"/>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Pr="0055014B">
                <w:rPr>
                  <w:rFonts w:asciiTheme="majorHAnsi" w:hAnsiTheme="majorHAnsi" w:cstheme="majorHAnsi"/>
                  <w:sz w:val="18"/>
                  <w:szCs w:val="18"/>
                </w:rPr>
                <w:t>http://creativecommons.org/licenses/by/4.0/</w:t>
              </w:r>
            </w:hyperlink>
            <w:r w:rsidRPr="0055014B">
              <w:rPr>
                <w:rFonts w:asciiTheme="majorHAnsi" w:hAnsiTheme="majorHAnsi" w:cstheme="majorHAnsi"/>
                <w:sz w:val="18"/>
                <w:szCs w:val="18"/>
              </w:rPr>
              <w:t xml:space="preserve"> </w:t>
            </w:r>
          </w:p>
          <w:p w14:paraId="51FB02AA" w14:textId="77777777" w:rsidR="009D3B7B" w:rsidRPr="0055014B" w:rsidRDefault="009D3B7B" w:rsidP="00121D64">
            <w:pPr>
              <w:pStyle w:val="xDisclaimerHeading"/>
              <w:rPr>
                <w:rFonts w:asciiTheme="majorHAnsi" w:hAnsiTheme="majorHAnsi" w:cstheme="majorHAnsi"/>
                <w:sz w:val="18"/>
                <w:szCs w:val="18"/>
              </w:rPr>
            </w:pPr>
            <w:r w:rsidRPr="0055014B">
              <w:rPr>
                <w:rFonts w:asciiTheme="majorHAnsi" w:hAnsiTheme="majorHAnsi" w:cstheme="majorHAnsi"/>
                <w:sz w:val="18"/>
                <w:szCs w:val="18"/>
              </w:rPr>
              <w:t>Disclaimer</w:t>
            </w:r>
          </w:p>
          <w:p w14:paraId="25A20A87" w14:textId="16FD98F2" w:rsidR="009D3B7B" w:rsidRPr="0055014B" w:rsidRDefault="009D3B7B" w:rsidP="00121D64">
            <w:pPr>
              <w:pStyle w:val="xDisclaimerText"/>
              <w:rPr>
                <w:rFonts w:asciiTheme="majorHAnsi" w:hAnsiTheme="majorHAnsi" w:cstheme="majorHAnsi"/>
                <w:sz w:val="18"/>
                <w:szCs w:val="18"/>
              </w:rPr>
            </w:pPr>
            <w:r w:rsidRPr="0055014B">
              <w:rPr>
                <w:rFonts w:asciiTheme="majorHAnsi" w:hAnsiTheme="majorHAnsi" w:cstheme="majorHAnsi"/>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47A9D8E" w14:textId="77777777" w:rsidR="009D3B7B" w:rsidRPr="0055014B" w:rsidRDefault="009D3B7B" w:rsidP="00121D64">
            <w:pPr>
              <w:pStyle w:val="xAccessibilityHeading"/>
              <w:rPr>
                <w:rFonts w:asciiTheme="majorHAnsi" w:hAnsiTheme="majorHAnsi" w:cstheme="majorHAnsi"/>
                <w:sz w:val="18"/>
                <w:szCs w:val="18"/>
              </w:rPr>
            </w:pPr>
            <w:r w:rsidRPr="0055014B">
              <w:rPr>
                <w:rFonts w:asciiTheme="majorHAnsi" w:hAnsiTheme="majorHAnsi" w:cstheme="majorHAnsi"/>
                <w:sz w:val="18"/>
                <w:szCs w:val="18"/>
              </w:rPr>
              <w:t>Accessibility</w:t>
            </w:r>
          </w:p>
          <w:p w14:paraId="7EFB397B" w14:textId="251591F1" w:rsidR="009D3B7B" w:rsidRPr="0055014B" w:rsidRDefault="009D3B7B" w:rsidP="00121D64">
            <w:pPr>
              <w:pStyle w:val="xAccessibilityText"/>
              <w:rPr>
                <w:rFonts w:asciiTheme="majorHAnsi" w:hAnsiTheme="majorHAnsi" w:cstheme="majorHAnsi"/>
                <w:sz w:val="18"/>
                <w:szCs w:val="18"/>
              </w:rPr>
            </w:pPr>
            <w:r w:rsidRPr="0055014B">
              <w:rPr>
                <w:rFonts w:asciiTheme="majorHAnsi" w:hAnsiTheme="majorHAnsi" w:cstheme="majorHAnsi"/>
                <w:sz w:val="18"/>
                <w:szCs w:val="18"/>
              </w:rPr>
              <w:t>If you would like to receive this publication in an alternative format, please telephone the DELWP Customer Service Centre on 136186, email </w:t>
            </w:r>
            <w:hyperlink r:id="rId42" w:history="1">
              <w:r w:rsidRPr="0055014B">
                <w:rPr>
                  <w:rFonts w:asciiTheme="majorHAnsi" w:hAnsiTheme="majorHAnsi" w:cstheme="majorHAnsi"/>
                  <w:sz w:val="18"/>
                  <w:szCs w:val="18"/>
                </w:rPr>
                <w:t>customer.service@delwp.vic.gov.au</w:t>
              </w:r>
            </w:hyperlink>
            <w:r w:rsidRPr="0055014B">
              <w:rPr>
                <w:rFonts w:asciiTheme="majorHAnsi" w:hAnsiTheme="majorHAnsi" w:cstheme="majorHAnsi"/>
                <w:sz w:val="18"/>
                <w:szCs w:val="18"/>
              </w:rPr>
              <w:t xml:space="preserve">, or via the National Relay Service on 133 677 </w:t>
            </w:r>
            <w:hyperlink r:id="rId43" w:history="1">
              <w:r w:rsidRPr="0055014B">
                <w:rPr>
                  <w:rFonts w:asciiTheme="majorHAnsi" w:hAnsiTheme="majorHAnsi" w:cstheme="majorHAnsi"/>
                  <w:sz w:val="18"/>
                  <w:szCs w:val="18"/>
                </w:rPr>
                <w:t>www.relayservice.com.au</w:t>
              </w:r>
            </w:hyperlink>
            <w:r w:rsidRPr="0055014B">
              <w:rPr>
                <w:rFonts w:asciiTheme="majorHAnsi" w:hAnsiTheme="majorHAnsi" w:cstheme="majorHAnsi"/>
                <w:sz w:val="18"/>
                <w:szCs w:val="18"/>
              </w:rPr>
              <w:t xml:space="preserve">. This document is also available on the internet at </w:t>
            </w:r>
            <w:hyperlink r:id="rId44" w:history="1">
              <w:r w:rsidRPr="0055014B">
                <w:rPr>
                  <w:rFonts w:asciiTheme="majorHAnsi" w:hAnsiTheme="majorHAnsi" w:cstheme="majorHAnsi"/>
                  <w:sz w:val="18"/>
                  <w:szCs w:val="18"/>
                </w:rPr>
                <w:t>www.delwp.vic.gov.au</w:t>
              </w:r>
            </w:hyperlink>
            <w:r w:rsidRPr="0055014B">
              <w:rPr>
                <w:rFonts w:asciiTheme="majorHAnsi" w:hAnsiTheme="majorHAnsi" w:cstheme="majorHAnsi"/>
                <w:sz w:val="18"/>
                <w:szCs w:val="18"/>
              </w:rPr>
              <w:t>.</w:t>
            </w:r>
          </w:p>
        </w:tc>
      </w:tr>
    </w:tbl>
    <w:p w14:paraId="54F7798E" w14:textId="77777777" w:rsidR="00A04486" w:rsidRPr="0055014B" w:rsidRDefault="00A04486">
      <w:pPr>
        <w:rPr>
          <w:rFonts w:asciiTheme="majorHAnsi" w:hAnsiTheme="majorHAnsi" w:cstheme="majorHAnsi"/>
        </w:rPr>
      </w:pPr>
    </w:p>
    <w:p w14:paraId="34FF105B" w14:textId="77777777" w:rsidR="009D3B7B" w:rsidRDefault="009D3B7B">
      <w:pPr>
        <w:sectPr w:rsidR="009D3B7B" w:rsidSect="00E542C2">
          <w:headerReference w:type="even" r:id="rId45"/>
          <w:footerReference w:type="even" r:id="rId46"/>
          <w:headerReference w:type="first" r:id="rId47"/>
          <w:footerReference w:type="first" r:id="rId48"/>
          <w:pgSz w:w="11907" w:h="16840" w:code="9"/>
          <w:pgMar w:top="1134" w:right="1134" w:bottom="1134" w:left="1134" w:header="284" w:footer="284" w:gutter="0"/>
          <w:cols w:space="708"/>
          <w:titlePg/>
          <w:docGrid w:linePitch="360"/>
        </w:sectPr>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46E4215A" w14:textId="77777777" w:rsidTr="009E7E5B">
        <w:tc>
          <w:tcPr>
            <w:tcW w:w="9639" w:type="dxa"/>
          </w:tcPr>
          <w:p w14:paraId="5652F093" w14:textId="6296D7F4" w:rsidR="008F2C0E" w:rsidRDefault="008F2C0E" w:rsidP="00121D64">
            <w:pPr>
              <w:pStyle w:val="BodyText"/>
            </w:pPr>
          </w:p>
        </w:tc>
      </w:tr>
    </w:tbl>
    <w:p w14:paraId="431FB04E" w14:textId="4240488E" w:rsidR="00A04486" w:rsidRPr="00A04486" w:rsidRDefault="009E7E5B" w:rsidP="00A04486">
      <w:pPr>
        <w:pStyle w:val="TOCHeading"/>
      </w:pPr>
      <w:bookmarkStart w:id="4" w:name="_Toc420521700"/>
      <w:r>
        <w:t>C</w:t>
      </w:r>
      <w:r w:rsidR="00A04486" w:rsidRPr="00C4364B">
        <w:t>ontents</w:t>
      </w:r>
      <w:bookmarkStart w:id="5" w:name="_TOCMarker"/>
      <w:bookmarkEnd w:id="5"/>
    </w:p>
    <w:p w14:paraId="76C1343F" w14:textId="7AC2AEAF" w:rsidR="00723392"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43122839" w:history="1">
        <w:r w:rsidR="00723392" w:rsidRPr="0010709D">
          <w:rPr>
            <w:rStyle w:val="Hyperlink"/>
          </w:rPr>
          <w:t>Foreword</w:t>
        </w:r>
        <w:r w:rsidR="00723392">
          <w:rPr>
            <w:webHidden/>
          </w:rPr>
          <w:tab/>
        </w:r>
        <w:r w:rsidR="000C6797">
          <w:rPr>
            <w:webHidden/>
          </w:rPr>
          <w:t>2</w:t>
        </w:r>
      </w:hyperlink>
    </w:p>
    <w:p w14:paraId="6CFE44D4" w14:textId="197D32F7" w:rsidR="00723392" w:rsidRDefault="00D64BE0">
      <w:pPr>
        <w:pStyle w:val="TOC1"/>
        <w:rPr>
          <w:rFonts w:eastAsiaTheme="minorEastAsia" w:cstheme="minorBidi"/>
          <w:b w:val="0"/>
          <w:color w:val="auto"/>
          <w:sz w:val="22"/>
          <w:szCs w:val="22"/>
        </w:rPr>
      </w:pPr>
      <w:hyperlink w:anchor="_Toc43122840" w:history="1">
        <w:r w:rsidR="00723392" w:rsidRPr="0010709D">
          <w:rPr>
            <w:rStyle w:val="Hyperlink"/>
          </w:rPr>
          <w:t>1. The Sustainability Fund</w:t>
        </w:r>
        <w:r w:rsidR="00723392">
          <w:rPr>
            <w:webHidden/>
          </w:rPr>
          <w:tab/>
        </w:r>
        <w:r w:rsidR="00723392">
          <w:rPr>
            <w:webHidden/>
          </w:rPr>
          <w:fldChar w:fldCharType="begin"/>
        </w:r>
        <w:r w:rsidR="00723392">
          <w:rPr>
            <w:webHidden/>
          </w:rPr>
          <w:instrText xml:space="preserve"> PAGEREF _Toc43122840 \h </w:instrText>
        </w:r>
        <w:r w:rsidR="00723392">
          <w:rPr>
            <w:webHidden/>
          </w:rPr>
        </w:r>
        <w:r w:rsidR="00723392">
          <w:rPr>
            <w:webHidden/>
          </w:rPr>
          <w:fldChar w:fldCharType="separate"/>
        </w:r>
        <w:r w:rsidR="00F6508B">
          <w:rPr>
            <w:webHidden/>
          </w:rPr>
          <w:t>3</w:t>
        </w:r>
        <w:r w:rsidR="00723392">
          <w:rPr>
            <w:webHidden/>
          </w:rPr>
          <w:fldChar w:fldCharType="end"/>
        </w:r>
      </w:hyperlink>
    </w:p>
    <w:p w14:paraId="71A3613D" w14:textId="2DDD3215" w:rsidR="00723392" w:rsidRDefault="00D64BE0">
      <w:pPr>
        <w:pStyle w:val="TOC1"/>
        <w:rPr>
          <w:rFonts w:eastAsiaTheme="minorEastAsia" w:cstheme="minorBidi"/>
          <w:b w:val="0"/>
          <w:color w:val="auto"/>
          <w:sz w:val="22"/>
          <w:szCs w:val="22"/>
        </w:rPr>
      </w:pPr>
      <w:hyperlink w:anchor="_Toc43122841" w:history="1">
        <w:r w:rsidR="00723392" w:rsidRPr="0010709D">
          <w:rPr>
            <w:rStyle w:val="Hyperlink"/>
          </w:rPr>
          <w:t>2. Fund Governance and Priorities</w:t>
        </w:r>
        <w:r w:rsidR="00723392">
          <w:rPr>
            <w:webHidden/>
          </w:rPr>
          <w:tab/>
        </w:r>
        <w:r w:rsidR="00723392">
          <w:rPr>
            <w:webHidden/>
          </w:rPr>
          <w:fldChar w:fldCharType="begin"/>
        </w:r>
        <w:r w:rsidR="00723392">
          <w:rPr>
            <w:webHidden/>
          </w:rPr>
          <w:instrText xml:space="preserve"> PAGEREF _Toc43122841 \h </w:instrText>
        </w:r>
        <w:r w:rsidR="00723392">
          <w:rPr>
            <w:webHidden/>
          </w:rPr>
        </w:r>
        <w:r w:rsidR="00723392">
          <w:rPr>
            <w:webHidden/>
          </w:rPr>
          <w:fldChar w:fldCharType="separate"/>
        </w:r>
        <w:r w:rsidR="00F6508B">
          <w:rPr>
            <w:webHidden/>
          </w:rPr>
          <w:t>4</w:t>
        </w:r>
        <w:r w:rsidR="00723392">
          <w:rPr>
            <w:webHidden/>
          </w:rPr>
          <w:fldChar w:fldCharType="end"/>
        </w:r>
      </w:hyperlink>
    </w:p>
    <w:p w14:paraId="23D6547A" w14:textId="6BC3D044" w:rsidR="00723392" w:rsidRDefault="00D64BE0">
      <w:pPr>
        <w:pStyle w:val="TOC2"/>
        <w:rPr>
          <w:rFonts w:eastAsiaTheme="minorEastAsia" w:cstheme="minorBidi"/>
          <w:b w:val="0"/>
          <w:color w:val="auto"/>
          <w:sz w:val="22"/>
          <w:szCs w:val="22"/>
        </w:rPr>
      </w:pPr>
      <w:hyperlink w:anchor="_Toc43122842" w:history="1">
        <w:r w:rsidR="00723392" w:rsidRPr="0010709D">
          <w:rPr>
            <w:rStyle w:val="Hyperlink"/>
          </w:rPr>
          <w:t>Priority Statement</w:t>
        </w:r>
        <w:r w:rsidR="00723392">
          <w:rPr>
            <w:webHidden/>
          </w:rPr>
          <w:tab/>
        </w:r>
        <w:r w:rsidR="00723392">
          <w:rPr>
            <w:webHidden/>
          </w:rPr>
          <w:fldChar w:fldCharType="begin"/>
        </w:r>
        <w:r w:rsidR="00723392">
          <w:rPr>
            <w:webHidden/>
          </w:rPr>
          <w:instrText xml:space="preserve"> PAGEREF _Toc43122842 \h </w:instrText>
        </w:r>
        <w:r w:rsidR="00723392">
          <w:rPr>
            <w:webHidden/>
          </w:rPr>
        </w:r>
        <w:r w:rsidR="00723392">
          <w:rPr>
            <w:webHidden/>
          </w:rPr>
          <w:fldChar w:fldCharType="separate"/>
        </w:r>
        <w:r w:rsidR="00F6508B">
          <w:rPr>
            <w:webHidden/>
          </w:rPr>
          <w:t>4</w:t>
        </w:r>
        <w:r w:rsidR="00723392">
          <w:rPr>
            <w:webHidden/>
          </w:rPr>
          <w:fldChar w:fldCharType="end"/>
        </w:r>
      </w:hyperlink>
    </w:p>
    <w:p w14:paraId="707394C6" w14:textId="40861BFA" w:rsidR="00723392" w:rsidRDefault="00D64BE0">
      <w:pPr>
        <w:pStyle w:val="TOC2"/>
        <w:rPr>
          <w:rFonts w:eastAsiaTheme="minorEastAsia" w:cstheme="minorBidi"/>
          <w:b w:val="0"/>
          <w:color w:val="auto"/>
          <w:sz w:val="22"/>
          <w:szCs w:val="22"/>
        </w:rPr>
      </w:pPr>
      <w:hyperlink w:anchor="_Toc43122843" w:history="1">
        <w:r w:rsidR="00723392" w:rsidRPr="0010709D">
          <w:rPr>
            <w:rStyle w:val="Hyperlink"/>
          </w:rPr>
          <w:t>Guidelines</w:t>
        </w:r>
        <w:r w:rsidR="00723392">
          <w:rPr>
            <w:webHidden/>
          </w:rPr>
          <w:tab/>
        </w:r>
        <w:r w:rsidR="00723392">
          <w:rPr>
            <w:webHidden/>
          </w:rPr>
          <w:fldChar w:fldCharType="begin"/>
        </w:r>
        <w:r w:rsidR="00723392">
          <w:rPr>
            <w:webHidden/>
          </w:rPr>
          <w:instrText xml:space="preserve"> PAGEREF _Toc43122843 \h </w:instrText>
        </w:r>
        <w:r w:rsidR="00723392">
          <w:rPr>
            <w:webHidden/>
          </w:rPr>
        </w:r>
        <w:r w:rsidR="00723392">
          <w:rPr>
            <w:webHidden/>
          </w:rPr>
          <w:fldChar w:fldCharType="separate"/>
        </w:r>
        <w:r w:rsidR="00F6508B">
          <w:rPr>
            <w:webHidden/>
          </w:rPr>
          <w:t>4</w:t>
        </w:r>
        <w:r w:rsidR="00723392">
          <w:rPr>
            <w:webHidden/>
          </w:rPr>
          <w:fldChar w:fldCharType="end"/>
        </w:r>
      </w:hyperlink>
    </w:p>
    <w:p w14:paraId="1D1F6293" w14:textId="452B40B2" w:rsidR="00723392" w:rsidRDefault="00D64BE0">
      <w:pPr>
        <w:pStyle w:val="TOC2"/>
        <w:rPr>
          <w:rFonts w:eastAsiaTheme="minorEastAsia" w:cstheme="minorBidi"/>
          <w:b w:val="0"/>
          <w:color w:val="auto"/>
          <w:sz w:val="22"/>
          <w:szCs w:val="22"/>
        </w:rPr>
      </w:pPr>
      <w:hyperlink w:anchor="_Toc43122844" w:history="1">
        <w:r w:rsidR="00723392" w:rsidRPr="0010709D">
          <w:rPr>
            <w:rStyle w:val="Hyperlink"/>
          </w:rPr>
          <w:t>Sustainability Fund Committee</w:t>
        </w:r>
        <w:r w:rsidR="00723392">
          <w:rPr>
            <w:webHidden/>
          </w:rPr>
          <w:tab/>
        </w:r>
        <w:r w:rsidR="00723392">
          <w:rPr>
            <w:webHidden/>
          </w:rPr>
          <w:fldChar w:fldCharType="begin"/>
        </w:r>
        <w:r w:rsidR="00723392">
          <w:rPr>
            <w:webHidden/>
          </w:rPr>
          <w:instrText xml:space="preserve"> PAGEREF _Toc43122844 \h </w:instrText>
        </w:r>
        <w:r w:rsidR="00723392">
          <w:rPr>
            <w:webHidden/>
          </w:rPr>
        </w:r>
        <w:r w:rsidR="00723392">
          <w:rPr>
            <w:webHidden/>
          </w:rPr>
          <w:fldChar w:fldCharType="separate"/>
        </w:r>
        <w:r w:rsidR="00F6508B">
          <w:rPr>
            <w:webHidden/>
          </w:rPr>
          <w:t>4</w:t>
        </w:r>
        <w:r w:rsidR="00723392">
          <w:rPr>
            <w:webHidden/>
          </w:rPr>
          <w:fldChar w:fldCharType="end"/>
        </w:r>
      </w:hyperlink>
    </w:p>
    <w:p w14:paraId="58155195" w14:textId="52D19D54" w:rsidR="00723392" w:rsidRDefault="00D64BE0">
      <w:pPr>
        <w:pStyle w:val="TOC1"/>
        <w:rPr>
          <w:rFonts w:eastAsiaTheme="minorEastAsia" w:cstheme="minorBidi"/>
          <w:b w:val="0"/>
          <w:color w:val="auto"/>
          <w:sz w:val="22"/>
          <w:szCs w:val="22"/>
        </w:rPr>
      </w:pPr>
      <w:hyperlink w:anchor="_Toc43122845" w:history="1">
        <w:r w:rsidR="00723392" w:rsidRPr="0010709D">
          <w:rPr>
            <w:rStyle w:val="Hyperlink"/>
          </w:rPr>
          <w:t>3. Fund Expenditure</w:t>
        </w:r>
        <w:r w:rsidR="00723392">
          <w:rPr>
            <w:webHidden/>
          </w:rPr>
          <w:tab/>
        </w:r>
        <w:r w:rsidR="00723392">
          <w:rPr>
            <w:webHidden/>
          </w:rPr>
          <w:fldChar w:fldCharType="begin"/>
        </w:r>
        <w:r w:rsidR="00723392">
          <w:rPr>
            <w:webHidden/>
          </w:rPr>
          <w:instrText xml:space="preserve"> PAGEREF _Toc43122845 \h </w:instrText>
        </w:r>
        <w:r w:rsidR="00723392">
          <w:rPr>
            <w:webHidden/>
          </w:rPr>
        </w:r>
        <w:r w:rsidR="00723392">
          <w:rPr>
            <w:webHidden/>
          </w:rPr>
          <w:fldChar w:fldCharType="separate"/>
        </w:r>
        <w:r w:rsidR="00F6508B">
          <w:rPr>
            <w:webHidden/>
          </w:rPr>
          <w:t>5</w:t>
        </w:r>
        <w:r w:rsidR="00723392">
          <w:rPr>
            <w:webHidden/>
          </w:rPr>
          <w:fldChar w:fldCharType="end"/>
        </w:r>
      </w:hyperlink>
    </w:p>
    <w:p w14:paraId="44E7931A" w14:textId="26249655" w:rsidR="00723392" w:rsidRDefault="00D64BE0">
      <w:pPr>
        <w:pStyle w:val="TOC2"/>
        <w:rPr>
          <w:rFonts w:eastAsiaTheme="minorEastAsia" w:cstheme="minorBidi"/>
          <w:b w:val="0"/>
          <w:color w:val="auto"/>
          <w:sz w:val="22"/>
          <w:szCs w:val="22"/>
        </w:rPr>
      </w:pPr>
      <w:hyperlink w:anchor="_Toc43122846" w:history="1">
        <w:r w:rsidR="00723392" w:rsidRPr="0010709D">
          <w:rPr>
            <w:rStyle w:val="Hyperlink"/>
          </w:rPr>
          <w:t>Who can receive funding?</w:t>
        </w:r>
        <w:r w:rsidR="00723392">
          <w:rPr>
            <w:webHidden/>
          </w:rPr>
          <w:tab/>
        </w:r>
        <w:r w:rsidR="00723392">
          <w:rPr>
            <w:webHidden/>
          </w:rPr>
          <w:fldChar w:fldCharType="begin"/>
        </w:r>
        <w:r w:rsidR="00723392">
          <w:rPr>
            <w:webHidden/>
          </w:rPr>
          <w:instrText xml:space="preserve"> PAGEREF _Toc43122846 \h </w:instrText>
        </w:r>
        <w:r w:rsidR="00723392">
          <w:rPr>
            <w:webHidden/>
          </w:rPr>
        </w:r>
        <w:r w:rsidR="00723392">
          <w:rPr>
            <w:webHidden/>
          </w:rPr>
          <w:fldChar w:fldCharType="separate"/>
        </w:r>
        <w:r w:rsidR="00F6508B">
          <w:rPr>
            <w:webHidden/>
          </w:rPr>
          <w:t>5</w:t>
        </w:r>
        <w:r w:rsidR="00723392">
          <w:rPr>
            <w:webHidden/>
          </w:rPr>
          <w:fldChar w:fldCharType="end"/>
        </w:r>
      </w:hyperlink>
    </w:p>
    <w:p w14:paraId="03031B59" w14:textId="1E77B0CB" w:rsidR="00723392" w:rsidRDefault="00D64BE0">
      <w:pPr>
        <w:pStyle w:val="TOC2"/>
        <w:rPr>
          <w:rFonts w:eastAsiaTheme="minorEastAsia" w:cstheme="minorBidi"/>
          <w:b w:val="0"/>
          <w:color w:val="auto"/>
          <w:sz w:val="22"/>
          <w:szCs w:val="22"/>
        </w:rPr>
      </w:pPr>
      <w:hyperlink w:anchor="_Toc43122847" w:history="1">
        <w:r w:rsidR="00723392" w:rsidRPr="0010709D">
          <w:rPr>
            <w:rStyle w:val="Hyperlink"/>
          </w:rPr>
          <w:t>Contractual Obligations</w:t>
        </w:r>
        <w:r w:rsidR="00723392">
          <w:rPr>
            <w:webHidden/>
          </w:rPr>
          <w:tab/>
        </w:r>
        <w:r w:rsidR="00723392">
          <w:rPr>
            <w:webHidden/>
          </w:rPr>
          <w:fldChar w:fldCharType="begin"/>
        </w:r>
        <w:r w:rsidR="00723392">
          <w:rPr>
            <w:webHidden/>
          </w:rPr>
          <w:instrText xml:space="preserve"> PAGEREF _Toc43122847 \h </w:instrText>
        </w:r>
        <w:r w:rsidR="00723392">
          <w:rPr>
            <w:webHidden/>
          </w:rPr>
        </w:r>
        <w:r w:rsidR="00723392">
          <w:rPr>
            <w:webHidden/>
          </w:rPr>
          <w:fldChar w:fldCharType="separate"/>
        </w:r>
        <w:r w:rsidR="00F6508B">
          <w:rPr>
            <w:webHidden/>
          </w:rPr>
          <w:t>5</w:t>
        </w:r>
        <w:r w:rsidR="00723392">
          <w:rPr>
            <w:webHidden/>
          </w:rPr>
          <w:fldChar w:fldCharType="end"/>
        </w:r>
      </w:hyperlink>
    </w:p>
    <w:p w14:paraId="293CE313" w14:textId="7E395637" w:rsidR="00723392" w:rsidRDefault="00D64BE0">
      <w:pPr>
        <w:pStyle w:val="TOC2"/>
        <w:rPr>
          <w:rFonts w:eastAsiaTheme="minorEastAsia" w:cstheme="minorBidi"/>
          <w:b w:val="0"/>
          <w:color w:val="auto"/>
          <w:sz w:val="22"/>
          <w:szCs w:val="22"/>
        </w:rPr>
      </w:pPr>
      <w:hyperlink w:anchor="_Toc43122848" w:history="1">
        <w:r w:rsidR="00723392" w:rsidRPr="0010709D">
          <w:rPr>
            <w:rStyle w:val="Hyperlink"/>
          </w:rPr>
          <w:t>Financial Limit</w:t>
        </w:r>
        <w:r w:rsidR="00723392">
          <w:rPr>
            <w:webHidden/>
          </w:rPr>
          <w:tab/>
        </w:r>
        <w:r w:rsidR="00723392">
          <w:rPr>
            <w:webHidden/>
          </w:rPr>
          <w:fldChar w:fldCharType="begin"/>
        </w:r>
        <w:r w:rsidR="00723392">
          <w:rPr>
            <w:webHidden/>
          </w:rPr>
          <w:instrText xml:space="preserve"> PAGEREF _Toc43122848 \h </w:instrText>
        </w:r>
        <w:r w:rsidR="00723392">
          <w:rPr>
            <w:webHidden/>
          </w:rPr>
        </w:r>
        <w:r w:rsidR="00723392">
          <w:rPr>
            <w:webHidden/>
          </w:rPr>
          <w:fldChar w:fldCharType="separate"/>
        </w:r>
        <w:r w:rsidR="00F6508B">
          <w:rPr>
            <w:webHidden/>
          </w:rPr>
          <w:t>5</w:t>
        </w:r>
        <w:r w:rsidR="00723392">
          <w:rPr>
            <w:webHidden/>
          </w:rPr>
          <w:fldChar w:fldCharType="end"/>
        </w:r>
      </w:hyperlink>
    </w:p>
    <w:p w14:paraId="1FE01D28" w14:textId="2FAD896A" w:rsidR="00723392" w:rsidRDefault="00D64BE0">
      <w:pPr>
        <w:pStyle w:val="TOC1"/>
        <w:rPr>
          <w:rFonts w:eastAsiaTheme="minorEastAsia" w:cstheme="minorBidi"/>
          <w:b w:val="0"/>
          <w:color w:val="auto"/>
          <w:sz w:val="22"/>
          <w:szCs w:val="22"/>
        </w:rPr>
      </w:pPr>
      <w:hyperlink w:anchor="_Toc43122849" w:history="1">
        <w:r w:rsidR="00723392" w:rsidRPr="0010709D">
          <w:rPr>
            <w:rStyle w:val="Hyperlink"/>
          </w:rPr>
          <w:t>4. Funding Allocations</w:t>
        </w:r>
        <w:r w:rsidR="00723392">
          <w:rPr>
            <w:webHidden/>
          </w:rPr>
          <w:tab/>
        </w:r>
        <w:r w:rsidR="00723392">
          <w:rPr>
            <w:webHidden/>
          </w:rPr>
          <w:fldChar w:fldCharType="begin"/>
        </w:r>
        <w:r w:rsidR="00723392">
          <w:rPr>
            <w:webHidden/>
          </w:rPr>
          <w:instrText xml:space="preserve"> PAGEREF _Toc43122849 \h </w:instrText>
        </w:r>
        <w:r w:rsidR="00723392">
          <w:rPr>
            <w:webHidden/>
          </w:rPr>
        </w:r>
        <w:r w:rsidR="00723392">
          <w:rPr>
            <w:webHidden/>
          </w:rPr>
          <w:fldChar w:fldCharType="separate"/>
        </w:r>
        <w:r w:rsidR="00F6508B">
          <w:rPr>
            <w:webHidden/>
          </w:rPr>
          <w:t>6</w:t>
        </w:r>
        <w:r w:rsidR="00723392">
          <w:rPr>
            <w:webHidden/>
          </w:rPr>
          <w:fldChar w:fldCharType="end"/>
        </w:r>
      </w:hyperlink>
    </w:p>
    <w:p w14:paraId="73CB5C6C" w14:textId="787CB72E" w:rsidR="00723392" w:rsidRDefault="00D64BE0">
      <w:pPr>
        <w:pStyle w:val="TOC2"/>
        <w:rPr>
          <w:rFonts w:eastAsiaTheme="minorEastAsia" w:cstheme="minorBidi"/>
          <w:b w:val="0"/>
          <w:color w:val="auto"/>
          <w:sz w:val="22"/>
          <w:szCs w:val="22"/>
        </w:rPr>
      </w:pPr>
      <w:hyperlink w:anchor="_Toc43122850" w:history="1">
        <w:r w:rsidR="00723392" w:rsidRPr="0010709D">
          <w:rPr>
            <w:rStyle w:val="Hyperlink"/>
          </w:rPr>
          <w:t>Funding Considerations</w:t>
        </w:r>
        <w:r w:rsidR="00723392">
          <w:rPr>
            <w:webHidden/>
          </w:rPr>
          <w:tab/>
        </w:r>
        <w:r w:rsidR="00723392">
          <w:rPr>
            <w:webHidden/>
          </w:rPr>
          <w:fldChar w:fldCharType="begin"/>
        </w:r>
        <w:r w:rsidR="00723392">
          <w:rPr>
            <w:webHidden/>
          </w:rPr>
          <w:instrText xml:space="preserve"> PAGEREF _Toc43122850 \h </w:instrText>
        </w:r>
        <w:r w:rsidR="00723392">
          <w:rPr>
            <w:webHidden/>
          </w:rPr>
        </w:r>
        <w:r w:rsidR="00723392">
          <w:rPr>
            <w:webHidden/>
          </w:rPr>
          <w:fldChar w:fldCharType="separate"/>
        </w:r>
        <w:r w:rsidR="00F6508B">
          <w:rPr>
            <w:webHidden/>
          </w:rPr>
          <w:t>6</w:t>
        </w:r>
        <w:r w:rsidR="00723392">
          <w:rPr>
            <w:webHidden/>
          </w:rPr>
          <w:fldChar w:fldCharType="end"/>
        </w:r>
      </w:hyperlink>
    </w:p>
    <w:p w14:paraId="5BA593B8" w14:textId="195FBBBE" w:rsidR="00723392" w:rsidRDefault="00D64BE0">
      <w:pPr>
        <w:pStyle w:val="TOC2"/>
        <w:rPr>
          <w:rFonts w:eastAsiaTheme="minorEastAsia" w:cstheme="minorBidi"/>
          <w:b w:val="0"/>
          <w:color w:val="auto"/>
          <w:sz w:val="22"/>
          <w:szCs w:val="22"/>
        </w:rPr>
      </w:pPr>
      <w:hyperlink w:anchor="_Toc43122851" w:history="1">
        <w:r w:rsidR="00723392" w:rsidRPr="0010709D">
          <w:rPr>
            <w:rStyle w:val="Hyperlink"/>
          </w:rPr>
          <w:t>Further Considerations</w:t>
        </w:r>
        <w:r w:rsidR="00723392">
          <w:rPr>
            <w:webHidden/>
          </w:rPr>
          <w:tab/>
        </w:r>
        <w:r w:rsidR="00723392">
          <w:rPr>
            <w:webHidden/>
          </w:rPr>
          <w:fldChar w:fldCharType="begin"/>
        </w:r>
        <w:r w:rsidR="00723392">
          <w:rPr>
            <w:webHidden/>
          </w:rPr>
          <w:instrText xml:space="preserve"> PAGEREF _Toc43122851 \h </w:instrText>
        </w:r>
        <w:r w:rsidR="00723392">
          <w:rPr>
            <w:webHidden/>
          </w:rPr>
        </w:r>
        <w:r w:rsidR="00723392">
          <w:rPr>
            <w:webHidden/>
          </w:rPr>
          <w:fldChar w:fldCharType="separate"/>
        </w:r>
        <w:r w:rsidR="00F6508B">
          <w:rPr>
            <w:webHidden/>
          </w:rPr>
          <w:t>6</w:t>
        </w:r>
        <w:r w:rsidR="00723392">
          <w:rPr>
            <w:webHidden/>
          </w:rPr>
          <w:fldChar w:fldCharType="end"/>
        </w:r>
      </w:hyperlink>
    </w:p>
    <w:p w14:paraId="7A20D6AD" w14:textId="36511297" w:rsidR="00723392" w:rsidRDefault="00D64BE0">
      <w:pPr>
        <w:pStyle w:val="TOC1"/>
        <w:rPr>
          <w:rFonts w:eastAsiaTheme="minorEastAsia" w:cstheme="minorBidi"/>
          <w:b w:val="0"/>
          <w:color w:val="auto"/>
          <w:sz w:val="22"/>
          <w:szCs w:val="22"/>
        </w:rPr>
      </w:pPr>
      <w:hyperlink w:anchor="_Toc43122852" w:history="1">
        <w:r w:rsidR="00723392" w:rsidRPr="0010709D">
          <w:rPr>
            <w:rStyle w:val="Hyperlink"/>
          </w:rPr>
          <w:t>5. Further information</w:t>
        </w:r>
        <w:r w:rsidR="00723392">
          <w:rPr>
            <w:webHidden/>
          </w:rPr>
          <w:tab/>
        </w:r>
        <w:r w:rsidR="00723392">
          <w:rPr>
            <w:webHidden/>
          </w:rPr>
          <w:fldChar w:fldCharType="begin"/>
        </w:r>
        <w:r w:rsidR="00723392">
          <w:rPr>
            <w:webHidden/>
          </w:rPr>
          <w:instrText xml:space="preserve"> PAGEREF _Toc43122852 \h </w:instrText>
        </w:r>
        <w:r w:rsidR="00723392">
          <w:rPr>
            <w:webHidden/>
          </w:rPr>
        </w:r>
        <w:r w:rsidR="00723392">
          <w:rPr>
            <w:webHidden/>
          </w:rPr>
          <w:fldChar w:fldCharType="separate"/>
        </w:r>
        <w:r w:rsidR="00F6508B">
          <w:rPr>
            <w:webHidden/>
          </w:rPr>
          <w:t>7</w:t>
        </w:r>
        <w:r w:rsidR="00723392">
          <w:rPr>
            <w:webHidden/>
          </w:rPr>
          <w:fldChar w:fldCharType="end"/>
        </w:r>
      </w:hyperlink>
    </w:p>
    <w:p w14:paraId="791F9B8B" w14:textId="213E86AC" w:rsidR="008734DB" w:rsidRDefault="008734DB" w:rsidP="008734DB">
      <w:pPr>
        <w:rPr>
          <w:b/>
          <w:noProof/>
          <w:color w:val="00B2A9" w:themeColor="text2"/>
          <w:sz w:val="24"/>
          <w:szCs w:val="24"/>
        </w:rPr>
      </w:pPr>
      <w:r>
        <w:rPr>
          <w:b/>
          <w:noProof/>
          <w:color w:val="00B2A9" w:themeColor="text2"/>
          <w:sz w:val="24"/>
          <w:szCs w:val="24"/>
        </w:rPr>
        <w:fldChar w:fldCharType="end"/>
      </w:r>
    </w:p>
    <w:p w14:paraId="35A36FAF" w14:textId="61193CCD" w:rsidR="008734DB" w:rsidRPr="002822E0" w:rsidRDefault="008734DB" w:rsidP="008734DB">
      <w:pPr>
        <w:pStyle w:val="TableofFigures"/>
      </w:pPr>
    </w:p>
    <w:p w14:paraId="5A0061FE" w14:textId="77777777" w:rsidR="00A04486" w:rsidRDefault="00A04486" w:rsidP="008734DB">
      <w:pPr>
        <w:spacing w:after="440" w:line="460" w:lineRule="exact"/>
      </w:pPr>
    </w:p>
    <w:p w14:paraId="5BBC29CF" w14:textId="77777777" w:rsidR="008734DB" w:rsidRDefault="008734DB" w:rsidP="008734DB">
      <w:pPr>
        <w:spacing w:after="440" w:line="460" w:lineRule="exact"/>
        <w:sectPr w:rsidR="008734DB" w:rsidSect="002924FB">
          <w:footerReference w:type="even" r:id="rId49"/>
          <w:footerReference w:type="default" r:id="rId50"/>
          <w:pgSz w:w="11907" w:h="16840" w:code="9"/>
          <w:pgMar w:top="1134" w:right="1134" w:bottom="1134" w:left="1134" w:header="283" w:footer="283" w:gutter="0"/>
          <w:pgNumType w:fmt="lowerRoman" w:start="1"/>
          <w:cols w:space="708"/>
          <w:docGrid w:linePitch="360"/>
        </w:sectPr>
      </w:pPr>
    </w:p>
    <w:p w14:paraId="28352BF4" w14:textId="671EA557" w:rsidR="00A04486" w:rsidRDefault="00692580" w:rsidP="00705F93">
      <w:pPr>
        <w:pStyle w:val="Heading1NoNumber"/>
      </w:pPr>
      <w:bookmarkStart w:id="6" w:name="_Toc483576266"/>
      <w:bookmarkStart w:id="7" w:name="_Toc43121656"/>
      <w:bookmarkStart w:id="8" w:name="_Toc43122839"/>
      <w:bookmarkEnd w:id="4"/>
      <w:r>
        <w:lastRenderedPageBreak/>
        <w:t>Foreword</w:t>
      </w:r>
      <w:bookmarkEnd w:id="6"/>
      <w:bookmarkEnd w:id="7"/>
      <w:bookmarkEnd w:id="8"/>
    </w:p>
    <w:p w14:paraId="25A858A6" w14:textId="77777777"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The Victorian Government understands that the environment underpins the wellbeing and liveability of all Victorians. Every time we reduce, reuse or recycle we are using less resources, generating less waste, reducing greenhouse gases associated with production and from landfill, lowering our environmental impact. </w:t>
      </w:r>
    </w:p>
    <w:p w14:paraId="1C45E2A3" w14:textId="64F1A734" w:rsidR="00692580" w:rsidRPr="00692580" w:rsidRDefault="00692580" w:rsidP="00692580">
      <w:pPr>
        <w:spacing w:line="240" w:lineRule="auto"/>
        <w:textAlignment w:val="baseline"/>
        <w:rPr>
          <w:rFonts w:ascii="Segoe UI" w:hAnsi="Segoe UI" w:cs="Segoe UI"/>
          <w:color w:val="auto"/>
          <w:sz w:val="18"/>
          <w:szCs w:val="18"/>
        </w:rPr>
      </w:pPr>
      <w:r w:rsidRPr="00692580">
        <w:rPr>
          <w:rFonts w:ascii="Arial" w:hAnsi="Arial"/>
          <w:color w:val="auto"/>
          <w:sz w:val="22"/>
          <w:szCs w:val="22"/>
        </w:rPr>
        <w:t> </w:t>
      </w:r>
    </w:p>
    <w:p w14:paraId="401450DF" w14:textId="465D9B37"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Victoria’s landfill levies provide an important mechanism to reduce the amount of waste to landfill and to fund important initiatives to manage this waste more efficiently and reduce impacts on the environment. The revenue generated from these funds is then used to fund some of our important government environmental agencies before being transferred into the Sustainability Fund.  </w:t>
      </w:r>
    </w:p>
    <w:p w14:paraId="10186EB1" w14:textId="77777777" w:rsidR="00692580" w:rsidRPr="00692580" w:rsidRDefault="00692580" w:rsidP="00692580">
      <w:pPr>
        <w:spacing w:line="240" w:lineRule="auto"/>
        <w:textAlignment w:val="baseline"/>
        <w:rPr>
          <w:rFonts w:ascii="Segoe UI" w:hAnsi="Segoe UI" w:cs="Segoe UI"/>
          <w:color w:val="auto"/>
          <w:sz w:val="18"/>
          <w:szCs w:val="18"/>
        </w:rPr>
      </w:pPr>
    </w:p>
    <w:p w14:paraId="0875C048" w14:textId="77777777"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The Sustainability Fund is established to invest in initiatives that will support Victorian communities and businesses to address crucial environmental challenges in the legislated areas of sustainable resources use, waste management through innovation and stimulating viable industries, creating jobs for Victorians.</w:t>
      </w:r>
    </w:p>
    <w:p w14:paraId="666F43B1" w14:textId="145B2A62" w:rsidR="00692580" w:rsidRPr="00692580" w:rsidRDefault="00692580" w:rsidP="00692580">
      <w:pPr>
        <w:spacing w:line="240" w:lineRule="auto"/>
        <w:textAlignment w:val="baseline"/>
        <w:rPr>
          <w:rFonts w:ascii="Segoe UI" w:hAnsi="Segoe UI" w:cs="Segoe UI"/>
          <w:color w:val="auto"/>
          <w:sz w:val="18"/>
          <w:szCs w:val="18"/>
        </w:rPr>
      </w:pPr>
      <w:r w:rsidRPr="00692580">
        <w:rPr>
          <w:rFonts w:ascii="Arial" w:hAnsi="Arial"/>
          <w:color w:val="auto"/>
          <w:sz w:val="22"/>
          <w:szCs w:val="22"/>
        </w:rPr>
        <w:t>  </w:t>
      </w:r>
    </w:p>
    <w:p w14:paraId="5584BE7B" w14:textId="285E32FE"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The Fund is a key driver of action on Climate Change, one of the most pressing issues that we face. Through targeted programs funded out of the sustainability fund, the government can reduce our greenhouse gas emissions, while preparing our communities, businesses and industry for the changes in the climate that have already been locked in. </w:t>
      </w:r>
    </w:p>
    <w:p w14:paraId="40D713E3" w14:textId="77777777" w:rsidR="00692580" w:rsidRPr="00692580" w:rsidRDefault="00692580" w:rsidP="00692580">
      <w:pPr>
        <w:spacing w:line="240" w:lineRule="auto"/>
        <w:textAlignment w:val="baseline"/>
        <w:rPr>
          <w:rFonts w:ascii="Segoe UI" w:hAnsi="Segoe UI" w:cs="Segoe UI"/>
          <w:color w:val="auto"/>
          <w:sz w:val="18"/>
          <w:szCs w:val="18"/>
        </w:rPr>
      </w:pPr>
    </w:p>
    <w:p w14:paraId="505C82F8" w14:textId="77777777"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Funds from the Sustainability Fund must be allocated in accordance with the </w:t>
      </w:r>
      <w:r w:rsidRPr="00692580">
        <w:rPr>
          <w:rFonts w:ascii="Arial" w:hAnsi="Arial"/>
          <w:i/>
          <w:iCs/>
          <w:color w:val="auto"/>
          <w:sz w:val="22"/>
          <w:szCs w:val="22"/>
        </w:rPr>
        <w:t>Environment Protection Act 1970</w:t>
      </w:r>
      <w:r w:rsidRPr="00692580">
        <w:rPr>
          <w:rFonts w:ascii="Arial" w:hAnsi="Arial"/>
          <w:color w:val="auto"/>
          <w:sz w:val="22"/>
          <w:szCs w:val="22"/>
        </w:rPr>
        <w:t>, the Sustainability Fund Priority Statement and these guidelines.</w:t>
      </w:r>
    </w:p>
    <w:p w14:paraId="608C6513" w14:textId="1622CE99" w:rsidR="00692580" w:rsidRPr="00692580" w:rsidRDefault="00692580" w:rsidP="00692580">
      <w:pPr>
        <w:spacing w:line="240" w:lineRule="auto"/>
        <w:textAlignment w:val="baseline"/>
        <w:rPr>
          <w:rFonts w:ascii="Segoe UI" w:hAnsi="Segoe UI" w:cs="Segoe UI"/>
          <w:color w:val="auto"/>
          <w:sz w:val="18"/>
          <w:szCs w:val="18"/>
        </w:rPr>
      </w:pPr>
      <w:r w:rsidRPr="00692580">
        <w:rPr>
          <w:rFonts w:ascii="Arial" w:hAnsi="Arial"/>
          <w:color w:val="auto"/>
          <w:sz w:val="22"/>
          <w:szCs w:val="22"/>
        </w:rPr>
        <w:t> </w:t>
      </w:r>
    </w:p>
    <w:p w14:paraId="050E756E" w14:textId="08195790"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Changes to the </w:t>
      </w:r>
      <w:r w:rsidRPr="00692580">
        <w:rPr>
          <w:rFonts w:ascii="Arial" w:hAnsi="Arial"/>
          <w:i/>
          <w:iCs/>
          <w:color w:val="auto"/>
          <w:sz w:val="22"/>
          <w:szCs w:val="22"/>
        </w:rPr>
        <w:t>Environment Protection Act 1970 </w:t>
      </w:r>
      <w:r w:rsidRPr="00692580">
        <w:rPr>
          <w:rFonts w:ascii="Arial" w:hAnsi="Arial"/>
          <w:color w:val="auto"/>
          <w:sz w:val="22"/>
          <w:szCs w:val="22"/>
        </w:rPr>
        <w:t>which came into effect from 1 July 2015 have improved the clarity and transparency of fund management, and in turn strengthened the effectiveness of the Fund and accountability for its management. This has been followed by the </w:t>
      </w:r>
      <w:r w:rsidRPr="00692580">
        <w:rPr>
          <w:rFonts w:ascii="Arial" w:hAnsi="Arial"/>
          <w:i/>
          <w:iCs/>
          <w:color w:val="auto"/>
          <w:sz w:val="22"/>
          <w:szCs w:val="22"/>
        </w:rPr>
        <w:t>Environment Protection Amendment Act 2018</w:t>
      </w:r>
      <w:r w:rsidRPr="00692580">
        <w:rPr>
          <w:rFonts w:ascii="Arial" w:hAnsi="Arial"/>
          <w:color w:val="auto"/>
          <w:sz w:val="22"/>
          <w:szCs w:val="22"/>
        </w:rPr>
        <w:t> which enhanced the protection of Victoria’s environment and human health through a more proportionate, risk-based environment protection framework. </w:t>
      </w:r>
    </w:p>
    <w:p w14:paraId="4F40DF44" w14:textId="77777777" w:rsidR="00692580" w:rsidRPr="00692580" w:rsidRDefault="00692580" w:rsidP="00692580">
      <w:pPr>
        <w:spacing w:line="240" w:lineRule="auto"/>
        <w:textAlignment w:val="baseline"/>
        <w:rPr>
          <w:rFonts w:ascii="Segoe UI" w:hAnsi="Segoe UI" w:cs="Segoe UI"/>
          <w:color w:val="auto"/>
          <w:sz w:val="18"/>
          <w:szCs w:val="18"/>
        </w:rPr>
      </w:pPr>
    </w:p>
    <w:p w14:paraId="16BBA32D" w14:textId="77777777" w:rsidR="00692580" w:rsidRPr="00692580" w:rsidRDefault="00692580" w:rsidP="00692580">
      <w:pPr>
        <w:spacing w:line="240" w:lineRule="auto"/>
        <w:textAlignment w:val="baseline"/>
        <w:rPr>
          <w:rFonts w:ascii="Segoe UI" w:hAnsi="Segoe UI" w:cs="Segoe UI"/>
          <w:color w:val="auto"/>
          <w:sz w:val="18"/>
          <w:szCs w:val="18"/>
        </w:rPr>
      </w:pPr>
      <w:r w:rsidRPr="00692580">
        <w:rPr>
          <w:rFonts w:ascii="Arial" w:hAnsi="Arial"/>
          <w:color w:val="auto"/>
          <w:sz w:val="22"/>
          <w:szCs w:val="22"/>
        </w:rPr>
        <w:t>These Guidelines ensure that Victorians </w:t>
      </w:r>
      <w:proofErr w:type="gramStart"/>
      <w:r w:rsidRPr="00692580">
        <w:rPr>
          <w:rFonts w:ascii="Arial" w:hAnsi="Arial"/>
          <w:color w:val="auto"/>
          <w:sz w:val="22"/>
          <w:szCs w:val="22"/>
        </w:rPr>
        <w:t>are able to</w:t>
      </w:r>
      <w:proofErr w:type="gramEnd"/>
      <w:r w:rsidRPr="00692580">
        <w:rPr>
          <w:rFonts w:ascii="Arial" w:hAnsi="Arial"/>
          <w:color w:val="auto"/>
          <w:sz w:val="22"/>
          <w:szCs w:val="22"/>
        </w:rPr>
        <w:t> understand how monies are allocated from the Fund.   </w:t>
      </w:r>
    </w:p>
    <w:p w14:paraId="376FC140" w14:textId="77777777" w:rsidR="00692580" w:rsidRPr="00692580" w:rsidRDefault="00692580" w:rsidP="00692580">
      <w:pPr>
        <w:spacing w:line="240" w:lineRule="auto"/>
        <w:ind w:firstLine="2160"/>
        <w:textAlignment w:val="baseline"/>
        <w:rPr>
          <w:rFonts w:ascii="Segoe UI" w:hAnsi="Segoe UI" w:cs="Segoe UI"/>
          <w:color w:val="auto"/>
          <w:sz w:val="18"/>
          <w:szCs w:val="18"/>
        </w:rPr>
      </w:pPr>
      <w:r w:rsidRPr="00692580">
        <w:rPr>
          <w:rFonts w:ascii="Calibri" w:hAnsi="Calibri" w:cs="Calibri"/>
          <w:color w:val="auto"/>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4815"/>
      </w:tblGrid>
      <w:tr w:rsidR="00692580" w:rsidRPr="00692580" w14:paraId="345967D8" w14:textId="77777777" w:rsidTr="00692580">
        <w:tc>
          <w:tcPr>
            <w:tcW w:w="4800" w:type="dxa"/>
            <w:tcBorders>
              <w:top w:val="nil"/>
              <w:left w:val="nil"/>
              <w:bottom w:val="nil"/>
              <w:right w:val="nil"/>
            </w:tcBorders>
            <w:shd w:val="clear" w:color="auto" w:fill="auto"/>
            <w:hideMark/>
          </w:tcPr>
          <w:p w14:paraId="5EFE4E9D" w14:textId="77777777" w:rsidR="00692580" w:rsidRDefault="00692580" w:rsidP="00692580">
            <w:pPr>
              <w:spacing w:line="240" w:lineRule="auto"/>
              <w:textAlignment w:val="baseline"/>
              <w:rPr>
                <w:rFonts w:ascii="Arial" w:hAnsi="Arial"/>
                <w:b/>
                <w:bCs/>
                <w:color w:val="auto"/>
                <w:sz w:val="22"/>
                <w:szCs w:val="22"/>
              </w:rPr>
            </w:pPr>
          </w:p>
          <w:p w14:paraId="66453144" w14:textId="77777777" w:rsidR="00692580" w:rsidRDefault="00692580" w:rsidP="00692580">
            <w:pPr>
              <w:spacing w:line="240" w:lineRule="auto"/>
              <w:textAlignment w:val="baseline"/>
              <w:rPr>
                <w:rFonts w:ascii="Arial" w:hAnsi="Arial"/>
                <w:b/>
                <w:bCs/>
                <w:color w:val="auto"/>
                <w:sz w:val="22"/>
                <w:szCs w:val="22"/>
              </w:rPr>
            </w:pPr>
          </w:p>
          <w:p w14:paraId="539006B6" w14:textId="77777777" w:rsidR="00692580" w:rsidRDefault="00692580" w:rsidP="00692580">
            <w:pPr>
              <w:spacing w:line="240" w:lineRule="auto"/>
              <w:textAlignment w:val="baseline"/>
              <w:rPr>
                <w:rFonts w:ascii="Arial" w:hAnsi="Arial"/>
                <w:b/>
                <w:bCs/>
                <w:color w:val="auto"/>
                <w:sz w:val="22"/>
                <w:szCs w:val="22"/>
              </w:rPr>
            </w:pPr>
          </w:p>
          <w:p w14:paraId="5A5FA4F7" w14:textId="77777777" w:rsidR="00692580" w:rsidRDefault="00692580" w:rsidP="00692580">
            <w:pPr>
              <w:spacing w:line="240" w:lineRule="auto"/>
              <w:textAlignment w:val="baseline"/>
              <w:rPr>
                <w:rFonts w:ascii="Arial" w:hAnsi="Arial"/>
                <w:b/>
                <w:bCs/>
                <w:color w:val="auto"/>
                <w:sz w:val="22"/>
                <w:szCs w:val="22"/>
              </w:rPr>
            </w:pPr>
          </w:p>
          <w:p w14:paraId="5108B666" w14:textId="77777777" w:rsidR="00692580" w:rsidRDefault="00692580" w:rsidP="00692580">
            <w:pPr>
              <w:spacing w:line="240" w:lineRule="auto"/>
              <w:textAlignment w:val="baseline"/>
              <w:rPr>
                <w:rFonts w:ascii="Arial" w:hAnsi="Arial"/>
                <w:b/>
                <w:bCs/>
                <w:color w:val="auto"/>
                <w:sz w:val="22"/>
                <w:szCs w:val="22"/>
              </w:rPr>
            </w:pPr>
          </w:p>
          <w:p w14:paraId="7B1E120C" w14:textId="77777777" w:rsidR="00692580" w:rsidRDefault="00692580" w:rsidP="00692580">
            <w:pPr>
              <w:spacing w:line="240" w:lineRule="auto"/>
              <w:textAlignment w:val="baseline"/>
              <w:rPr>
                <w:rFonts w:ascii="Arial" w:hAnsi="Arial"/>
                <w:b/>
                <w:bCs/>
                <w:color w:val="auto"/>
                <w:sz w:val="22"/>
                <w:szCs w:val="22"/>
              </w:rPr>
            </w:pPr>
          </w:p>
          <w:p w14:paraId="6DD32281" w14:textId="77777777" w:rsidR="00692580" w:rsidRDefault="00692580" w:rsidP="00692580">
            <w:pPr>
              <w:spacing w:line="240" w:lineRule="auto"/>
              <w:textAlignment w:val="baseline"/>
              <w:rPr>
                <w:rFonts w:ascii="Arial" w:hAnsi="Arial"/>
                <w:b/>
                <w:bCs/>
                <w:color w:val="auto"/>
                <w:sz w:val="22"/>
                <w:szCs w:val="22"/>
              </w:rPr>
            </w:pPr>
          </w:p>
          <w:p w14:paraId="55558E2A" w14:textId="4BA75776" w:rsidR="00692580" w:rsidRPr="00692580" w:rsidRDefault="00692580" w:rsidP="00692580">
            <w:pPr>
              <w:spacing w:line="240" w:lineRule="auto"/>
              <w:textAlignment w:val="baseline"/>
              <w:rPr>
                <w:rFonts w:ascii="Times New Roman" w:hAnsi="Times New Roman" w:cs="Times New Roman"/>
                <w:color w:val="auto"/>
                <w:sz w:val="24"/>
                <w:szCs w:val="24"/>
              </w:rPr>
            </w:pPr>
            <w:r w:rsidRPr="00692580">
              <w:rPr>
                <w:rFonts w:ascii="Arial" w:hAnsi="Arial"/>
                <w:b/>
                <w:bCs/>
                <w:color w:val="auto"/>
                <w:sz w:val="22"/>
                <w:szCs w:val="22"/>
              </w:rPr>
              <w:t>The Hon</w:t>
            </w:r>
            <w:r w:rsidRPr="00692580">
              <w:rPr>
                <w:rFonts w:ascii="Arial" w:hAnsi="Arial"/>
                <w:b/>
                <w:bCs/>
                <w:caps/>
                <w:color w:val="auto"/>
                <w:sz w:val="22"/>
                <w:szCs w:val="22"/>
              </w:rPr>
              <w:t> DANIEL ANDREWS MP</w:t>
            </w:r>
            <w:r w:rsidRPr="00692580">
              <w:rPr>
                <w:rFonts w:ascii="Arial" w:hAnsi="Arial"/>
                <w:color w:val="auto"/>
                <w:sz w:val="22"/>
                <w:szCs w:val="22"/>
              </w:rPr>
              <w:t> </w:t>
            </w:r>
          </w:p>
          <w:p w14:paraId="4E3BB9E6" w14:textId="77777777" w:rsidR="00692580" w:rsidRPr="00692580" w:rsidRDefault="00692580" w:rsidP="00692580">
            <w:pPr>
              <w:spacing w:line="240" w:lineRule="auto"/>
              <w:textAlignment w:val="baseline"/>
              <w:rPr>
                <w:rFonts w:ascii="Times New Roman" w:hAnsi="Times New Roman" w:cs="Times New Roman"/>
                <w:color w:val="auto"/>
                <w:sz w:val="24"/>
                <w:szCs w:val="24"/>
              </w:rPr>
            </w:pPr>
            <w:r w:rsidRPr="00692580">
              <w:rPr>
                <w:rFonts w:ascii="Arial" w:hAnsi="Arial"/>
                <w:b/>
                <w:bCs/>
                <w:color w:val="auto"/>
                <w:sz w:val="22"/>
                <w:szCs w:val="22"/>
              </w:rPr>
              <w:t>Premier</w:t>
            </w:r>
            <w:r w:rsidRPr="00692580">
              <w:rPr>
                <w:rFonts w:ascii="Arial" w:hAnsi="Arial"/>
                <w:color w:val="auto"/>
                <w:sz w:val="22"/>
                <w:szCs w:val="22"/>
              </w:rPr>
              <w:t> </w:t>
            </w:r>
          </w:p>
        </w:tc>
        <w:tc>
          <w:tcPr>
            <w:tcW w:w="4815" w:type="dxa"/>
            <w:tcBorders>
              <w:top w:val="nil"/>
              <w:left w:val="nil"/>
              <w:bottom w:val="nil"/>
              <w:right w:val="nil"/>
            </w:tcBorders>
            <w:shd w:val="clear" w:color="auto" w:fill="auto"/>
            <w:hideMark/>
          </w:tcPr>
          <w:p w14:paraId="3A9C98E3" w14:textId="77777777" w:rsidR="00692580" w:rsidRDefault="00692580" w:rsidP="00692580">
            <w:pPr>
              <w:spacing w:line="240" w:lineRule="auto"/>
              <w:textAlignment w:val="baseline"/>
              <w:rPr>
                <w:rFonts w:ascii="Arial" w:hAnsi="Arial"/>
                <w:b/>
                <w:bCs/>
                <w:color w:val="auto"/>
                <w:sz w:val="22"/>
                <w:szCs w:val="22"/>
              </w:rPr>
            </w:pPr>
          </w:p>
          <w:p w14:paraId="78B1A657" w14:textId="77777777" w:rsidR="00692580" w:rsidRDefault="00692580" w:rsidP="00692580">
            <w:pPr>
              <w:spacing w:line="240" w:lineRule="auto"/>
              <w:textAlignment w:val="baseline"/>
              <w:rPr>
                <w:rFonts w:ascii="Arial" w:hAnsi="Arial"/>
                <w:b/>
                <w:bCs/>
                <w:color w:val="auto"/>
                <w:sz w:val="22"/>
                <w:szCs w:val="22"/>
              </w:rPr>
            </w:pPr>
          </w:p>
          <w:p w14:paraId="17734131" w14:textId="77777777" w:rsidR="00692580" w:rsidRDefault="00692580" w:rsidP="00692580">
            <w:pPr>
              <w:spacing w:line="240" w:lineRule="auto"/>
              <w:textAlignment w:val="baseline"/>
              <w:rPr>
                <w:rFonts w:ascii="Arial" w:hAnsi="Arial"/>
                <w:b/>
                <w:bCs/>
                <w:color w:val="auto"/>
                <w:sz w:val="22"/>
                <w:szCs w:val="22"/>
              </w:rPr>
            </w:pPr>
          </w:p>
          <w:p w14:paraId="6B3D14CC" w14:textId="77777777" w:rsidR="00692580" w:rsidRDefault="00692580" w:rsidP="00692580">
            <w:pPr>
              <w:spacing w:line="240" w:lineRule="auto"/>
              <w:textAlignment w:val="baseline"/>
              <w:rPr>
                <w:rFonts w:ascii="Arial" w:hAnsi="Arial"/>
                <w:b/>
                <w:bCs/>
                <w:color w:val="auto"/>
                <w:sz w:val="22"/>
                <w:szCs w:val="22"/>
              </w:rPr>
            </w:pPr>
          </w:p>
          <w:p w14:paraId="271DFA93" w14:textId="77777777" w:rsidR="00692580" w:rsidRDefault="00692580" w:rsidP="00692580">
            <w:pPr>
              <w:spacing w:line="240" w:lineRule="auto"/>
              <w:textAlignment w:val="baseline"/>
              <w:rPr>
                <w:rFonts w:ascii="Arial" w:hAnsi="Arial"/>
                <w:b/>
                <w:bCs/>
                <w:color w:val="auto"/>
                <w:sz w:val="22"/>
                <w:szCs w:val="22"/>
              </w:rPr>
            </w:pPr>
          </w:p>
          <w:p w14:paraId="7F496577" w14:textId="77777777" w:rsidR="00692580" w:rsidRDefault="00692580" w:rsidP="00692580">
            <w:pPr>
              <w:spacing w:line="240" w:lineRule="auto"/>
              <w:textAlignment w:val="baseline"/>
              <w:rPr>
                <w:rFonts w:ascii="Arial" w:hAnsi="Arial"/>
                <w:b/>
                <w:bCs/>
                <w:color w:val="auto"/>
                <w:sz w:val="22"/>
                <w:szCs w:val="22"/>
              </w:rPr>
            </w:pPr>
          </w:p>
          <w:p w14:paraId="00FE2615" w14:textId="77777777" w:rsidR="00692580" w:rsidRDefault="00692580" w:rsidP="00692580">
            <w:pPr>
              <w:spacing w:line="240" w:lineRule="auto"/>
              <w:textAlignment w:val="baseline"/>
              <w:rPr>
                <w:rFonts w:ascii="Arial" w:hAnsi="Arial"/>
                <w:b/>
                <w:bCs/>
                <w:color w:val="auto"/>
                <w:sz w:val="22"/>
                <w:szCs w:val="22"/>
              </w:rPr>
            </w:pPr>
          </w:p>
          <w:p w14:paraId="645781D2" w14:textId="3DC67187" w:rsidR="00692580" w:rsidRPr="00692580" w:rsidRDefault="00692580" w:rsidP="00692580">
            <w:pPr>
              <w:spacing w:line="240" w:lineRule="auto"/>
              <w:textAlignment w:val="baseline"/>
              <w:rPr>
                <w:rFonts w:ascii="Times New Roman" w:hAnsi="Times New Roman" w:cs="Times New Roman"/>
                <w:color w:val="auto"/>
                <w:sz w:val="24"/>
                <w:szCs w:val="24"/>
              </w:rPr>
            </w:pPr>
            <w:r w:rsidRPr="00692580">
              <w:rPr>
                <w:rFonts w:ascii="Arial" w:hAnsi="Arial"/>
                <w:b/>
                <w:bCs/>
                <w:color w:val="auto"/>
                <w:sz w:val="22"/>
                <w:szCs w:val="22"/>
              </w:rPr>
              <w:t>The Hon</w:t>
            </w:r>
            <w:r w:rsidRPr="00692580">
              <w:rPr>
                <w:rFonts w:ascii="Arial" w:hAnsi="Arial"/>
                <w:b/>
                <w:bCs/>
                <w:caps/>
                <w:color w:val="auto"/>
                <w:sz w:val="22"/>
                <w:szCs w:val="22"/>
              </w:rPr>
              <w:t> LILY D’AMBROSIO MP</w:t>
            </w:r>
            <w:r w:rsidRPr="00692580">
              <w:rPr>
                <w:rFonts w:ascii="Arial" w:hAnsi="Arial"/>
                <w:color w:val="auto"/>
                <w:sz w:val="22"/>
                <w:szCs w:val="22"/>
              </w:rPr>
              <w:t> </w:t>
            </w:r>
          </w:p>
          <w:p w14:paraId="0C1C4A41" w14:textId="77777777" w:rsidR="00692580" w:rsidRPr="00692580" w:rsidRDefault="00692580" w:rsidP="00692580">
            <w:pPr>
              <w:spacing w:line="240" w:lineRule="auto"/>
              <w:textAlignment w:val="baseline"/>
              <w:rPr>
                <w:rFonts w:ascii="Times New Roman" w:hAnsi="Times New Roman" w:cs="Times New Roman"/>
                <w:color w:val="auto"/>
                <w:sz w:val="24"/>
                <w:szCs w:val="24"/>
              </w:rPr>
            </w:pPr>
            <w:r w:rsidRPr="00692580">
              <w:rPr>
                <w:rFonts w:ascii="Arial" w:hAnsi="Arial"/>
                <w:b/>
                <w:bCs/>
                <w:color w:val="auto"/>
                <w:sz w:val="22"/>
                <w:szCs w:val="22"/>
              </w:rPr>
              <w:t>Minister for Energy, Environment and Climate Change</w:t>
            </w:r>
            <w:r w:rsidRPr="00692580">
              <w:rPr>
                <w:rFonts w:ascii="Arial" w:hAnsi="Arial"/>
                <w:color w:val="auto"/>
                <w:sz w:val="22"/>
                <w:szCs w:val="22"/>
              </w:rPr>
              <w:t> </w:t>
            </w:r>
          </w:p>
        </w:tc>
      </w:tr>
    </w:tbl>
    <w:p w14:paraId="35F402E6" w14:textId="77777777" w:rsidR="00436277" w:rsidRDefault="00436277" w:rsidP="00162B86"/>
    <w:p w14:paraId="6D200253" w14:textId="77777777" w:rsidR="00A04486" w:rsidRDefault="00A04486" w:rsidP="00162B86">
      <w:pPr>
        <w:sectPr w:rsidR="00A04486" w:rsidSect="002924FB">
          <w:headerReference w:type="even" r:id="rId51"/>
          <w:headerReference w:type="default" r:id="rId52"/>
          <w:footerReference w:type="even" r:id="rId53"/>
          <w:footerReference w:type="default" r:id="rId54"/>
          <w:pgSz w:w="11907" w:h="16840" w:code="9"/>
          <w:pgMar w:top="1134" w:right="1134" w:bottom="1134" w:left="1134" w:header="283" w:footer="283" w:gutter="0"/>
          <w:pgNumType w:fmt="lowerRoman"/>
          <w:cols w:space="708"/>
          <w:docGrid w:linePitch="360"/>
        </w:sectPr>
      </w:pPr>
    </w:p>
    <w:p w14:paraId="00062304" w14:textId="323AC22A" w:rsidR="00B83743" w:rsidRDefault="00692580" w:rsidP="00353F0A">
      <w:pPr>
        <w:pStyle w:val="Heading1"/>
      </w:pPr>
      <w:bookmarkStart w:id="9" w:name="_Toc43122840"/>
      <w:r>
        <w:lastRenderedPageBreak/>
        <w:t>The Sustainability Fund</w:t>
      </w:r>
      <w:bookmarkEnd w:id="9"/>
    </w:p>
    <w:p w14:paraId="6FF6C6DC" w14:textId="45EE30CA" w:rsidR="00692580" w:rsidRDefault="00692580" w:rsidP="00692580">
      <w:pPr>
        <w:spacing w:line="240" w:lineRule="auto"/>
        <w:textAlignment w:val="baseline"/>
        <w:rPr>
          <w:rFonts w:ascii="Arial" w:hAnsi="Arial"/>
          <w:color w:val="auto"/>
          <w:sz w:val="22"/>
          <w:szCs w:val="22"/>
        </w:rPr>
      </w:pPr>
      <w:bookmarkStart w:id="10" w:name="_Toc483581374"/>
      <w:bookmarkStart w:id="11" w:name="_Toc483582957"/>
      <w:bookmarkStart w:id="12" w:name="_Toc484009113"/>
      <w:r w:rsidRPr="00692580">
        <w:rPr>
          <w:rFonts w:ascii="Arial" w:hAnsi="Arial"/>
          <w:color w:val="auto"/>
          <w:sz w:val="22"/>
          <w:szCs w:val="22"/>
        </w:rPr>
        <w:t>The Sustainability Fund (Fund) provides funding from Victorian landfill levies to programs and government initiatives which are required, under section 70F of the </w:t>
      </w:r>
      <w:r w:rsidRPr="00692580">
        <w:rPr>
          <w:rFonts w:ascii="Arial" w:hAnsi="Arial"/>
          <w:i/>
          <w:iCs/>
          <w:color w:val="auto"/>
          <w:sz w:val="22"/>
          <w:szCs w:val="22"/>
        </w:rPr>
        <w:t>Environment Protection Act 1970 </w:t>
      </w:r>
      <w:r w:rsidRPr="00692580">
        <w:rPr>
          <w:rFonts w:ascii="Arial" w:hAnsi="Arial"/>
          <w:color w:val="auto"/>
          <w:sz w:val="22"/>
          <w:szCs w:val="22"/>
        </w:rPr>
        <w:t>(the Act), to foster: </w:t>
      </w:r>
    </w:p>
    <w:p w14:paraId="5DD27C7D" w14:textId="77777777" w:rsidR="00692580" w:rsidRPr="00692580" w:rsidRDefault="00692580" w:rsidP="00692580">
      <w:pPr>
        <w:spacing w:line="240" w:lineRule="auto"/>
        <w:textAlignment w:val="baseline"/>
        <w:rPr>
          <w:rFonts w:ascii="Segoe UI" w:hAnsi="Segoe UI" w:cs="Segoe UI"/>
          <w:color w:val="auto"/>
          <w:sz w:val="18"/>
          <w:szCs w:val="18"/>
        </w:rPr>
      </w:pPr>
    </w:p>
    <w:p w14:paraId="3BA7ACF6" w14:textId="47CDC8B9" w:rsidR="00692580" w:rsidRPr="00692580" w:rsidRDefault="00692580" w:rsidP="00723392">
      <w:pPr>
        <w:numPr>
          <w:ilvl w:val="0"/>
          <w:numId w:val="17"/>
        </w:numPr>
        <w:spacing w:line="240" w:lineRule="auto"/>
        <w:ind w:left="709" w:hanging="425"/>
        <w:textAlignment w:val="baseline"/>
        <w:rPr>
          <w:rFonts w:ascii="Arial" w:hAnsi="Arial"/>
          <w:color w:val="auto"/>
          <w:sz w:val="22"/>
          <w:szCs w:val="22"/>
        </w:rPr>
      </w:pPr>
      <w:r w:rsidRPr="00692580">
        <w:rPr>
          <w:rFonts w:ascii="Arial" w:hAnsi="Arial"/>
          <w:color w:val="auto"/>
          <w:sz w:val="22"/>
          <w:szCs w:val="22"/>
        </w:rPr>
        <w:t>The environmentally sustainable use of our resources and best practices in waste management to advance the social and economic development of Victoria, or  </w:t>
      </w:r>
    </w:p>
    <w:p w14:paraId="1EE35E34" w14:textId="3C9A2CF6" w:rsidR="00692580" w:rsidRDefault="00692580" w:rsidP="00723392">
      <w:pPr>
        <w:numPr>
          <w:ilvl w:val="0"/>
          <w:numId w:val="17"/>
        </w:numPr>
        <w:spacing w:line="240" w:lineRule="auto"/>
        <w:ind w:left="709" w:hanging="425"/>
        <w:textAlignment w:val="baseline"/>
        <w:rPr>
          <w:rFonts w:ascii="Arial" w:hAnsi="Arial"/>
          <w:color w:val="auto"/>
          <w:sz w:val="22"/>
          <w:szCs w:val="22"/>
        </w:rPr>
      </w:pPr>
      <w:r w:rsidRPr="00692580">
        <w:rPr>
          <w:rFonts w:ascii="Arial" w:hAnsi="Arial"/>
          <w:color w:val="auto"/>
          <w:sz w:val="22"/>
          <w:szCs w:val="22"/>
        </w:rPr>
        <w:t>Community action or innovation in relation to the reduction of greenhouse gas substance emissions or adaptation or adjustment to climate change in Victoria. </w:t>
      </w:r>
    </w:p>
    <w:p w14:paraId="01BBA559" w14:textId="77777777" w:rsidR="00692580" w:rsidRPr="00692580" w:rsidRDefault="00692580" w:rsidP="00692580">
      <w:pPr>
        <w:spacing w:line="240" w:lineRule="auto"/>
        <w:textAlignment w:val="baseline"/>
        <w:rPr>
          <w:rFonts w:ascii="Arial" w:hAnsi="Arial"/>
          <w:color w:val="auto"/>
          <w:sz w:val="22"/>
          <w:szCs w:val="22"/>
        </w:rPr>
      </w:pPr>
    </w:p>
    <w:p w14:paraId="13A1A199" w14:textId="16C301DB"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Under the Act, the allocation of funds requires the joint consent of the Premier and the Minister for Energy, Environment and Climate Change (the Minister).  </w:t>
      </w:r>
    </w:p>
    <w:p w14:paraId="522ADCB7" w14:textId="77777777" w:rsidR="00692580" w:rsidRPr="00692580" w:rsidRDefault="00692580" w:rsidP="00692580">
      <w:pPr>
        <w:spacing w:line="240" w:lineRule="auto"/>
        <w:textAlignment w:val="baseline"/>
        <w:rPr>
          <w:rFonts w:ascii="Segoe UI" w:hAnsi="Segoe UI" w:cs="Segoe UI"/>
          <w:color w:val="auto"/>
          <w:sz w:val="18"/>
          <w:szCs w:val="18"/>
        </w:rPr>
      </w:pPr>
    </w:p>
    <w:p w14:paraId="3AC1209B" w14:textId="32CC9E06" w:rsidR="00692580" w:rsidRDefault="00692580" w:rsidP="00692580">
      <w:pPr>
        <w:spacing w:line="240" w:lineRule="auto"/>
        <w:textAlignment w:val="baseline"/>
        <w:rPr>
          <w:rFonts w:ascii="Arial" w:hAnsi="Arial"/>
          <w:color w:val="auto"/>
          <w:sz w:val="22"/>
          <w:szCs w:val="22"/>
        </w:rPr>
      </w:pPr>
      <w:r w:rsidRPr="00692580">
        <w:rPr>
          <w:rFonts w:ascii="Arial" w:hAnsi="Arial"/>
          <w:color w:val="auto"/>
          <w:sz w:val="22"/>
          <w:szCs w:val="22"/>
        </w:rPr>
        <w:t>The Act also sets out the Principles of Environment Protection, which guide the objectives of sustainable development and resource use efficiency for Victoria.</w:t>
      </w:r>
    </w:p>
    <w:p w14:paraId="6ED71203" w14:textId="6DEC2625" w:rsidR="00723392" w:rsidRDefault="00723392" w:rsidP="00692580">
      <w:pPr>
        <w:spacing w:line="240" w:lineRule="auto"/>
        <w:textAlignment w:val="baseline"/>
        <w:rPr>
          <w:rFonts w:ascii="Arial" w:hAnsi="Arial"/>
          <w:color w:val="auto"/>
          <w:sz w:val="22"/>
          <w:szCs w:val="22"/>
        </w:rPr>
      </w:pPr>
    </w:p>
    <w:p w14:paraId="0EF9614D" w14:textId="3387471B" w:rsidR="001C5A30" w:rsidRDefault="00723392" w:rsidP="00692580">
      <w:pPr>
        <w:pStyle w:val="Heading1TopofPage"/>
      </w:pPr>
      <w:bookmarkStart w:id="13" w:name="_Toc43122841"/>
      <w:bookmarkEnd w:id="10"/>
      <w:bookmarkEnd w:id="11"/>
      <w:bookmarkEnd w:id="12"/>
      <w:r>
        <w:lastRenderedPageBreak/>
        <w:t>F</w:t>
      </w:r>
      <w:r w:rsidR="00692580">
        <w:t>und Governance and Priorities</w:t>
      </w:r>
      <w:bookmarkEnd w:id="13"/>
    </w:p>
    <w:p w14:paraId="4537AFE7" w14:textId="30CF239F" w:rsidR="00692580" w:rsidRPr="00692580" w:rsidRDefault="00692580" w:rsidP="00692580">
      <w:pPr>
        <w:pStyle w:val="BodyText"/>
        <w:rPr>
          <w:lang w:eastAsia="en-AU"/>
        </w:rPr>
      </w:pPr>
      <w:r>
        <w:rPr>
          <w:rStyle w:val="normaltextrun"/>
          <w:rFonts w:ascii="Arial" w:hAnsi="Arial" w:cs="Arial"/>
          <w:color w:val="000000"/>
          <w:sz w:val="22"/>
          <w:szCs w:val="22"/>
          <w:shd w:val="clear" w:color="auto" w:fill="FFFFFF"/>
        </w:rPr>
        <w:t>To maximise the effectiveness of the Fund and ensure that a strategic approach is taken to the application of monies, the Act requires the publication of a Priority Statement and Guidelines.</w:t>
      </w:r>
      <w:r>
        <w:rPr>
          <w:rStyle w:val="eop"/>
          <w:rFonts w:cs="Arial"/>
          <w:color w:val="000000"/>
          <w:sz w:val="22"/>
          <w:szCs w:val="22"/>
          <w:shd w:val="clear" w:color="auto" w:fill="FFFFFF"/>
        </w:rPr>
        <w:t> </w:t>
      </w:r>
    </w:p>
    <w:p w14:paraId="10168C82" w14:textId="1AA67235" w:rsidR="001C5A30" w:rsidRPr="00954D05" w:rsidRDefault="00692580" w:rsidP="00692580">
      <w:pPr>
        <w:pStyle w:val="Heading2"/>
        <w:numPr>
          <w:ilvl w:val="0"/>
          <w:numId w:val="0"/>
        </w:numPr>
      </w:pPr>
      <w:bookmarkStart w:id="14" w:name="_Toc43122842"/>
      <w:bookmarkStart w:id="15" w:name="_Toc483581375"/>
      <w:bookmarkStart w:id="16" w:name="_Toc483582958"/>
      <w:r>
        <w:t>Priority Statement</w:t>
      </w:r>
      <w:bookmarkEnd w:id="14"/>
      <w:r>
        <w:t xml:space="preserve"> </w:t>
      </w:r>
    </w:p>
    <w:p w14:paraId="3F59EEA1" w14:textId="6F7ECD40"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bookmarkStart w:id="17" w:name="_Toc480839995"/>
      <w:bookmarkStart w:id="18" w:name="_Toc480840056"/>
      <w:bookmarkStart w:id="19" w:name="_Toc480840219"/>
      <w:bookmarkStart w:id="20" w:name="_Toc483565238"/>
      <w:bookmarkStart w:id="21" w:name="_Toc484009115"/>
      <w:r w:rsidRPr="00692580">
        <w:rPr>
          <w:rStyle w:val="normaltextrun"/>
          <w:rFonts w:asciiTheme="minorHAnsi" w:hAnsiTheme="minorHAnsi" w:cstheme="minorHAnsi"/>
          <w:sz w:val="22"/>
          <w:szCs w:val="22"/>
        </w:rPr>
        <w:t>It is important that the Fund remains focused on key environmental priorities.  The Priority Statement sets out how the Minister and Premier intend to apply money from the Fund to meet the objectives specified in section 70</w:t>
      </w:r>
      <w:proofErr w:type="gramStart"/>
      <w:r w:rsidRPr="00692580">
        <w:rPr>
          <w:rStyle w:val="contextualspellingandgrammarerror"/>
          <w:rFonts w:asciiTheme="minorHAnsi" w:hAnsiTheme="minorHAnsi" w:cstheme="minorHAnsi"/>
          <w:sz w:val="22"/>
          <w:szCs w:val="22"/>
        </w:rPr>
        <w:t>F(</w:t>
      </w:r>
      <w:proofErr w:type="gramEnd"/>
      <w:r w:rsidRPr="00692580">
        <w:rPr>
          <w:rStyle w:val="normaltextrun"/>
          <w:rFonts w:asciiTheme="minorHAnsi" w:hAnsiTheme="minorHAnsi" w:cstheme="minorHAnsi"/>
          <w:sz w:val="22"/>
          <w:szCs w:val="22"/>
        </w:rPr>
        <w:t>3) of the Act. If the priorities of the Fund change, a new Priority Statement will be produced.</w:t>
      </w:r>
      <w:r w:rsidRPr="00692580">
        <w:rPr>
          <w:rStyle w:val="eop"/>
          <w:rFonts w:asciiTheme="minorHAnsi" w:hAnsiTheme="minorHAnsi" w:cstheme="minorHAnsi"/>
          <w:sz w:val="22"/>
          <w:szCs w:val="22"/>
        </w:rPr>
        <w:t> </w:t>
      </w:r>
    </w:p>
    <w:p w14:paraId="6E94F3C1"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22"/>
          <w:szCs w:val="22"/>
        </w:rPr>
      </w:pPr>
    </w:p>
    <w:p w14:paraId="7824726C" w14:textId="61682D56"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r w:rsidRPr="00692580">
        <w:rPr>
          <w:rStyle w:val="normaltextrun"/>
          <w:rFonts w:asciiTheme="minorHAnsi" w:hAnsiTheme="minorHAnsi" w:cstheme="minorHAnsi"/>
          <w:sz w:val="22"/>
          <w:szCs w:val="22"/>
        </w:rPr>
        <w:t>As required under section 70B of the Act:</w:t>
      </w:r>
      <w:r w:rsidRPr="00692580">
        <w:rPr>
          <w:rStyle w:val="eop"/>
          <w:rFonts w:asciiTheme="minorHAnsi" w:hAnsiTheme="minorHAnsi" w:cstheme="minorHAnsi"/>
          <w:sz w:val="22"/>
          <w:szCs w:val="22"/>
        </w:rPr>
        <w:t> </w:t>
      </w:r>
    </w:p>
    <w:p w14:paraId="74A0365F" w14:textId="77777777" w:rsidR="00F6508B" w:rsidRPr="00692580" w:rsidRDefault="00F6508B" w:rsidP="00692580">
      <w:pPr>
        <w:pStyle w:val="paragraph"/>
        <w:spacing w:before="0" w:beforeAutospacing="0" w:after="0" w:afterAutospacing="0"/>
        <w:textAlignment w:val="baseline"/>
        <w:rPr>
          <w:rFonts w:asciiTheme="minorHAnsi" w:hAnsiTheme="minorHAnsi" w:cstheme="minorHAnsi"/>
          <w:sz w:val="22"/>
          <w:szCs w:val="22"/>
        </w:rPr>
      </w:pPr>
    </w:p>
    <w:p w14:paraId="29469491" w14:textId="77777777" w:rsidR="00692580" w:rsidRPr="00692580" w:rsidRDefault="00692580" w:rsidP="00723392">
      <w:pPr>
        <w:numPr>
          <w:ilvl w:val="0"/>
          <w:numId w:val="17"/>
        </w:numPr>
        <w:spacing w:line="240" w:lineRule="auto"/>
        <w:ind w:left="709" w:hanging="425"/>
        <w:textAlignment w:val="baseline"/>
        <w:rPr>
          <w:rFonts w:cstheme="minorHAnsi"/>
          <w:color w:val="auto"/>
          <w:sz w:val="22"/>
          <w:szCs w:val="22"/>
        </w:rPr>
      </w:pPr>
      <w:r w:rsidRPr="00692580">
        <w:rPr>
          <w:rFonts w:cstheme="minorHAnsi"/>
          <w:color w:val="auto"/>
          <w:sz w:val="22"/>
          <w:szCs w:val="22"/>
        </w:rPr>
        <w:t>a draft Priority Statement will be publicly released for comment; </w:t>
      </w:r>
    </w:p>
    <w:p w14:paraId="13BE57EB" w14:textId="77777777" w:rsidR="00692580" w:rsidRPr="00692580" w:rsidRDefault="00692580" w:rsidP="00723392">
      <w:pPr>
        <w:numPr>
          <w:ilvl w:val="0"/>
          <w:numId w:val="17"/>
        </w:numPr>
        <w:spacing w:line="240" w:lineRule="auto"/>
        <w:ind w:left="709" w:hanging="425"/>
        <w:textAlignment w:val="baseline"/>
        <w:rPr>
          <w:rFonts w:cstheme="minorHAnsi"/>
          <w:color w:val="auto"/>
          <w:sz w:val="22"/>
          <w:szCs w:val="22"/>
        </w:rPr>
      </w:pPr>
      <w:r w:rsidRPr="00692580">
        <w:rPr>
          <w:rFonts w:cstheme="minorHAnsi"/>
          <w:color w:val="auto"/>
          <w:sz w:val="22"/>
          <w:szCs w:val="22"/>
        </w:rPr>
        <w:t>the Premier and Minister will consider any comments from the public prior to approving the Priority Statement; and </w:t>
      </w:r>
    </w:p>
    <w:p w14:paraId="083F92AA" w14:textId="77777777" w:rsidR="00692580" w:rsidRPr="00692580" w:rsidRDefault="00692580" w:rsidP="00723392">
      <w:pPr>
        <w:numPr>
          <w:ilvl w:val="0"/>
          <w:numId w:val="17"/>
        </w:numPr>
        <w:spacing w:line="240" w:lineRule="auto"/>
        <w:ind w:left="709" w:hanging="425"/>
        <w:textAlignment w:val="baseline"/>
        <w:rPr>
          <w:rFonts w:cstheme="minorHAnsi"/>
          <w:color w:val="auto"/>
          <w:sz w:val="22"/>
          <w:szCs w:val="22"/>
        </w:rPr>
      </w:pPr>
      <w:r w:rsidRPr="00692580">
        <w:rPr>
          <w:rFonts w:cstheme="minorHAnsi"/>
          <w:color w:val="auto"/>
          <w:sz w:val="22"/>
          <w:szCs w:val="22"/>
        </w:rPr>
        <w:t>the Priority Statement will be published in the Government Gazette and on the Department of Environment, Land, Water and Planning (DELWP) website. </w:t>
      </w:r>
    </w:p>
    <w:p w14:paraId="1010BC98" w14:textId="2120CDF9" w:rsidR="001C5A30" w:rsidRPr="00954D05" w:rsidRDefault="00692580" w:rsidP="00692580">
      <w:pPr>
        <w:pStyle w:val="Heading2"/>
        <w:numPr>
          <w:ilvl w:val="0"/>
          <w:numId w:val="0"/>
        </w:numPr>
      </w:pPr>
      <w:bookmarkStart w:id="22" w:name="_Toc43122843"/>
      <w:bookmarkEnd w:id="17"/>
      <w:bookmarkEnd w:id="18"/>
      <w:bookmarkEnd w:id="19"/>
      <w:bookmarkEnd w:id="20"/>
      <w:bookmarkEnd w:id="21"/>
      <w:r>
        <w:t>Guidelines</w:t>
      </w:r>
      <w:bookmarkEnd w:id="22"/>
    </w:p>
    <w:p w14:paraId="5980D719" w14:textId="3D2EDE79" w:rsidR="00692580" w:rsidRDefault="00692580" w:rsidP="00692580">
      <w:pPr>
        <w:spacing w:line="240" w:lineRule="auto"/>
        <w:textAlignment w:val="baseline"/>
        <w:rPr>
          <w:rFonts w:ascii="Arial" w:hAnsi="Arial"/>
          <w:color w:val="auto"/>
          <w:sz w:val="22"/>
          <w:szCs w:val="22"/>
        </w:rPr>
      </w:pPr>
      <w:bookmarkStart w:id="23" w:name="_Toc460924661"/>
      <w:bookmarkStart w:id="24" w:name="_Toc480839996"/>
      <w:bookmarkStart w:id="25" w:name="_Toc480840057"/>
      <w:bookmarkStart w:id="26" w:name="_Toc480840220"/>
      <w:bookmarkStart w:id="27" w:name="_Toc483565239"/>
      <w:bookmarkStart w:id="28" w:name="_Toc484009116"/>
      <w:bookmarkStart w:id="29" w:name="_Toc43121661"/>
      <w:r w:rsidRPr="00692580">
        <w:rPr>
          <w:rFonts w:ascii="Arial" w:hAnsi="Arial"/>
          <w:color w:val="auto"/>
          <w:sz w:val="22"/>
          <w:szCs w:val="22"/>
        </w:rPr>
        <w:t xml:space="preserve">This document provides guidance to the Premier and Minister as to how they will exercise their powers in relation to the application of monies from the Fund. Section 70C of the Act also requires that the guidelines be published in the Government Gazette and on the Department of Environment, Land, Water and Planning’s website. A copy must also be laid before each House of </w:t>
      </w:r>
      <w:proofErr w:type="gramStart"/>
      <w:r w:rsidRPr="00692580">
        <w:rPr>
          <w:rFonts w:ascii="Arial" w:hAnsi="Arial"/>
          <w:color w:val="auto"/>
          <w:sz w:val="22"/>
          <w:szCs w:val="22"/>
        </w:rPr>
        <w:t>Parliament, and</w:t>
      </w:r>
      <w:proofErr w:type="gramEnd"/>
      <w:r w:rsidRPr="00692580">
        <w:rPr>
          <w:rFonts w:ascii="Arial" w:hAnsi="Arial"/>
          <w:color w:val="auto"/>
          <w:sz w:val="22"/>
          <w:szCs w:val="22"/>
        </w:rPr>
        <w:t xml:space="preserve"> may be disallowed in whole or part by either House of Parliament. </w:t>
      </w:r>
    </w:p>
    <w:p w14:paraId="4A19A17F" w14:textId="77777777" w:rsidR="00692580" w:rsidRPr="00692580" w:rsidRDefault="00692580" w:rsidP="00692580">
      <w:pPr>
        <w:spacing w:line="240" w:lineRule="auto"/>
        <w:textAlignment w:val="baseline"/>
        <w:rPr>
          <w:rFonts w:ascii="Segoe UI" w:hAnsi="Segoe UI" w:cs="Segoe UI"/>
          <w:color w:val="auto"/>
          <w:sz w:val="18"/>
          <w:szCs w:val="18"/>
        </w:rPr>
      </w:pPr>
    </w:p>
    <w:p w14:paraId="3EC8CB4D" w14:textId="77777777" w:rsidR="00692580" w:rsidRPr="00692580" w:rsidRDefault="00692580" w:rsidP="00692580">
      <w:pPr>
        <w:spacing w:line="240" w:lineRule="auto"/>
        <w:textAlignment w:val="baseline"/>
        <w:rPr>
          <w:rFonts w:ascii="Segoe UI" w:hAnsi="Segoe UI" w:cs="Segoe UI"/>
          <w:color w:val="auto"/>
          <w:sz w:val="18"/>
          <w:szCs w:val="18"/>
        </w:rPr>
      </w:pPr>
      <w:r w:rsidRPr="00692580">
        <w:rPr>
          <w:rFonts w:ascii="Arial" w:hAnsi="Arial"/>
          <w:color w:val="auto"/>
          <w:sz w:val="22"/>
          <w:szCs w:val="22"/>
        </w:rPr>
        <w:t>These Guidelines may be updated at any time in accordance with the above requirements.   </w:t>
      </w:r>
    </w:p>
    <w:p w14:paraId="116D8DFB" w14:textId="2E347B97" w:rsidR="001C5A30" w:rsidRPr="00954D05" w:rsidRDefault="00692580" w:rsidP="00692580">
      <w:pPr>
        <w:pStyle w:val="Heading2"/>
        <w:numPr>
          <w:ilvl w:val="0"/>
          <w:numId w:val="0"/>
        </w:numPr>
      </w:pPr>
      <w:bookmarkStart w:id="30" w:name="_Toc460924664"/>
      <w:bookmarkStart w:id="31" w:name="_Toc480839997"/>
      <w:bookmarkStart w:id="32" w:name="_Toc480840059"/>
      <w:bookmarkStart w:id="33" w:name="_Toc480840221"/>
      <w:bookmarkStart w:id="34" w:name="_Toc483565240"/>
      <w:bookmarkStart w:id="35" w:name="_Toc484009117"/>
      <w:bookmarkStart w:id="36" w:name="_Toc43122844"/>
      <w:bookmarkEnd w:id="23"/>
      <w:bookmarkEnd w:id="24"/>
      <w:bookmarkEnd w:id="25"/>
      <w:bookmarkEnd w:id="26"/>
      <w:bookmarkEnd w:id="27"/>
      <w:bookmarkEnd w:id="28"/>
      <w:bookmarkEnd w:id="29"/>
      <w:r>
        <w:t>Sustainability Fund Committee</w:t>
      </w:r>
      <w:bookmarkEnd w:id="30"/>
      <w:bookmarkEnd w:id="31"/>
      <w:bookmarkEnd w:id="32"/>
      <w:bookmarkEnd w:id="33"/>
      <w:bookmarkEnd w:id="34"/>
      <w:bookmarkEnd w:id="35"/>
      <w:bookmarkEnd w:id="36"/>
      <w:r w:rsidR="001C5A30" w:rsidRPr="00954D05">
        <w:t xml:space="preserve"> </w:t>
      </w:r>
    </w:p>
    <w:p w14:paraId="6DF38D55" w14:textId="0CE373DF"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r w:rsidRPr="00692580">
        <w:rPr>
          <w:rStyle w:val="normaltextrun"/>
          <w:rFonts w:asciiTheme="minorHAnsi" w:hAnsiTheme="minorHAnsi" w:cstheme="minorHAnsi"/>
          <w:sz w:val="22"/>
          <w:szCs w:val="22"/>
        </w:rPr>
        <w:t>The Premier and the Minister will be supported by a Sustainability Fund Committee (Committee) which will:</w:t>
      </w:r>
      <w:r w:rsidRPr="00692580">
        <w:rPr>
          <w:rStyle w:val="eop"/>
          <w:rFonts w:asciiTheme="minorHAnsi" w:hAnsiTheme="minorHAnsi" w:cstheme="minorHAnsi"/>
          <w:sz w:val="22"/>
          <w:szCs w:val="22"/>
        </w:rPr>
        <w:t> </w:t>
      </w:r>
    </w:p>
    <w:p w14:paraId="0CE0D96D"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p>
    <w:p w14:paraId="3381EB11" w14:textId="77777777" w:rsidR="00692580" w:rsidRPr="00692580" w:rsidRDefault="00692580" w:rsidP="00723392">
      <w:pPr>
        <w:numPr>
          <w:ilvl w:val="0"/>
          <w:numId w:val="17"/>
        </w:numPr>
        <w:spacing w:line="240" w:lineRule="auto"/>
        <w:ind w:left="709" w:hanging="425"/>
        <w:textAlignment w:val="baseline"/>
        <w:rPr>
          <w:rFonts w:cstheme="minorHAnsi"/>
          <w:color w:val="auto"/>
          <w:sz w:val="22"/>
          <w:szCs w:val="22"/>
        </w:rPr>
      </w:pPr>
      <w:r w:rsidRPr="00692580">
        <w:rPr>
          <w:color w:val="auto"/>
          <w:sz w:val="22"/>
          <w:szCs w:val="22"/>
        </w:rPr>
        <w:t>oversee fund management to support Fund transparency and accountability; and </w:t>
      </w:r>
    </w:p>
    <w:p w14:paraId="1A23C850" w14:textId="2901F2E8" w:rsidR="00692580" w:rsidRPr="00692580" w:rsidRDefault="00692580" w:rsidP="00723392">
      <w:pPr>
        <w:numPr>
          <w:ilvl w:val="0"/>
          <w:numId w:val="17"/>
        </w:numPr>
        <w:spacing w:line="240" w:lineRule="auto"/>
        <w:ind w:left="709" w:hanging="425"/>
        <w:textAlignment w:val="baseline"/>
        <w:rPr>
          <w:color w:val="auto"/>
          <w:sz w:val="22"/>
          <w:szCs w:val="22"/>
        </w:rPr>
      </w:pPr>
      <w:r w:rsidRPr="00692580">
        <w:rPr>
          <w:color w:val="auto"/>
          <w:sz w:val="22"/>
          <w:szCs w:val="22"/>
        </w:rPr>
        <w:t>provide impartial, strategic advice regarding all allocations from the Fund to the Minister prior to the Minister’s and the Premier’s approval. </w:t>
      </w:r>
    </w:p>
    <w:p w14:paraId="4AD06C9F"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22"/>
          <w:szCs w:val="22"/>
        </w:rPr>
      </w:pPr>
    </w:p>
    <w:p w14:paraId="69C8766F" w14:textId="38E3EE66" w:rsidR="00692580" w:rsidRPr="00692580" w:rsidRDefault="00692580" w:rsidP="00692580">
      <w:pPr>
        <w:pStyle w:val="paragraph"/>
        <w:spacing w:before="0" w:beforeAutospacing="0" w:after="0" w:afterAutospacing="0"/>
        <w:textAlignment w:val="baseline"/>
        <w:rPr>
          <w:rStyle w:val="eop"/>
          <w:rFonts w:asciiTheme="minorHAnsi" w:hAnsiTheme="minorHAnsi" w:cstheme="minorHAnsi"/>
          <w:sz w:val="20"/>
          <w:szCs w:val="20"/>
        </w:rPr>
      </w:pPr>
      <w:r w:rsidRPr="00692580">
        <w:rPr>
          <w:rStyle w:val="normaltextrun"/>
          <w:rFonts w:asciiTheme="minorHAnsi" w:hAnsiTheme="minorHAnsi" w:cstheme="minorHAnsi"/>
          <w:sz w:val="20"/>
          <w:szCs w:val="20"/>
        </w:rPr>
        <w:t>Note: management of projects approved from the Fund rest with the funding recipient.</w:t>
      </w:r>
      <w:r w:rsidRPr="00692580">
        <w:rPr>
          <w:rStyle w:val="eop"/>
          <w:rFonts w:asciiTheme="minorHAnsi" w:hAnsiTheme="minorHAnsi" w:cstheme="minorHAnsi"/>
          <w:sz w:val="20"/>
          <w:szCs w:val="20"/>
        </w:rPr>
        <w:t> </w:t>
      </w:r>
    </w:p>
    <w:p w14:paraId="1B3D8258"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p>
    <w:p w14:paraId="4A746434" w14:textId="4152DD90"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r w:rsidRPr="00692580">
        <w:rPr>
          <w:rStyle w:val="normaltextrun"/>
          <w:rFonts w:asciiTheme="minorHAnsi" w:hAnsiTheme="minorHAnsi" w:cstheme="minorHAnsi"/>
          <w:sz w:val="22"/>
          <w:szCs w:val="22"/>
        </w:rPr>
        <w:t>The Secretary of the DELWP may nominate the following members to form the Committee:</w:t>
      </w:r>
      <w:r w:rsidRPr="00692580">
        <w:rPr>
          <w:rStyle w:val="eop"/>
          <w:rFonts w:asciiTheme="minorHAnsi" w:hAnsiTheme="minorHAnsi" w:cstheme="minorHAnsi"/>
          <w:sz w:val="22"/>
          <w:szCs w:val="22"/>
        </w:rPr>
        <w:t> </w:t>
      </w:r>
    </w:p>
    <w:p w14:paraId="230AAB51" w14:textId="77777777" w:rsidR="00F6508B" w:rsidRPr="00692580" w:rsidRDefault="00F6508B" w:rsidP="00692580">
      <w:pPr>
        <w:pStyle w:val="paragraph"/>
        <w:spacing w:before="0" w:beforeAutospacing="0" w:after="0" w:afterAutospacing="0"/>
        <w:textAlignment w:val="baseline"/>
        <w:rPr>
          <w:rFonts w:asciiTheme="minorHAnsi" w:hAnsiTheme="minorHAnsi" w:cstheme="minorHAnsi"/>
          <w:sz w:val="18"/>
          <w:szCs w:val="18"/>
        </w:rPr>
      </w:pPr>
    </w:p>
    <w:p w14:paraId="6E34FD99" w14:textId="77777777" w:rsidR="00692580" w:rsidRPr="00692580" w:rsidRDefault="00692580" w:rsidP="00723392">
      <w:pPr>
        <w:numPr>
          <w:ilvl w:val="0"/>
          <w:numId w:val="17"/>
        </w:numPr>
        <w:spacing w:line="240" w:lineRule="auto"/>
        <w:ind w:left="709" w:hanging="425"/>
        <w:textAlignment w:val="baseline"/>
        <w:rPr>
          <w:color w:val="auto"/>
          <w:sz w:val="22"/>
          <w:szCs w:val="22"/>
        </w:rPr>
      </w:pPr>
      <w:r w:rsidRPr="00692580">
        <w:rPr>
          <w:color w:val="auto"/>
          <w:sz w:val="22"/>
          <w:szCs w:val="22"/>
        </w:rPr>
        <w:t>independent Committee Chair; and </w:t>
      </w:r>
    </w:p>
    <w:p w14:paraId="01F1C734" w14:textId="21BE21CB" w:rsidR="00692580" w:rsidRPr="00692580" w:rsidRDefault="00692580" w:rsidP="00723392">
      <w:pPr>
        <w:numPr>
          <w:ilvl w:val="0"/>
          <w:numId w:val="17"/>
        </w:numPr>
        <w:spacing w:line="240" w:lineRule="auto"/>
        <w:ind w:left="709" w:hanging="425"/>
        <w:textAlignment w:val="baseline"/>
        <w:rPr>
          <w:color w:val="auto"/>
          <w:sz w:val="22"/>
          <w:szCs w:val="22"/>
        </w:rPr>
      </w:pPr>
      <w:r w:rsidRPr="00692580">
        <w:rPr>
          <w:color w:val="auto"/>
          <w:sz w:val="22"/>
          <w:szCs w:val="22"/>
        </w:rPr>
        <w:t>a minimum of four independent members. </w:t>
      </w:r>
    </w:p>
    <w:p w14:paraId="16232896"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22"/>
          <w:szCs w:val="22"/>
        </w:rPr>
      </w:pPr>
    </w:p>
    <w:p w14:paraId="3373C9AB" w14:textId="35076B6C"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r w:rsidRPr="00692580">
        <w:rPr>
          <w:rStyle w:val="normaltextrun"/>
          <w:rFonts w:asciiTheme="minorHAnsi" w:hAnsiTheme="minorHAnsi" w:cstheme="minorHAnsi"/>
          <w:sz w:val="22"/>
          <w:szCs w:val="22"/>
        </w:rPr>
        <w:t>Consideration should be given to governance, financial management and expertise in the areas nominated in the government’s priorities as articulated in the Priority Statement.</w:t>
      </w:r>
      <w:r w:rsidRPr="00692580">
        <w:rPr>
          <w:rStyle w:val="eop"/>
          <w:rFonts w:asciiTheme="minorHAnsi" w:hAnsiTheme="minorHAnsi" w:cstheme="minorHAnsi"/>
          <w:sz w:val="22"/>
          <w:szCs w:val="22"/>
        </w:rPr>
        <w:t> </w:t>
      </w:r>
    </w:p>
    <w:p w14:paraId="78B0EA9E"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p>
    <w:p w14:paraId="7C0C6C4D"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r w:rsidRPr="00692580">
        <w:rPr>
          <w:rStyle w:val="normaltextrun"/>
          <w:rFonts w:asciiTheme="minorHAnsi" w:hAnsiTheme="minorHAnsi" w:cstheme="minorHAnsi"/>
          <w:sz w:val="22"/>
          <w:szCs w:val="22"/>
        </w:rPr>
        <w:t>The Committee will be supported by the Sustainability Fund Team. </w:t>
      </w:r>
      <w:r w:rsidRPr="00692580">
        <w:rPr>
          <w:rStyle w:val="eop"/>
          <w:rFonts w:asciiTheme="minorHAnsi" w:hAnsiTheme="minorHAnsi" w:cstheme="minorHAnsi"/>
          <w:sz w:val="22"/>
          <w:szCs w:val="22"/>
        </w:rPr>
        <w:t> </w:t>
      </w:r>
    </w:p>
    <w:p w14:paraId="389ABBF4" w14:textId="77777777" w:rsidR="001C5A30" w:rsidRPr="00954D05" w:rsidRDefault="001C5A30" w:rsidP="001C5A30">
      <w:pPr>
        <w:pStyle w:val="FooterEven"/>
      </w:pPr>
    </w:p>
    <w:p w14:paraId="3FFA2759" w14:textId="10ACD70F" w:rsidR="001C5A30" w:rsidRDefault="00692580" w:rsidP="00692580">
      <w:pPr>
        <w:pStyle w:val="Heading1TopofPage"/>
      </w:pPr>
      <w:bookmarkStart w:id="37" w:name="_Toc484009120"/>
      <w:bookmarkStart w:id="38" w:name="_Toc43122845"/>
      <w:r>
        <w:lastRenderedPageBreak/>
        <w:t>Fund Expenditure</w:t>
      </w:r>
      <w:bookmarkEnd w:id="15"/>
      <w:bookmarkEnd w:id="16"/>
      <w:bookmarkEnd w:id="37"/>
      <w:bookmarkEnd w:id="38"/>
    </w:p>
    <w:p w14:paraId="20FA3943" w14:textId="7D75C1D6" w:rsidR="00692580" w:rsidRDefault="00692580" w:rsidP="00692580">
      <w:pPr>
        <w:pStyle w:val="paragraph"/>
        <w:spacing w:before="0" w:beforeAutospacing="0" w:after="0" w:afterAutospacing="0"/>
        <w:textAlignment w:val="baseline"/>
        <w:rPr>
          <w:rStyle w:val="eop"/>
          <w:rFonts w:asciiTheme="minorHAnsi" w:hAnsiTheme="minorHAnsi" w:cstheme="minorHAnsi"/>
          <w:sz w:val="22"/>
          <w:szCs w:val="22"/>
        </w:rPr>
      </w:pPr>
      <w:r w:rsidRPr="00692580">
        <w:rPr>
          <w:rStyle w:val="normaltextrun"/>
          <w:rFonts w:asciiTheme="minorHAnsi" w:hAnsiTheme="minorHAnsi" w:cstheme="minorHAnsi"/>
          <w:sz w:val="22"/>
          <w:szCs w:val="22"/>
        </w:rPr>
        <w:t>Fund monies can be allocated either as:</w:t>
      </w:r>
      <w:r w:rsidRPr="00692580">
        <w:rPr>
          <w:rStyle w:val="eop"/>
          <w:rFonts w:asciiTheme="minorHAnsi" w:hAnsiTheme="minorHAnsi" w:cstheme="minorHAnsi"/>
          <w:sz w:val="22"/>
          <w:szCs w:val="22"/>
        </w:rPr>
        <w:t> </w:t>
      </w:r>
    </w:p>
    <w:p w14:paraId="299A19D1"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p>
    <w:p w14:paraId="3A737510" w14:textId="77777777" w:rsidR="00692580" w:rsidRPr="00692580" w:rsidRDefault="00692580" w:rsidP="00723392">
      <w:pPr>
        <w:numPr>
          <w:ilvl w:val="0"/>
          <w:numId w:val="17"/>
        </w:numPr>
        <w:spacing w:line="240" w:lineRule="auto"/>
        <w:ind w:left="709" w:hanging="425"/>
        <w:textAlignment w:val="baseline"/>
        <w:rPr>
          <w:color w:val="auto"/>
          <w:sz w:val="22"/>
          <w:szCs w:val="22"/>
        </w:rPr>
      </w:pPr>
      <w:r w:rsidRPr="00692580">
        <w:rPr>
          <w:color w:val="auto"/>
          <w:sz w:val="22"/>
          <w:szCs w:val="22"/>
        </w:rPr>
        <w:t>a grant to any of a wide range of recipients; or </w:t>
      </w:r>
    </w:p>
    <w:p w14:paraId="7A5EC9B7" w14:textId="17DD3022" w:rsidR="00692580" w:rsidRPr="00692580" w:rsidRDefault="00692580" w:rsidP="00723392">
      <w:pPr>
        <w:numPr>
          <w:ilvl w:val="0"/>
          <w:numId w:val="17"/>
        </w:numPr>
        <w:spacing w:line="240" w:lineRule="auto"/>
        <w:ind w:left="709" w:hanging="425"/>
        <w:textAlignment w:val="baseline"/>
        <w:rPr>
          <w:color w:val="auto"/>
          <w:sz w:val="22"/>
          <w:szCs w:val="22"/>
        </w:rPr>
      </w:pPr>
      <w:r w:rsidRPr="00692580">
        <w:rPr>
          <w:color w:val="auto"/>
          <w:sz w:val="22"/>
          <w:szCs w:val="22"/>
        </w:rPr>
        <w:t>strategic initiatives which align with the purpose and priorities of the Fund and delivered through Government Departments and Statutory Agencies. </w:t>
      </w:r>
    </w:p>
    <w:p w14:paraId="1B8C4D96"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22"/>
          <w:szCs w:val="22"/>
        </w:rPr>
      </w:pPr>
    </w:p>
    <w:p w14:paraId="216D68B2" w14:textId="77777777" w:rsidR="00692580" w:rsidRPr="00692580" w:rsidRDefault="00692580" w:rsidP="00692580">
      <w:pPr>
        <w:pStyle w:val="paragraph"/>
        <w:spacing w:before="0" w:beforeAutospacing="0" w:after="0" w:afterAutospacing="0"/>
        <w:textAlignment w:val="baseline"/>
        <w:rPr>
          <w:rFonts w:asciiTheme="minorHAnsi" w:hAnsiTheme="minorHAnsi" w:cstheme="minorHAnsi"/>
          <w:sz w:val="18"/>
          <w:szCs w:val="18"/>
        </w:rPr>
      </w:pPr>
      <w:r w:rsidRPr="00692580">
        <w:rPr>
          <w:rStyle w:val="normaltextrun"/>
          <w:rFonts w:asciiTheme="minorHAnsi" w:hAnsiTheme="minorHAnsi" w:cstheme="minorHAnsi"/>
          <w:sz w:val="22"/>
          <w:szCs w:val="22"/>
        </w:rPr>
        <w:t>To further support transparency and accountability of the expenditure of Fund monies, DELWP will also publish the allocation of funds in its Annual Report.  Once the Annual Report has been tabled in Parliament, a list of all Fund allocations to grants and strategic initiatives will be published on DELWP’s website.</w:t>
      </w:r>
      <w:r w:rsidRPr="00692580">
        <w:rPr>
          <w:rStyle w:val="eop"/>
          <w:rFonts w:asciiTheme="minorHAnsi" w:hAnsiTheme="minorHAnsi" w:cstheme="minorHAnsi"/>
          <w:sz w:val="22"/>
          <w:szCs w:val="22"/>
        </w:rPr>
        <w:t> </w:t>
      </w:r>
    </w:p>
    <w:p w14:paraId="51C30AA1" w14:textId="77777777" w:rsidR="00692580" w:rsidRPr="00692580" w:rsidRDefault="00692580" w:rsidP="00692580">
      <w:pPr>
        <w:pStyle w:val="BodyText"/>
        <w:rPr>
          <w:lang w:eastAsia="en-AU"/>
        </w:rPr>
      </w:pPr>
    </w:p>
    <w:p w14:paraId="7AC46270" w14:textId="51B9DB3A" w:rsidR="001C5A30" w:rsidRPr="00954D05" w:rsidRDefault="00723392" w:rsidP="00723392">
      <w:pPr>
        <w:pStyle w:val="Heading2"/>
        <w:numPr>
          <w:ilvl w:val="0"/>
          <w:numId w:val="0"/>
        </w:numPr>
      </w:pPr>
      <w:bookmarkStart w:id="39" w:name="_Toc43122846"/>
      <w:r>
        <w:t>Who can receive funding?</w:t>
      </w:r>
      <w:bookmarkEnd w:id="39"/>
    </w:p>
    <w:p w14:paraId="455389A1" w14:textId="498313DE" w:rsidR="00723392" w:rsidRDefault="00723392" w:rsidP="00723392">
      <w:pPr>
        <w:spacing w:line="240" w:lineRule="auto"/>
        <w:textAlignment w:val="baseline"/>
        <w:rPr>
          <w:rFonts w:ascii="Arial" w:hAnsi="Arial"/>
          <w:color w:val="auto"/>
          <w:sz w:val="22"/>
          <w:szCs w:val="22"/>
        </w:rPr>
      </w:pPr>
      <w:bookmarkStart w:id="40" w:name="_Toc286018772"/>
      <w:bookmarkStart w:id="41" w:name="_Toc317324556"/>
      <w:bookmarkStart w:id="42" w:name="_Toc484009122"/>
      <w:r w:rsidRPr="00723392">
        <w:rPr>
          <w:rFonts w:ascii="Arial" w:hAnsi="Arial"/>
          <w:color w:val="auto"/>
          <w:sz w:val="22"/>
          <w:szCs w:val="22"/>
        </w:rPr>
        <w:t xml:space="preserve">Grant allocations from the Fund may be made to a wide range of incorporated or otherwise legally constituted entities. These include community groups, councils, government </w:t>
      </w:r>
      <w:r>
        <w:rPr>
          <w:rFonts w:ascii="Arial" w:hAnsi="Arial"/>
          <w:color w:val="auto"/>
          <w:sz w:val="22"/>
          <w:szCs w:val="22"/>
        </w:rPr>
        <w:t>d</w:t>
      </w:r>
      <w:r w:rsidRPr="00723392">
        <w:rPr>
          <w:rFonts w:ascii="Arial" w:hAnsi="Arial"/>
          <w:color w:val="auto"/>
          <w:sz w:val="22"/>
          <w:szCs w:val="22"/>
        </w:rPr>
        <w:t>epartments, statutory entities, non-government organisations and businesses. Funding is not available for individuals. </w:t>
      </w:r>
    </w:p>
    <w:p w14:paraId="449E1539" w14:textId="77777777" w:rsidR="00723392" w:rsidRPr="00723392" w:rsidRDefault="00723392" w:rsidP="00723392">
      <w:pPr>
        <w:spacing w:line="240" w:lineRule="auto"/>
        <w:textAlignment w:val="baseline"/>
        <w:rPr>
          <w:rFonts w:ascii="Segoe UI" w:hAnsi="Segoe UI" w:cs="Segoe UI"/>
          <w:color w:val="auto"/>
          <w:sz w:val="18"/>
          <w:szCs w:val="18"/>
        </w:rPr>
      </w:pPr>
    </w:p>
    <w:p w14:paraId="30D3CD1E" w14:textId="7FA102EC" w:rsidR="00723392" w:rsidRDefault="00723392" w:rsidP="00723392">
      <w:pPr>
        <w:spacing w:line="240" w:lineRule="auto"/>
        <w:textAlignment w:val="baseline"/>
        <w:rPr>
          <w:rFonts w:ascii="Arial" w:hAnsi="Arial"/>
          <w:color w:val="auto"/>
          <w:sz w:val="22"/>
          <w:szCs w:val="22"/>
        </w:rPr>
      </w:pPr>
      <w:r w:rsidRPr="00723392">
        <w:rPr>
          <w:rFonts w:ascii="Arial" w:hAnsi="Arial"/>
          <w:color w:val="auto"/>
          <w:sz w:val="22"/>
          <w:szCs w:val="22"/>
        </w:rPr>
        <w:t>Funding is available for the direct costs of a project, which are defined by the Department of Treasury and Finance </w:t>
      </w:r>
      <w:r w:rsidRPr="00723392">
        <w:rPr>
          <w:rFonts w:ascii="Arial" w:hAnsi="Arial"/>
          <w:i/>
          <w:iCs/>
          <w:color w:val="auto"/>
          <w:sz w:val="22"/>
          <w:szCs w:val="22"/>
        </w:rPr>
        <w:t>Cost Recovery Guidelines </w:t>
      </w:r>
      <w:r w:rsidRPr="00723392">
        <w:rPr>
          <w:rFonts w:ascii="Arial" w:hAnsi="Arial"/>
          <w:color w:val="auto"/>
          <w:sz w:val="22"/>
          <w:szCs w:val="22"/>
        </w:rPr>
        <w:t>as costs that can be readily and unequivocally attributable to a product or activity because they are incurred exclusively for that </w:t>
      </w:r>
      <w:proofErr w:type="gramStart"/>
      <w:r w:rsidRPr="00723392">
        <w:rPr>
          <w:rFonts w:ascii="Arial" w:hAnsi="Arial"/>
          <w:color w:val="auto"/>
          <w:sz w:val="22"/>
          <w:szCs w:val="22"/>
        </w:rPr>
        <w:t>particular project/activity</w:t>
      </w:r>
      <w:proofErr w:type="gramEnd"/>
      <w:r w:rsidRPr="00723392">
        <w:rPr>
          <w:rFonts w:ascii="Arial" w:hAnsi="Arial"/>
          <w:color w:val="auto"/>
          <w:sz w:val="22"/>
          <w:szCs w:val="22"/>
        </w:rPr>
        <w:t>.  </w:t>
      </w:r>
    </w:p>
    <w:p w14:paraId="5EFA020E" w14:textId="77777777" w:rsidR="00723392" w:rsidRPr="00723392" w:rsidRDefault="00723392" w:rsidP="00723392">
      <w:pPr>
        <w:spacing w:line="240" w:lineRule="auto"/>
        <w:textAlignment w:val="baseline"/>
        <w:rPr>
          <w:rFonts w:ascii="Segoe UI" w:hAnsi="Segoe UI" w:cs="Segoe UI"/>
          <w:color w:val="auto"/>
          <w:sz w:val="18"/>
          <w:szCs w:val="18"/>
        </w:rPr>
      </w:pPr>
    </w:p>
    <w:p w14:paraId="4870B364" w14:textId="77777777" w:rsidR="00723392" w:rsidRPr="00723392" w:rsidRDefault="00723392" w:rsidP="00723392">
      <w:pPr>
        <w:spacing w:line="240" w:lineRule="auto"/>
        <w:textAlignment w:val="baseline"/>
        <w:rPr>
          <w:rFonts w:ascii="Segoe UI" w:hAnsi="Segoe UI" w:cs="Segoe UI"/>
          <w:color w:val="auto"/>
          <w:sz w:val="18"/>
          <w:szCs w:val="18"/>
        </w:rPr>
      </w:pPr>
      <w:r w:rsidRPr="00723392">
        <w:rPr>
          <w:rFonts w:ascii="Arial" w:hAnsi="Arial"/>
          <w:color w:val="auto"/>
          <w:sz w:val="22"/>
          <w:szCs w:val="22"/>
        </w:rPr>
        <w:t>Ongoing costs can also be funded.  </w:t>
      </w:r>
    </w:p>
    <w:p w14:paraId="5BD1BDE3" w14:textId="6B3FA5E6" w:rsidR="001C5A30" w:rsidRPr="00954D05" w:rsidRDefault="00723392" w:rsidP="00723392">
      <w:pPr>
        <w:pStyle w:val="Heading2"/>
        <w:numPr>
          <w:ilvl w:val="0"/>
          <w:numId w:val="0"/>
        </w:numPr>
      </w:pPr>
      <w:bookmarkStart w:id="43" w:name="_Toc43122847"/>
      <w:bookmarkEnd w:id="40"/>
      <w:bookmarkEnd w:id="41"/>
      <w:bookmarkEnd w:id="42"/>
      <w:r>
        <w:t>Contractual Obligations</w:t>
      </w:r>
      <w:bookmarkEnd w:id="43"/>
    </w:p>
    <w:p w14:paraId="57CFB08A" w14:textId="77777777" w:rsidR="00723392" w:rsidRDefault="00723392" w:rsidP="00723392">
      <w:pPr>
        <w:pStyle w:val="paragraph"/>
        <w:spacing w:before="0" w:beforeAutospacing="0" w:after="0" w:afterAutospacing="0"/>
        <w:textAlignment w:val="baseline"/>
        <w:rPr>
          <w:rStyle w:val="normaltextrun"/>
          <w:rFonts w:asciiTheme="minorHAnsi" w:hAnsiTheme="minorHAnsi" w:cstheme="minorHAnsi"/>
          <w:sz w:val="22"/>
          <w:szCs w:val="22"/>
        </w:rPr>
      </w:pPr>
      <w:r w:rsidRPr="00723392">
        <w:rPr>
          <w:rStyle w:val="normaltextrun"/>
          <w:rFonts w:asciiTheme="minorHAnsi" w:hAnsiTheme="minorHAnsi" w:cstheme="minorHAnsi"/>
          <w:sz w:val="22"/>
          <w:szCs w:val="22"/>
        </w:rPr>
        <w:t>Entities receiving allocations from the Fund are required to enter into appropriate funding agreements. The agreements will align to the objectives of the Fund, and detail:</w:t>
      </w:r>
    </w:p>
    <w:p w14:paraId="0B665F31" w14:textId="7C8D67AF" w:rsidR="00723392" w:rsidRPr="00723392" w:rsidRDefault="00723392" w:rsidP="00723392">
      <w:pPr>
        <w:pStyle w:val="paragraph"/>
        <w:spacing w:before="0" w:beforeAutospacing="0" w:after="0" w:afterAutospacing="0"/>
        <w:textAlignment w:val="baseline"/>
        <w:rPr>
          <w:rFonts w:asciiTheme="minorHAnsi" w:hAnsiTheme="minorHAnsi" w:cstheme="minorHAnsi"/>
          <w:sz w:val="18"/>
          <w:szCs w:val="18"/>
        </w:rPr>
      </w:pPr>
      <w:r w:rsidRPr="00723392">
        <w:rPr>
          <w:rStyle w:val="normaltextrun"/>
          <w:rFonts w:asciiTheme="minorHAnsi" w:hAnsiTheme="minorHAnsi" w:cstheme="minorHAnsi"/>
          <w:sz w:val="22"/>
          <w:szCs w:val="22"/>
        </w:rPr>
        <w:t> </w:t>
      </w:r>
      <w:r w:rsidRPr="00723392">
        <w:rPr>
          <w:rStyle w:val="eop"/>
          <w:rFonts w:asciiTheme="minorHAnsi" w:hAnsiTheme="minorHAnsi" w:cstheme="minorHAnsi"/>
          <w:sz w:val="22"/>
          <w:szCs w:val="22"/>
        </w:rPr>
        <w:t> </w:t>
      </w:r>
    </w:p>
    <w:p w14:paraId="715E994A"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all funding obligations, including the time frame over which funding will be available; </w:t>
      </w:r>
    </w:p>
    <w:p w14:paraId="552B9874"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progress and financial reporting requirements at defined intervals throughout the funding agreement; and </w:t>
      </w:r>
    </w:p>
    <w:p w14:paraId="04847BA0" w14:textId="4EF1587C" w:rsid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acquittal proced</w:t>
      </w:r>
      <w:r>
        <w:rPr>
          <w:color w:val="auto"/>
          <w:sz w:val="22"/>
          <w:szCs w:val="22"/>
        </w:rPr>
        <w:tab/>
      </w:r>
      <w:r w:rsidRPr="00723392">
        <w:rPr>
          <w:color w:val="auto"/>
          <w:sz w:val="22"/>
          <w:szCs w:val="22"/>
        </w:rPr>
        <w:t>ures to close out the project, including both financial and performance outcomes.  </w:t>
      </w:r>
    </w:p>
    <w:p w14:paraId="2DD13BD6" w14:textId="77777777" w:rsidR="00723392" w:rsidRPr="00723392" w:rsidRDefault="00723392" w:rsidP="00723392">
      <w:pPr>
        <w:spacing w:line="240" w:lineRule="auto"/>
        <w:textAlignment w:val="baseline"/>
        <w:rPr>
          <w:color w:val="auto"/>
          <w:sz w:val="22"/>
          <w:szCs w:val="22"/>
        </w:rPr>
      </w:pPr>
    </w:p>
    <w:p w14:paraId="698768A9" w14:textId="77777777" w:rsidR="00723392" w:rsidRPr="00723392" w:rsidRDefault="00723392" w:rsidP="00723392">
      <w:pPr>
        <w:pStyle w:val="paragraph"/>
        <w:spacing w:before="0" w:beforeAutospacing="0" w:after="0" w:afterAutospacing="0"/>
        <w:textAlignment w:val="baseline"/>
        <w:rPr>
          <w:rFonts w:asciiTheme="minorHAnsi" w:hAnsiTheme="minorHAnsi" w:cstheme="minorHAnsi"/>
          <w:sz w:val="18"/>
          <w:szCs w:val="18"/>
        </w:rPr>
      </w:pPr>
      <w:r w:rsidRPr="00723392">
        <w:rPr>
          <w:rStyle w:val="normaltextrun"/>
          <w:rFonts w:asciiTheme="minorHAnsi" w:hAnsiTheme="minorHAnsi" w:cstheme="minorHAnsi"/>
          <w:sz w:val="22"/>
          <w:szCs w:val="22"/>
        </w:rPr>
        <w:t>Funding may be withdrawn if the project fails to deliver on agreed outcomes at specified review periods.</w:t>
      </w:r>
      <w:r w:rsidRPr="00723392">
        <w:rPr>
          <w:rStyle w:val="eop"/>
          <w:rFonts w:asciiTheme="minorHAnsi" w:hAnsiTheme="minorHAnsi" w:cstheme="minorHAnsi"/>
          <w:sz w:val="22"/>
          <w:szCs w:val="22"/>
        </w:rPr>
        <w:t> </w:t>
      </w:r>
    </w:p>
    <w:p w14:paraId="6FAC17EC" w14:textId="0F0DB655" w:rsidR="00723392" w:rsidRPr="00954D05" w:rsidRDefault="00723392" w:rsidP="00723392">
      <w:pPr>
        <w:pStyle w:val="Heading2"/>
        <w:numPr>
          <w:ilvl w:val="0"/>
          <w:numId w:val="0"/>
        </w:numPr>
      </w:pPr>
      <w:bookmarkStart w:id="44" w:name="_Toc43122848"/>
      <w:r>
        <w:t>Financial Limit</w:t>
      </w:r>
      <w:bookmarkEnd w:id="44"/>
    </w:p>
    <w:p w14:paraId="4CF26B89" w14:textId="77777777" w:rsidR="00723392" w:rsidRDefault="00723392" w:rsidP="001C5A30">
      <w:pPr>
        <w:pStyle w:val="BodyText"/>
        <w:rPr>
          <w:rStyle w:val="eop"/>
          <w:rFonts w:cs="Arial"/>
          <w:color w:val="000000"/>
          <w:sz w:val="22"/>
          <w:szCs w:val="22"/>
          <w:shd w:val="clear" w:color="auto" w:fill="FFFFFF"/>
        </w:rPr>
      </w:pPr>
      <w:r>
        <w:rPr>
          <w:rStyle w:val="normaltextrun"/>
          <w:rFonts w:ascii="Arial" w:hAnsi="Arial" w:cs="Arial"/>
          <w:color w:val="000000"/>
          <w:sz w:val="22"/>
          <w:szCs w:val="22"/>
          <w:shd w:val="clear" w:color="auto" w:fill="FFFFFF"/>
        </w:rPr>
        <w:t>There is no predetermined limit with respect to the amount of financial support available from the Fund for individual projects funded as grants or strategic initiatives. </w:t>
      </w:r>
      <w:r>
        <w:rPr>
          <w:rStyle w:val="eop"/>
          <w:rFonts w:cs="Arial"/>
          <w:color w:val="000000"/>
          <w:sz w:val="22"/>
          <w:szCs w:val="22"/>
          <w:shd w:val="clear" w:color="auto" w:fill="FFFFFF"/>
        </w:rPr>
        <w:t> </w:t>
      </w:r>
    </w:p>
    <w:p w14:paraId="22A91347" w14:textId="687D8445" w:rsidR="001C5A30" w:rsidRDefault="00723392" w:rsidP="00692580">
      <w:pPr>
        <w:pStyle w:val="Heading1TopofPage"/>
      </w:pPr>
      <w:bookmarkStart w:id="45" w:name="_Toc43122849"/>
      <w:r>
        <w:lastRenderedPageBreak/>
        <w:t>Funding Allocations</w:t>
      </w:r>
      <w:bookmarkEnd w:id="45"/>
    </w:p>
    <w:p w14:paraId="00B0D3C9" w14:textId="77777777" w:rsidR="00723392" w:rsidRPr="00954D05" w:rsidRDefault="00723392" w:rsidP="00723392">
      <w:pPr>
        <w:pStyle w:val="BodyText"/>
      </w:pPr>
      <w:r>
        <w:rPr>
          <w:rStyle w:val="normaltextrun"/>
          <w:rFonts w:ascii="Arial" w:hAnsi="Arial" w:cs="Arial"/>
          <w:color w:val="000000"/>
          <w:sz w:val="22"/>
          <w:szCs w:val="22"/>
          <w:shd w:val="clear" w:color="auto" w:fill="FFFFFF"/>
        </w:rPr>
        <w:t>In making decisions regarding the allocation of Fund monies, the Premier and the Minister will consider how the project meets the legislated objectives of the Fund as per section 70 of the Act, and the priorities as set out in the Priority Statement. The Premier and Minister will consider advice provided by the Committee.</w:t>
      </w:r>
      <w:r>
        <w:rPr>
          <w:rStyle w:val="eop"/>
          <w:rFonts w:cs="Arial"/>
          <w:color w:val="000000"/>
          <w:sz w:val="22"/>
          <w:szCs w:val="22"/>
          <w:shd w:val="clear" w:color="auto" w:fill="FFFFFF"/>
        </w:rPr>
        <w:t> </w:t>
      </w:r>
    </w:p>
    <w:p w14:paraId="32483684" w14:textId="77777777" w:rsidR="00723392" w:rsidRPr="00723392" w:rsidRDefault="00723392" w:rsidP="00723392">
      <w:pPr>
        <w:pStyle w:val="BodyText"/>
        <w:rPr>
          <w:lang w:eastAsia="en-AU"/>
        </w:rPr>
      </w:pPr>
    </w:p>
    <w:p w14:paraId="4B5560F6" w14:textId="07D96112" w:rsidR="001C5A30" w:rsidRPr="00954D05" w:rsidRDefault="00723392" w:rsidP="00723392">
      <w:pPr>
        <w:pStyle w:val="Heading2"/>
        <w:numPr>
          <w:ilvl w:val="0"/>
          <w:numId w:val="0"/>
        </w:numPr>
      </w:pPr>
      <w:bookmarkStart w:id="46" w:name="_Toc43122850"/>
      <w:r>
        <w:t>Funding Considerations</w:t>
      </w:r>
      <w:bookmarkEnd w:id="46"/>
    </w:p>
    <w:p w14:paraId="2E88358D" w14:textId="77777777" w:rsidR="00723392" w:rsidRDefault="00723392" w:rsidP="00723392">
      <w:pPr>
        <w:pStyle w:val="paragraph"/>
        <w:spacing w:before="0" w:beforeAutospacing="0" w:after="0" w:afterAutospacing="0"/>
        <w:textAlignment w:val="baseline"/>
        <w:rPr>
          <w:rStyle w:val="normaltextrun"/>
          <w:rFonts w:asciiTheme="minorHAnsi" w:hAnsiTheme="minorHAnsi" w:cstheme="minorHAnsi"/>
          <w:sz w:val="22"/>
          <w:szCs w:val="22"/>
        </w:rPr>
      </w:pPr>
      <w:bookmarkStart w:id="47" w:name="_Toc484009127"/>
      <w:r w:rsidRPr="00723392">
        <w:rPr>
          <w:rStyle w:val="normaltextrun"/>
          <w:rFonts w:asciiTheme="minorHAnsi" w:hAnsiTheme="minorHAnsi" w:cstheme="minorHAnsi"/>
          <w:sz w:val="22"/>
          <w:szCs w:val="22"/>
        </w:rPr>
        <w:t>The purpose of the Fund is to support projects, programs, services or technologies that will benefit Victoria environmentally, socially and economically. The project must therefore be implemented in Victoria. Preference is to be given to those initiatives that achieve the objectives of the Fund and foster employment, new technology and innovation, resource efficiency or ongoing behaviour change.</w:t>
      </w:r>
    </w:p>
    <w:p w14:paraId="2CBC8BBB" w14:textId="4441E202" w:rsidR="00723392" w:rsidRPr="00723392" w:rsidRDefault="00723392" w:rsidP="00723392">
      <w:pPr>
        <w:pStyle w:val="paragraph"/>
        <w:spacing w:before="0" w:beforeAutospacing="0" w:after="0" w:afterAutospacing="0"/>
        <w:textAlignment w:val="baseline"/>
        <w:rPr>
          <w:rFonts w:asciiTheme="minorHAnsi" w:hAnsiTheme="minorHAnsi" w:cstheme="minorHAnsi"/>
          <w:sz w:val="18"/>
          <w:szCs w:val="18"/>
        </w:rPr>
      </w:pPr>
      <w:r w:rsidRPr="00723392">
        <w:rPr>
          <w:rStyle w:val="eop"/>
          <w:rFonts w:asciiTheme="minorHAnsi" w:hAnsiTheme="minorHAnsi" w:cstheme="minorHAnsi"/>
          <w:sz w:val="22"/>
          <w:szCs w:val="22"/>
        </w:rPr>
        <w:t> </w:t>
      </w:r>
    </w:p>
    <w:p w14:paraId="58495BA0" w14:textId="6B5AF945" w:rsidR="00723392" w:rsidRDefault="00723392" w:rsidP="00723392">
      <w:pPr>
        <w:pStyle w:val="paragraph"/>
        <w:spacing w:before="0" w:beforeAutospacing="0" w:after="0" w:afterAutospacing="0"/>
        <w:textAlignment w:val="baseline"/>
        <w:rPr>
          <w:rStyle w:val="eop"/>
          <w:rFonts w:asciiTheme="minorHAnsi" w:hAnsiTheme="minorHAnsi" w:cstheme="minorHAnsi"/>
          <w:sz w:val="22"/>
          <w:szCs w:val="22"/>
        </w:rPr>
      </w:pPr>
      <w:r w:rsidRPr="00723392">
        <w:rPr>
          <w:rStyle w:val="normaltextrun"/>
          <w:rFonts w:asciiTheme="minorHAnsi" w:hAnsiTheme="minorHAnsi" w:cstheme="minorHAnsi"/>
          <w:sz w:val="22"/>
          <w:szCs w:val="22"/>
        </w:rPr>
        <w:t>In considering proposals, the Committee provides advice as to whether funding proposals are: </w:t>
      </w:r>
      <w:r w:rsidRPr="00723392">
        <w:rPr>
          <w:rStyle w:val="eop"/>
          <w:rFonts w:asciiTheme="minorHAnsi" w:hAnsiTheme="minorHAnsi" w:cstheme="minorHAnsi"/>
          <w:sz w:val="22"/>
          <w:szCs w:val="22"/>
        </w:rPr>
        <w:t> </w:t>
      </w:r>
    </w:p>
    <w:p w14:paraId="1C19CAC6" w14:textId="77777777" w:rsidR="00F6508B" w:rsidRPr="00723392" w:rsidRDefault="00F6508B" w:rsidP="00723392">
      <w:pPr>
        <w:pStyle w:val="paragraph"/>
        <w:spacing w:before="0" w:beforeAutospacing="0" w:after="0" w:afterAutospacing="0"/>
        <w:textAlignment w:val="baseline"/>
        <w:rPr>
          <w:rFonts w:asciiTheme="minorHAnsi" w:hAnsiTheme="minorHAnsi" w:cstheme="minorHAnsi"/>
          <w:sz w:val="18"/>
          <w:szCs w:val="18"/>
        </w:rPr>
      </w:pPr>
    </w:p>
    <w:p w14:paraId="114CE909"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aligned with the legislative objectives of the Act to foster: </w:t>
      </w:r>
    </w:p>
    <w:p w14:paraId="4E94C4ED" w14:textId="77777777" w:rsidR="00723392" w:rsidRPr="00723392" w:rsidRDefault="00723392" w:rsidP="00723392">
      <w:pPr>
        <w:numPr>
          <w:ilvl w:val="0"/>
          <w:numId w:val="18"/>
        </w:numPr>
        <w:spacing w:line="240" w:lineRule="auto"/>
        <w:textAlignment w:val="baseline"/>
        <w:rPr>
          <w:color w:val="auto"/>
          <w:sz w:val="22"/>
          <w:szCs w:val="22"/>
        </w:rPr>
      </w:pPr>
      <w:r w:rsidRPr="00723392">
        <w:rPr>
          <w:color w:val="auto"/>
          <w:sz w:val="22"/>
          <w:szCs w:val="22"/>
        </w:rPr>
        <w:t>the environmentally sustainable use of our resources and best practices in waste management to advance the social and economic development of Victoria, or  </w:t>
      </w:r>
    </w:p>
    <w:p w14:paraId="3C539CF4" w14:textId="77777777" w:rsidR="00723392" w:rsidRPr="00723392" w:rsidRDefault="00723392" w:rsidP="00723392">
      <w:pPr>
        <w:numPr>
          <w:ilvl w:val="0"/>
          <w:numId w:val="18"/>
        </w:numPr>
        <w:spacing w:line="240" w:lineRule="auto"/>
        <w:textAlignment w:val="baseline"/>
        <w:rPr>
          <w:color w:val="auto"/>
          <w:sz w:val="22"/>
          <w:szCs w:val="22"/>
        </w:rPr>
      </w:pPr>
      <w:r w:rsidRPr="00723392">
        <w:rPr>
          <w:color w:val="auto"/>
          <w:sz w:val="22"/>
          <w:szCs w:val="22"/>
        </w:rPr>
        <w:t>community action or innovation in relation to the reduction of greenhouse gas substance emissions or adaptation or adjustment to climate change in Victoria. </w:t>
      </w:r>
    </w:p>
    <w:p w14:paraId="6EB902D9"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aligned with the expected outcomes of the strategic priorities of the Fund included in the Priority Statement. </w:t>
      </w:r>
    </w:p>
    <w:p w14:paraId="2A8FE56E" w14:textId="7E082B01" w:rsidR="001C5A30" w:rsidRPr="00954D05" w:rsidRDefault="00723392" w:rsidP="00723392">
      <w:pPr>
        <w:pStyle w:val="Heading2"/>
        <w:numPr>
          <w:ilvl w:val="0"/>
          <w:numId w:val="0"/>
        </w:numPr>
      </w:pPr>
      <w:bookmarkStart w:id="48" w:name="_Toc43122851"/>
      <w:bookmarkEnd w:id="47"/>
      <w:r>
        <w:t>Further Considerations</w:t>
      </w:r>
      <w:bookmarkEnd w:id="48"/>
    </w:p>
    <w:p w14:paraId="6B55668D" w14:textId="77777777" w:rsidR="00723392" w:rsidRDefault="00723392" w:rsidP="00723392">
      <w:pPr>
        <w:pStyle w:val="paragraph"/>
        <w:spacing w:before="0" w:beforeAutospacing="0" w:after="0" w:afterAutospacing="0"/>
        <w:textAlignment w:val="baseline"/>
        <w:rPr>
          <w:rStyle w:val="normaltextrun"/>
          <w:rFonts w:asciiTheme="minorHAnsi" w:hAnsiTheme="minorHAnsi" w:cstheme="minorHAnsi"/>
          <w:sz w:val="22"/>
          <w:szCs w:val="22"/>
        </w:rPr>
      </w:pPr>
      <w:r w:rsidRPr="00723392">
        <w:rPr>
          <w:rStyle w:val="normaltextrun"/>
          <w:rFonts w:asciiTheme="minorHAnsi" w:hAnsiTheme="minorHAnsi" w:cstheme="minorHAnsi"/>
          <w:sz w:val="22"/>
          <w:szCs w:val="22"/>
        </w:rPr>
        <w:t>Applications must consider whether the project:</w:t>
      </w:r>
    </w:p>
    <w:p w14:paraId="1F38F492" w14:textId="7353A7B3" w:rsidR="00723392" w:rsidRPr="00723392" w:rsidRDefault="00723392" w:rsidP="00723392">
      <w:pPr>
        <w:pStyle w:val="paragraph"/>
        <w:spacing w:before="0" w:beforeAutospacing="0" w:after="0" w:afterAutospacing="0"/>
        <w:textAlignment w:val="baseline"/>
        <w:rPr>
          <w:rFonts w:asciiTheme="minorHAnsi" w:hAnsiTheme="minorHAnsi" w:cstheme="minorHAnsi"/>
          <w:sz w:val="18"/>
          <w:szCs w:val="18"/>
        </w:rPr>
      </w:pPr>
      <w:r w:rsidRPr="00723392">
        <w:rPr>
          <w:rStyle w:val="eop"/>
          <w:rFonts w:asciiTheme="minorHAnsi" w:hAnsiTheme="minorHAnsi" w:cstheme="minorHAnsi"/>
          <w:sz w:val="22"/>
          <w:szCs w:val="22"/>
        </w:rPr>
        <w:t> </w:t>
      </w:r>
    </w:p>
    <w:p w14:paraId="670B5A28"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does not duplicate state government programs already operating with respect to a specific environmental priority; </w:t>
      </w:r>
    </w:p>
    <w:p w14:paraId="398EAE90"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is consistent with government policy objectives; meets state and national legislative requirements, and other relevant statutory approvals and permits; and </w:t>
      </w:r>
    </w:p>
    <w:p w14:paraId="31CB91B8" w14:textId="77777777" w:rsidR="00723392" w:rsidRPr="00723392" w:rsidRDefault="00723392" w:rsidP="00723392">
      <w:pPr>
        <w:numPr>
          <w:ilvl w:val="0"/>
          <w:numId w:val="17"/>
        </w:numPr>
        <w:spacing w:line="240" w:lineRule="auto"/>
        <w:ind w:left="709" w:hanging="425"/>
        <w:textAlignment w:val="baseline"/>
        <w:rPr>
          <w:color w:val="auto"/>
          <w:sz w:val="22"/>
          <w:szCs w:val="22"/>
        </w:rPr>
      </w:pPr>
      <w:r w:rsidRPr="00723392">
        <w:rPr>
          <w:color w:val="auto"/>
          <w:sz w:val="22"/>
          <w:szCs w:val="22"/>
        </w:rPr>
        <w:t>is in accordance with these guidelines. </w:t>
      </w:r>
    </w:p>
    <w:p w14:paraId="7DDA48B6" w14:textId="77777777" w:rsidR="001C5A30" w:rsidRPr="00954D05" w:rsidRDefault="001C5A30" w:rsidP="001C5A30">
      <w:pPr>
        <w:pStyle w:val="BodyText"/>
        <w:rPr>
          <w:b/>
        </w:rPr>
        <w:sectPr w:rsidR="001C5A30" w:rsidRPr="00954D05" w:rsidSect="001C5A30">
          <w:headerReference w:type="even" r:id="rId55"/>
          <w:headerReference w:type="default" r:id="rId56"/>
          <w:footerReference w:type="even" r:id="rId57"/>
          <w:footerReference w:type="default" r:id="rId58"/>
          <w:headerReference w:type="first" r:id="rId59"/>
          <w:footerReference w:type="first" r:id="rId60"/>
          <w:pgSz w:w="11907" w:h="16840" w:code="9"/>
          <w:pgMar w:top="1134" w:right="1134" w:bottom="1134" w:left="1134" w:header="283" w:footer="283" w:gutter="0"/>
          <w:cols w:space="720"/>
          <w:docGrid w:linePitch="360"/>
        </w:sectPr>
      </w:pPr>
    </w:p>
    <w:p w14:paraId="3A24743D" w14:textId="1C77E9F3" w:rsidR="001C5A30" w:rsidRPr="00954D05" w:rsidRDefault="00723392" w:rsidP="00692580">
      <w:pPr>
        <w:pStyle w:val="Heading1TopofPage"/>
      </w:pPr>
      <w:bookmarkStart w:id="49" w:name="_Toc43122852"/>
      <w:r>
        <w:lastRenderedPageBreak/>
        <w:t>Further information</w:t>
      </w:r>
      <w:bookmarkEnd w:id="49"/>
    </w:p>
    <w:p w14:paraId="238C2765" w14:textId="333F71D2" w:rsidR="001C5A30" w:rsidRPr="00723392" w:rsidRDefault="00723392" w:rsidP="001C5A30">
      <w:pPr>
        <w:pStyle w:val="BodyText"/>
        <w:rPr>
          <w:rStyle w:val="normaltextrun"/>
          <w:color w:val="auto"/>
        </w:rPr>
      </w:pPr>
      <w:r>
        <w:rPr>
          <w:rStyle w:val="normaltextrun"/>
          <w:rFonts w:ascii="Arial" w:hAnsi="Arial" w:cs="Arial"/>
          <w:color w:val="000000"/>
          <w:sz w:val="22"/>
          <w:szCs w:val="22"/>
          <w:shd w:val="clear" w:color="auto" w:fill="FFFFFF"/>
        </w:rPr>
        <w:t>Further information about the Fund is available at </w:t>
      </w:r>
      <w:hyperlink r:id="rId61" w:tgtFrame="_blank" w:history="1">
        <w:r>
          <w:rPr>
            <w:rStyle w:val="normaltextrun"/>
            <w:rFonts w:ascii="Arial" w:hAnsi="Arial" w:cs="Arial"/>
            <w:color w:val="0000FF"/>
            <w:sz w:val="22"/>
            <w:szCs w:val="22"/>
            <w:u w:val="single"/>
            <w:shd w:val="clear" w:color="auto" w:fill="FFFFFF"/>
          </w:rPr>
          <w:t>www.delwp.vic.gov.au</w:t>
        </w:r>
      </w:hyperlink>
      <w:r>
        <w:rPr>
          <w:rStyle w:val="normaltextrun"/>
          <w:rFonts w:ascii="Arial" w:hAnsi="Arial" w:cs="Arial"/>
          <w:color w:val="000000"/>
          <w:sz w:val="22"/>
          <w:szCs w:val="22"/>
          <w:shd w:val="clear" w:color="auto" w:fill="FFFFFF"/>
        </w:rPr>
        <w:t> or by contacting the Sustainability Fund Secretariat at DELWP via: </w:t>
      </w:r>
      <w:hyperlink r:id="rId62" w:history="1">
        <w:r w:rsidRPr="00723392">
          <w:rPr>
            <w:rStyle w:val="normaltextrun"/>
            <w:color w:val="0000FF"/>
            <w:sz w:val="22"/>
            <w:szCs w:val="22"/>
            <w:u w:val="single"/>
          </w:rPr>
          <w:t>sustainability.fund@delwp.vic.gov.au</w:t>
        </w:r>
      </w:hyperlink>
      <w:r>
        <w:rPr>
          <w:rStyle w:val="normaltextrun"/>
          <w:rFonts w:ascii="Arial" w:hAnsi="Arial" w:cs="Arial"/>
          <w:color w:val="auto"/>
          <w:sz w:val="22"/>
          <w:szCs w:val="22"/>
          <w:shd w:val="clear" w:color="auto" w:fill="FFFFFF"/>
        </w:rPr>
        <w:t>.</w:t>
      </w:r>
    </w:p>
    <w:p w14:paraId="3CDC6C0A" w14:textId="3D13342F" w:rsidR="00723392" w:rsidRDefault="002F35DE" w:rsidP="001C5A30">
      <w:pPr>
        <w:pStyle w:val="BodyText"/>
      </w:pPr>
      <w:r>
        <w:tab/>
      </w:r>
    </w:p>
    <w:p w14:paraId="24C5B62F" w14:textId="6B58A57A" w:rsidR="00743787" w:rsidRPr="00954D05" w:rsidRDefault="00743787" w:rsidP="00743787">
      <w:pPr>
        <w:pStyle w:val="BodyText"/>
      </w:pPr>
      <w:r>
        <w:rPr>
          <w:noProof/>
          <w:lang w:eastAsia="en-AU"/>
        </w:rPr>
        <w:lastRenderedPageBreak/>
        <mc:AlternateContent>
          <mc:Choice Requires="wpc">
            <w:drawing>
              <wp:anchor distT="0" distB="0" distL="114300" distR="114300" simplePos="0" relativeHeight="251754496" behindDoc="0" locked="0" layoutInCell="1" allowOverlap="1" wp14:anchorId="42D1297E" wp14:editId="6D318E07">
                <wp:simplePos x="0" y="0"/>
                <wp:positionH relativeFrom="page">
                  <wp:posOffset>0</wp:posOffset>
                </wp:positionH>
                <wp:positionV relativeFrom="page">
                  <wp:posOffset>0</wp:posOffset>
                </wp:positionV>
                <wp:extent cx="7563600" cy="10688400"/>
                <wp:effectExtent l="0" t="0" r="0" b="0"/>
                <wp:wrapTopAndBottom/>
                <wp:docPr id="32"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2"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1" name="Text Box 29"/>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AEB03" w14:textId="474BFC69" w:rsidR="0055014B" w:rsidRPr="00CF26F1" w:rsidRDefault="0055014B" w:rsidP="0055014B">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2D1297E" id="BackCoverPortrait" o:spid="_x0000_s1035" editas="canvas" style="position:absolute;margin-left:0;margin-top:0;width:595.55pt;height:841.6pt;z-index:251754496;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75634;height:106883;visibility:visible;mso-wrap-style:square" filled="t" fillcolor="white [3212]">
                  <v:fill o:detectmouseclick="t"/>
                  <v:path o:connecttype="none"/>
                </v:shape>
                <v:rect id="DELWPRectangle" o:spid="_x0000_s1037"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" fillcolor="#201547" stroked="f"/>
                <v:shape id="Text Box 29" o:spid="_x0000_s1038"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4FEAEB03" w14:textId="474BFC69" w:rsidR="0055014B" w:rsidRPr="00CF26F1" w:rsidRDefault="0055014B" w:rsidP="0055014B">
                        <w:pPr>
                          <w:pStyle w:val="xWeb"/>
                        </w:pPr>
                        <w:r>
                          <w:t>delwp.vic.gov.au</w:t>
                        </w:r>
                      </w:p>
                    </w:txbxContent>
                  </v:textbox>
                </v:shape>
                <w10:wrap type="topAndBottom" anchorx="page" anchory="page"/>
              </v:group>
            </w:pict>
          </mc:Fallback>
        </mc:AlternateContent>
      </w:r>
    </w:p>
    <w:sectPr w:rsidR="00743787" w:rsidRPr="00954D05" w:rsidSect="001C5A30">
      <w:pgSz w:w="11907" w:h="16840" w:code="9"/>
      <w:pgMar w:top="1134" w:right="1134" w:bottom="1134" w:left="1134" w:header="283" w:footer="283"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TEMPLATEPROJECT.GENERAL.APPLYNUMBERING"/>
    </wne:keymap>
    <wne:keymap wne:kcmPrimary="0441">
      <wne:acd wne:acdName="acd2"/>
    </wne:keymap>
    <wne:keymap wne:kcmPrimary="0442">
      <wne:acd wne:acdName="acd0"/>
    </wne:keymap>
    <wne:keymap wne:kcmPrimary="0447">
      <wne:acd wne:acdName="acd3"/>
    </wne:keymap>
    <wne:keymap wne:kcmPrimary="04BE">
      <wne:acd wne:acdName="acd1"/>
    </wne:keymap>
  </wne:keymaps>
  <wne:toolbars>
    <wne:acdManifest>
      <wne:acdEntry wne:acdName="acd0"/>
      <wne:acdEntry wne:acdName="acd1"/>
      <wne:acdEntry wne:acdName="acd2"/>
      <wne:acdEntry wne:acdName="acd3"/>
    </wne:acdManifest>
  </wne:toolbars>
  <wne:acds>
    <wne:acd wne:argValue="AQAAAEIA" wne:acdName="acd0" wne:fciIndexBasedOn="0065"/>
    <wne:acd wne:argValue="AQAAADAA" wne:acdName="acd1" wne:fciIndexBasedOn="0065"/>
    <wne:acd wne:argValue="AgBBAGIAYgByAGUAdgBpAGEAdABpAG8AbgBzACAAVABlAHIAbQA=" wne:acdName="acd2" wne:fciIndexBasedOn="0065"/>
    <wne:acd wne:argValue="AgBHAGwAbwBzAHMAYQByAHkAIABUAGUAcgBt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29603" w14:textId="77777777" w:rsidR="00D64BE0" w:rsidRDefault="00D64BE0">
      <w:r>
        <w:separator/>
      </w:r>
    </w:p>
    <w:p w14:paraId="2FB1AE15" w14:textId="77777777" w:rsidR="00D64BE0" w:rsidRDefault="00D64BE0"/>
  </w:endnote>
  <w:endnote w:type="continuationSeparator" w:id="0">
    <w:p w14:paraId="40EB6639" w14:textId="77777777" w:rsidR="00D64BE0" w:rsidRDefault="00D64BE0">
      <w:r>
        <w:continuationSeparator/>
      </w:r>
    </w:p>
    <w:p w14:paraId="21BD6B5B" w14:textId="77777777" w:rsidR="00D64BE0" w:rsidRDefault="00D64B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5014B" w14:paraId="796ABA15" w14:textId="77777777" w:rsidTr="00D83BD4">
      <w:trPr>
        <w:trHeight w:val="397"/>
      </w:trPr>
      <w:tc>
        <w:tcPr>
          <w:tcW w:w="340" w:type="dxa"/>
        </w:tcPr>
        <w:p w14:paraId="37F4F1B5" w14:textId="77777777" w:rsidR="0055014B" w:rsidRPr="00D55628" w:rsidRDefault="0055014B"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4AE97643" w14:textId="77777777" w:rsidR="0055014B" w:rsidRPr="00D55628" w:rsidRDefault="0055014B" w:rsidP="00D55628">
          <w:pPr>
            <w:pStyle w:val="FooterEven"/>
          </w:pPr>
          <w:r w:rsidRPr="000A15E4">
            <w:rPr>
              <w:rStyle w:val="Bold"/>
            </w:rPr>
            <w:t>Title of document</w:t>
          </w:r>
          <w:r w:rsidRPr="00D55628">
            <w:t xml:space="preserve"> Subtitle</w:t>
          </w:r>
        </w:p>
      </w:tc>
    </w:tr>
  </w:tbl>
  <w:p w14:paraId="0E71BE5A" w14:textId="77777777" w:rsidR="0055014B" w:rsidRPr="008B6D45" w:rsidRDefault="0055014B"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014B" w14:paraId="17278A2D" w14:textId="77777777" w:rsidTr="00A965C8">
      <w:trPr>
        <w:trHeight w:val="397"/>
      </w:trPr>
      <w:tc>
        <w:tcPr>
          <w:tcW w:w="340" w:type="dxa"/>
        </w:tcPr>
        <w:p w14:paraId="367C6495" w14:textId="77777777" w:rsidR="0055014B" w:rsidRPr="00D55628" w:rsidRDefault="0055014B"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5D2B87BC" w14:textId="37E7789F" w:rsidR="0055014B" w:rsidRDefault="00D64BE0" w:rsidP="00A965C8">
          <w:pPr>
            <w:pStyle w:val="FooterEven"/>
          </w:pPr>
          <w:r>
            <w:fldChar w:fldCharType="begin"/>
          </w:r>
          <w:r>
            <w:instrText xml:space="preserve"> DOCPROPERTY  xFooterTitle  \* MERGEFORMAT </w:instrText>
          </w:r>
          <w:r>
            <w:fldChar w:fldCharType="separate"/>
          </w:r>
          <w:r w:rsidR="00F6508B">
            <w:t>Sustainability Fund Guidelines</w:t>
          </w:r>
          <w:r>
            <w:fldChar w:fldCharType="end"/>
          </w:r>
        </w:p>
        <w:p w14:paraId="6A032ECE" w14:textId="36DAC4C7" w:rsidR="0055014B" w:rsidRPr="00810C40" w:rsidRDefault="0055014B" w:rsidP="00A965C8">
          <w:pPr>
            <w:pStyle w:val="FooterEven"/>
          </w:pPr>
          <w:r>
            <w:fldChar w:fldCharType="begin"/>
          </w:r>
          <w:r>
            <w:instrText xml:space="preserve"> DOCPROPERTY  xFooterSubtitle  \* MERGEFORMAT </w:instrText>
          </w:r>
          <w:r>
            <w:fldChar w:fldCharType="end"/>
          </w:r>
        </w:p>
      </w:tc>
    </w:tr>
  </w:tbl>
  <w:p w14:paraId="62ECA50E" w14:textId="77777777" w:rsidR="0055014B" w:rsidRDefault="0055014B" w:rsidP="00A965C8">
    <w:pPr>
      <w:pStyle w:val="FooterEven"/>
    </w:pPr>
    <w:r w:rsidRPr="00D55628">
      <w:rPr>
        <w:noProof/>
      </w:rPr>
      <mc:AlternateContent>
        <mc:Choice Requires="wps">
          <w:drawing>
            <wp:anchor distT="0" distB="0" distL="114300" distR="114300" simplePos="0" relativeHeight="251664384" behindDoc="1" locked="1" layoutInCell="1" allowOverlap="1" wp14:anchorId="2A674282" wp14:editId="566F3284">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390B" w14:textId="001AC1E9" w:rsidR="0055014B" w:rsidRPr="0001226A" w:rsidRDefault="0055014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4282"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nq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CUaCdlCjB7Y3aCn3KIrAZrhpwbikxWOt5FaU6As1DOqhHtFtR2tmczj0OgGo+x7AzB7eghZ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WbHRtjI8gkkrCQIDMQI0xEWjVTfMBpg0qRYf91SxTBqbwW0QRwS&#10;YkeT25DJLIKNOj/ZnJ9QUQBUig1G43JlxnG27RWvG/A0Np6QN9A6FXeitj02RnVoOJgmjt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ObOerVAgAA5wUAAA4AAAAAAAAAAAAAAAAALgIAAGRycy9lMm9E&#10;b2MueG1sUEsBAi0AFAAGAAgAAAAhADTFRM7bAAAABgEAAA8AAAAAAAAAAAAAAAAALwUAAGRycy9k&#10;b3ducmV2LnhtbFBLBQYAAAAABAAEAPMAAAA3BgAAAAA=&#10;" filled="f" stroked="f">
              <v:textbox>
                <w:txbxContent>
                  <w:p w14:paraId="378F390B" w14:textId="001AC1E9" w:rsidR="0055014B" w:rsidRPr="0001226A" w:rsidRDefault="0055014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B84F995" w14:textId="77777777" w:rsidR="0055014B" w:rsidRPr="00B5221E" w:rsidRDefault="0055014B" w:rsidP="00A96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5014B" w14:paraId="124C8B61" w14:textId="77777777" w:rsidTr="00A965C8">
      <w:trPr>
        <w:trHeight w:val="397"/>
      </w:trPr>
      <w:tc>
        <w:tcPr>
          <w:tcW w:w="9071" w:type="dxa"/>
        </w:tcPr>
        <w:p w14:paraId="49C2055B" w14:textId="1F758B52" w:rsidR="0055014B" w:rsidRDefault="00D64BE0" w:rsidP="00A965C8">
          <w:pPr>
            <w:pStyle w:val="FooterOdd"/>
          </w:pPr>
          <w:r>
            <w:fldChar w:fldCharType="begin"/>
          </w:r>
          <w:r>
            <w:instrText xml:space="preserve"> DOCPROPERTY  xFooterTitle  \* MERGEFORMAT </w:instrText>
          </w:r>
          <w:r>
            <w:fldChar w:fldCharType="separate"/>
          </w:r>
          <w:r w:rsidR="00F6508B">
            <w:t>Sustainability Fund Guidelines</w:t>
          </w:r>
          <w:r>
            <w:fldChar w:fldCharType="end"/>
          </w:r>
        </w:p>
        <w:p w14:paraId="335461D4" w14:textId="58FE213D" w:rsidR="0055014B" w:rsidRPr="00CB1FB7" w:rsidRDefault="0055014B" w:rsidP="00A965C8">
          <w:pPr>
            <w:pStyle w:val="FooterOdd"/>
            <w:rPr>
              <w:b/>
            </w:rPr>
          </w:pPr>
          <w:r>
            <w:fldChar w:fldCharType="begin"/>
          </w:r>
          <w:r>
            <w:instrText xml:space="preserve"> DOCPROPERTY  xFooterSubtitle  \* MERGEFORMAT </w:instrText>
          </w:r>
          <w:r>
            <w:fldChar w:fldCharType="end"/>
          </w:r>
        </w:p>
      </w:tc>
      <w:tc>
        <w:tcPr>
          <w:tcW w:w="340" w:type="dxa"/>
        </w:tcPr>
        <w:p w14:paraId="4739DFD3" w14:textId="77777777" w:rsidR="0055014B" w:rsidRPr="00D55628" w:rsidRDefault="0055014B"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1D8BC708" w14:textId="77777777" w:rsidR="0055014B" w:rsidRDefault="0055014B" w:rsidP="00A965C8">
    <w:pPr>
      <w:pStyle w:val="Footer"/>
    </w:pPr>
    <w:r w:rsidRPr="00D55628">
      <w:rPr>
        <w:noProof/>
      </w:rPr>
      <mc:AlternateContent>
        <mc:Choice Requires="wps">
          <w:drawing>
            <wp:anchor distT="0" distB="0" distL="114300" distR="114300" simplePos="0" relativeHeight="251656192" behindDoc="1" locked="1" layoutInCell="1" allowOverlap="1" wp14:anchorId="02F1E220" wp14:editId="147C95E2">
              <wp:simplePos x="0" y="0"/>
              <wp:positionH relativeFrom="page">
                <wp:align>center</wp:align>
              </wp:positionH>
              <wp:positionV relativeFrom="page">
                <wp:align>center</wp:align>
              </wp:positionV>
              <wp:extent cx="7560000" cy="1796400"/>
              <wp:effectExtent l="0" t="0" r="0" b="0"/>
              <wp:wrapNone/>
              <wp:docPr id="3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723A9" w14:textId="616764E6" w:rsidR="0055014B" w:rsidRPr="0001226A" w:rsidRDefault="0055014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1E220"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Jc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Z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mX4vnpEk2sBteidKU1lLfj+iwV&#10;NvznVEC5j4V2irUiHeVq9pu9a6D5sRE2snwCCSsJAgMxwnSERSPVN4wGmDQp1l+3VDGM2lsBbRCH&#10;hNjR5DZkMotgo85PNucnVBQAlWKD0bhcmXGcbXvF6wY8jY0n5A20TsWdqG2PjVEdGg6mieN2mHx2&#10;XJ3v3a3n+bz4C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DZAlzVAgAA5wUAAA4AAAAAAAAAAAAAAAAALgIAAGRycy9lMm9E&#10;b2MueG1sUEsBAi0AFAAGAAgAAAAhADTFRM7bAAAABgEAAA8AAAAAAAAAAAAAAAAALwUAAGRycy9k&#10;b3ducmV2LnhtbFBLBQYAAAAABAAEAPMAAAA3BgAAAAA=&#10;" filled="f" stroked="f">
              <v:textbox>
                <w:txbxContent>
                  <w:p w14:paraId="7A2723A9" w14:textId="616764E6" w:rsidR="0055014B" w:rsidRPr="0001226A" w:rsidRDefault="0055014B"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65F39A1" w14:textId="77777777" w:rsidR="0055014B" w:rsidRDefault="0055014B" w:rsidP="00A965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984C" w14:textId="77777777" w:rsidR="0055014B" w:rsidRDefault="0055014B" w:rsidP="00A965C8">
    <w:pPr>
      <w:pStyle w:val="Footer"/>
    </w:pPr>
    <w:r w:rsidRPr="00D55628">
      <w:rPr>
        <w:noProof/>
      </w:rPr>
      <mc:AlternateContent>
        <mc:Choice Requires="wps">
          <w:drawing>
            <wp:anchor distT="0" distB="0" distL="114300" distR="114300" simplePos="0" relativeHeight="251660288" behindDoc="1" locked="1" layoutInCell="1" allowOverlap="1" wp14:anchorId="0A8EB1AF" wp14:editId="1F4341FF">
              <wp:simplePos x="0" y="0"/>
              <wp:positionH relativeFrom="page">
                <wp:align>center</wp:align>
              </wp:positionH>
              <wp:positionV relativeFrom="page">
                <wp:align>center</wp:align>
              </wp:positionV>
              <wp:extent cx="7560000" cy="1796400"/>
              <wp:effectExtent l="0" t="0" r="0" b="0"/>
              <wp:wrapNone/>
              <wp:docPr id="4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89D0" w14:textId="6F3983FF" w:rsidR="0055014B" w:rsidRPr="0001226A" w:rsidRDefault="0055014B"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EB1AF"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27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JUaCdlCjB7Y3aCn3KIom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AkJ0dH7Lzdb9VOwzbjTpOKgVtbxL8fx0iSZWg2tRutIayttxfZYK&#10;G/5zKqDcx0I7xVqRjnI1+83eNVB8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FwoDbvVAgAA5wUAAA4AAAAAAAAAAAAAAAAALgIAAGRycy9lMm9E&#10;b2MueG1sUEsBAi0AFAAGAAgAAAAhADTFRM7bAAAABgEAAA8AAAAAAAAAAAAAAAAALwUAAGRycy9k&#10;b3ducmV2LnhtbFBLBQYAAAAABAAEAPMAAAA3BgAAAAA=&#10;" filled="f" stroked="f">
              <v:textbox>
                <w:txbxContent>
                  <w:p w14:paraId="123889D0" w14:textId="6F3983FF" w:rsidR="0055014B" w:rsidRPr="0001226A" w:rsidRDefault="0055014B"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A4D6471" w14:textId="77777777" w:rsidR="0055014B" w:rsidRDefault="0055014B"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E057" w14:textId="77777777" w:rsidR="0055014B" w:rsidRDefault="0055014B">
    <w:pPr>
      <w:pStyle w:val="Footer"/>
    </w:pPr>
    <w:r w:rsidRPr="00D55628">
      <w:rPr>
        <w:noProof/>
      </w:rPr>
      <mc:AlternateContent>
        <mc:Choice Requires="wps">
          <w:drawing>
            <wp:anchor distT="0" distB="0" distL="114300" distR="114300" simplePos="0" relativeHeight="251573248" behindDoc="1" locked="1" layoutInCell="1" allowOverlap="1" wp14:anchorId="529040D1" wp14:editId="03137DD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C3CA" w14:textId="5474ABB8"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040D1" id="_x0000_t202" coordsize="21600,21600" o:spt="202" path="m,l,21600r21600,l21600,xe">
              <v:stroke joinstyle="miter"/>
              <v:path gradientshapeok="t" o:connecttype="rect"/>
            </v:shapetype>
            <v:shape id="Text Box 224" o:spid="_x0000_s1039" type="#_x0000_t202" alt="Title: Background Watermark Image" style="position:absolute;margin-left:0;margin-top:0;width:595.3pt;height:141.45pt;z-index:-251743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3465C3CA" w14:textId="5474ABB8"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20F502E" w14:textId="77777777" w:rsidR="0055014B" w:rsidRDefault="0055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DCBD" w14:textId="729B8914" w:rsidR="0055014B" w:rsidRDefault="0055014B">
    <w:pPr>
      <w:pStyle w:val="Footer"/>
    </w:pPr>
    <w:r>
      <w:rPr>
        <w:noProof/>
      </w:rPr>
      <w:drawing>
        <wp:anchor distT="0" distB="0" distL="114300" distR="114300" simplePos="0" relativeHeight="251672576" behindDoc="1" locked="1" layoutInCell="1" allowOverlap="1" wp14:anchorId="53E6B1BC" wp14:editId="635E93DA">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512" behindDoc="1" locked="1" layoutInCell="1" allowOverlap="1" wp14:anchorId="1DCED0B6" wp14:editId="6B93C5B2">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572224" behindDoc="1" locked="1" layoutInCell="1" allowOverlap="1" wp14:anchorId="2F230E4D" wp14:editId="543AB738">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5F2EA" w14:textId="77777777" w:rsidR="0055014B" w:rsidRPr="00124E8F" w:rsidRDefault="0055014B" w:rsidP="00124E8F">
    <w:pPr>
      <w:pStyle w:val="Footer"/>
    </w:pPr>
    <w:r w:rsidRPr="00D55628">
      <w:rPr>
        <w:noProof/>
      </w:rPr>
      <mc:AlternateContent>
        <mc:Choice Requires="wps">
          <w:drawing>
            <wp:anchor distT="0" distB="0" distL="114300" distR="114300" simplePos="0" relativeHeight="251645952" behindDoc="1" locked="1" layoutInCell="1" allowOverlap="1" wp14:anchorId="6368A257" wp14:editId="4028E203">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03F4" w14:textId="0315E374" w:rsidR="0055014B" w:rsidRPr="0001226A" w:rsidRDefault="0055014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8A257" id="_x0000_t202" coordsize="21600,21600" o:spt="202" path="m,l,21600r21600,l21600,xe">
              <v:stroke joinstyle="miter"/>
              <v:path gradientshapeok="t" o:connecttype="rect"/>
            </v:shapetype>
            <v:shape id="Text Box 225" o:spid="_x0000_s1040" type="#_x0000_t202"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16203F4" w14:textId="0315E374" w:rsidR="0055014B" w:rsidRPr="0001226A" w:rsidRDefault="0055014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0EE9" w14:textId="77777777" w:rsidR="0055014B" w:rsidRDefault="0055014B">
    <w:pPr>
      <w:pStyle w:val="Footer"/>
    </w:pPr>
    <w:r w:rsidRPr="00D55628">
      <w:rPr>
        <w:noProof/>
      </w:rPr>
      <mc:AlternateContent>
        <mc:Choice Requires="wps">
          <w:drawing>
            <wp:anchor distT="0" distB="0" distL="114300" distR="114300" simplePos="0" relativeHeight="251644928" behindDoc="1" locked="1" layoutInCell="1" allowOverlap="1" wp14:anchorId="7B7350F9" wp14:editId="11F6500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63B6" w14:textId="5C97AAD9" w:rsidR="0055014B" w:rsidRPr="0001226A" w:rsidRDefault="0055014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350F9"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1ADE63B6" w14:textId="5C97AAD9" w:rsidR="0055014B" w:rsidRPr="0001226A" w:rsidRDefault="0055014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462068A" w14:textId="77777777" w:rsidR="0055014B" w:rsidRDefault="005501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014B" w14:paraId="30650F19" w14:textId="77777777" w:rsidTr="00211CA6">
      <w:trPr>
        <w:trHeight w:val="397"/>
      </w:trPr>
      <w:tc>
        <w:tcPr>
          <w:tcW w:w="340" w:type="dxa"/>
        </w:tcPr>
        <w:p w14:paraId="2F60A30F" w14:textId="77777777" w:rsidR="0055014B" w:rsidRPr="00D55628" w:rsidRDefault="0055014B"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295C4C18" w14:textId="54BA411B" w:rsidR="0055014B" w:rsidRDefault="0055014B"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6508B">
            <w:rPr>
              <w:rStyle w:val="Bold"/>
            </w:rPr>
            <w:t>Sustainability Fund Guidelines</w:t>
          </w:r>
          <w:r>
            <w:rPr>
              <w:rStyle w:val="Bold"/>
            </w:rPr>
            <w:fldChar w:fldCharType="end"/>
          </w:r>
        </w:p>
        <w:p w14:paraId="54DFFFCC" w14:textId="7CCE05F4" w:rsidR="0055014B" w:rsidRPr="00810C40" w:rsidRDefault="0055014B" w:rsidP="00211CA6">
          <w:pPr>
            <w:pStyle w:val="FooterEven"/>
          </w:pPr>
          <w:r>
            <w:fldChar w:fldCharType="begin"/>
          </w:r>
          <w:r>
            <w:instrText xml:space="preserve"> DOCPROPERTY  xFooterSubtitle  \* MERGEFORMAT </w:instrText>
          </w:r>
          <w:r>
            <w:fldChar w:fldCharType="end"/>
          </w:r>
        </w:p>
      </w:tc>
    </w:tr>
  </w:tbl>
  <w:p w14:paraId="300111B1" w14:textId="77777777" w:rsidR="0055014B" w:rsidRDefault="0055014B" w:rsidP="00211CA6">
    <w:pPr>
      <w:pStyle w:val="FooterEven"/>
    </w:pPr>
    <w:r w:rsidRPr="00D55628">
      <w:rPr>
        <w:noProof/>
      </w:rPr>
      <mc:AlternateContent>
        <mc:Choice Requires="wps">
          <w:drawing>
            <wp:anchor distT="0" distB="0" distL="114300" distR="114300" simplePos="0" relativeHeight="251666432" behindDoc="1" locked="1" layoutInCell="1" allowOverlap="1" wp14:anchorId="3168E1DA" wp14:editId="1FAD42B6">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6CB3" w14:textId="3C2B8A1E" w:rsidR="0055014B" w:rsidRPr="0001226A" w:rsidRDefault="0055014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8E1DA"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0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g+1gIAAOc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1BDg+1gIAAOcFAAAOAAAAAAAAAAAAAAAAAC4CAABkcnMvZTJv&#10;RG9jLnhtbFBLAQItABQABgAIAAAAIQA0xUTO2wAAAAYBAAAPAAAAAAAAAAAAAAAAADAFAABkcnMv&#10;ZG93bnJldi54bWxQSwUGAAAAAAQABADzAAAAOAYAAAAA&#10;" filled="f" stroked="f">
              <v:textbox>
                <w:txbxContent>
                  <w:p w14:paraId="0EC46CB3" w14:textId="3C2B8A1E" w:rsidR="0055014B" w:rsidRPr="0001226A" w:rsidRDefault="0055014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4108473" w14:textId="77777777" w:rsidR="0055014B" w:rsidRPr="00211CA6" w:rsidRDefault="0055014B"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5014B" w14:paraId="6AC007F2" w14:textId="77777777" w:rsidTr="00211CA6">
      <w:trPr>
        <w:trHeight w:val="397"/>
      </w:trPr>
      <w:tc>
        <w:tcPr>
          <w:tcW w:w="9071" w:type="dxa"/>
        </w:tcPr>
        <w:p w14:paraId="78FAF6D2" w14:textId="26979488" w:rsidR="0055014B" w:rsidRDefault="0055014B"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6508B">
            <w:rPr>
              <w:rStyle w:val="Bold"/>
            </w:rPr>
            <w:t>Sustainability Fund Guidelines</w:t>
          </w:r>
          <w:r>
            <w:rPr>
              <w:rStyle w:val="Bold"/>
            </w:rPr>
            <w:fldChar w:fldCharType="end"/>
          </w:r>
        </w:p>
        <w:p w14:paraId="4EDBC5DB" w14:textId="05321113" w:rsidR="0055014B" w:rsidRPr="00CB1FB7" w:rsidRDefault="0055014B" w:rsidP="00211CA6">
          <w:pPr>
            <w:pStyle w:val="FooterOdd"/>
            <w:rPr>
              <w:b/>
            </w:rPr>
          </w:pPr>
          <w:r>
            <w:fldChar w:fldCharType="begin"/>
          </w:r>
          <w:r>
            <w:instrText xml:space="preserve"> DOCPROPERTY  xFooterSubtitle  \* MERGEFORMAT </w:instrText>
          </w:r>
          <w:r>
            <w:fldChar w:fldCharType="end"/>
          </w:r>
        </w:p>
      </w:tc>
      <w:tc>
        <w:tcPr>
          <w:tcW w:w="340" w:type="dxa"/>
        </w:tcPr>
        <w:p w14:paraId="60424E3B" w14:textId="71F93FF5" w:rsidR="0055014B" w:rsidRPr="00D55628" w:rsidRDefault="000C6797" w:rsidP="00211CA6">
          <w:pPr>
            <w:pStyle w:val="FooterOddPageNumber"/>
          </w:pPr>
          <w:r>
            <w:t>1</w:t>
          </w:r>
        </w:p>
      </w:tc>
    </w:tr>
  </w:tbl>
  <w:p w14:paraId="63FDB8F0" w14:textId="77777777" w:rsidR="0055014B" w:rsidRDefault="0055014B" w:rsidP="00211CA6">
    <w:pPr>
      <w:pStyle w:val="Footer"/>
    </w:pPr>
    <w:r w:rsidRPr="00D55628">
      <w:rPr>
        <w:noProof/>
      </w:rPr>
      <mc:AlternateContent>
        <mc:Choice Requires="wps">
          <w:drawing>
            <wp:anchor distT="0" distB="0" distL="114300" distR="114300" simplePos="0" relativeHeight="251652096" behindDoc="1" locked="1" layoutInCell="1" allowOverlap="1" wp14:anchorId="54E503C7" wp14:editId="70CEC3F4">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FAC7" w14:textId="5B21C725" w:rsidR="0055014B" w:rsidRPr="0001226A" w:rsidRDefault="0055014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503C7"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n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V2K56dLNLEaXIvSldZQ3o7rs1TY&#10;8J9TAeU+Ftop1op0lKvZb/augci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Klya59QCAADnBQAADgAAAAAAAAAAAAAAAAAuAgAAZHJzL2Uyb0Rv&#10;Yy54bWxQSwECLQAUAAYACAAAACEANMVEztsAAAAGAQAADwAAAAAAAAAAAAAAAAAuBQAAZHJzL2Rv&#10;d25yZXYueG1sUEsFBgAAAAAEAAQA8wAAADYGAAAAAA==&#10;" filled="f" stroked="f">
              <v:textbox>
                <w:txbxContent>
                  <w:p w14:paraId="099BFAC7" w14:textId="5B21C725" w:rsidR="0055014B" w:rsidRPr="0001226A" w:rsidRDefault="0055014B"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7ACA9DB" w14:textId="77777777" w:rsidR="0055014B" w:rsidRPr="00211CA6" w:rsidRDefault="0055014B"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014B" w14:paraId="655A8657" w14:textId="77777777" w:rsidTr="00DD7238">
      <w:trPr>
        <w:trHeight w:val="397"/>
      </w:trPr>
      <w:tc>
        <w:tcPr>
          <w:tcW w:w="340" w:type="dxa"/>
        </w:tcPr>
        <w:p w14:paraId="4E4AD11A" w14:textId="2FAE1C92" w:rsidR="0055014B" w:rsidRPr="00D55628" w:rsidRDefault="000C6797" w:rsidP="006C52DE">
          <w:pPr>
            <w:pStyle w:val="FooterEvenPageNumber"/>
            <w:framePr w:wrap="auto" w:vAnchor="margin" w:hAnchor="text" w:yAlign="inline"/>
          </w:pPr>
          <w:r>
            <w:t>2</w:t>
          </w:r>
        </w:p>
      </w:tc>
      <w:tc>
        <w:tcPr>
          <w:tcW w:w="9071" w:type="dxa"/>
        </w:tcPr>
        <w:p w14:paraId="2744A4A5" w14:textId="75CD8DC8" w:rsidR="0055014B" w:rsidRDefault="0055014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6508B">
            <w:rPr>
              <w:rStyle w:val="Bold"/>
            </w:rPr>
            <w:t>Sustainability Fund Guidelines</w:t>
          </w:r>
          <w:r>
            <w:rPr>
              <w:rStyle w:val="Bold"/>
            </w:rPr>
            <w:fldChar w:fldCharType="end"/>
          </w:r>
        </w:p>
        <w:p w14:paraId="0F6D0B63" w14:textId="4BF7239A" w:rsidR="0055014B" w:rsidRPr="00810C40" w:rsidRDefault="0055014B" w:rsidP="00810C40">
          <w:pPr>
            <w:pStyle w:val="FooterEven"/>
          </w:pPr>
          <w:r>
            <w:fldChar w:fldCharType="begin"/>
          </w:r>
          <w:r>
            <w:instrText xml:space="preserve"> DOCPROPERTY  xFooterSubtitle  \* MERGEFORMAT </w:instrText>
          </w:r>
          <w:r>
            <w:fldChar w:fldCharType="end"/>
          </w:r>
        </w:p>
      </w:tc>
    </w:tr>
  </w:tbl>
  <w:p w14:paraId="5CE0AC58" w14:textId="77777777" w:rsidR="0055014B" w:rsidRDefault="0055014B" w:rsidP="005949B0">
    <w:pPr>
      <w:pStyle w:val="FooterEven"/>
    </w:pPr>
    <w:r w:rsidRPr="00D55628">
      <w:rPr>
        <w:noProof/>
      </w:rPr>
      <mc:AlternateContent>
        <mc:Choice Requires="wps">
          <w:drawing>
            <wp:anchor distT="0" distB="0" distL="114300" distR="114300" simplePos="0" relativeHeight="251650048" behindDoc="1" locked="1" layoutInCell="1" allowOverlap="1" wp14:anchorId="06E0C3A9" wp14:editId="77BECFA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15C7" w14:textId="21EF8EEF"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0C3A9"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Ec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z+zYCFtZPYKElQSBgRhhOMKileobRiMMmgzrrzuqGEbdOwFtkISE&#10;2MnkNmQ2j2Cjzk+25ydUlACVYYPRtFybaZrtBsWbFjxNjSfkNbROzZ2obY9NUR0aDoaJ43YYfHZa&#10;ne/drafxvPw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38hHNQCAADmBQAADgAAAAAAAAAAAAAAAAAuAgAAZHJzL2Uyb0Rv&#10;Yy54bWxQSwECLQAUAAYACAAAACEANMVEztsAAAAGAQAADwAAAAAAAAAAAAAAAAAuBQAAZHJzL2Rv&#10;d25yZXYueG1sUEsFBgAAAAAEAAQA8wAAADYGAAAAAA==&#10;" filled="f" stroked="f">
              <v:textbox>
                <w:txbxContent>
                  <w:p w14:paraId="60E115C7" w14:textId="21EF8EEF"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24085A9" w14:textId="77777777" w:rsidR="0055014B" w:rsidRPr="00B5221E" w:rsidRDefault="0055014B"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5014B" w14:paraId="248A9D98" w14:textId="77777777" w:rsidTr="00DD7238">
      <w:trPr>
        <w:trHeight w:val="397"/>
      </w:trPr>
      <w:tc>
        <w:tcPr>
          <w:tcW w:w="9071" w:type="dxa"/>
        </w:tcPr>
        <w:p w14:paraId="712B9B9E" w14:textId="02C62A84" w:rsidR="0055014B" w:rsidRDefault="0055014B"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6508B">
            <w:rPr>
              <w:rStyle w:val="Bold"/>
            </w:rPr>
            <w:t>Sustainability Fund Guidelines</w:t>
          </w:r>
          <w:r>
            <w:rPr>
              <w:rStyle w:val="Bold"/>
            </w:rPr>
            <w:fldChar w:fldCharType="end"/>
          </w:r>
        </w:p>
        <w:p w14:paraId="30FDF050" w14:textId="17BF6268" w:rsidR="0055014B" w:rsidRPr="00CB1FB7" w:rsidRDefault="0055014B" w:rsidP="00810C40">
          <w:pPr>
            <w:pStyle w:val="FooterOdd"/>
            <w:rPr>
              <w:b/>
            </w:rPr>
          </w:pPr>
          <w:r>
            <w:fldChar w:fldCharType="begin"/>
          </w:r>
          <w:r>
            <w:instrText xml:space="preserve"> DOCPROPERTY  xFooterSubtitle  \* MERGEFORMAT </w:instrText>
          </w:r>
          <w:r>
            <w:fldChar w:fldCharType="end"/>
          </w:r>
        </w:p>
      </w:tc>
      <w:tc>
        <w:tcPr>
          <w:tcW w:w="340" w:type="dxa"/>
        </w:tcPr>
        <w:p w14:paraId="18F906E7" w14:textId="77777777" w:rsidR="0055014B" w:rsidRPr="00D55628" w:rsidRDefault="0055014B" w:rsidP="00D55628">
          <w:pPr>
            <w:pStyle w:val="FooterOddPageNumber"/>
          </w:pPr>
          <w:r w:rsidRPr="00D55628">
            <w:fldChar w:fldCharType="begin"/>
          </w:r>
          <w:r w:rsidRPr="00D55628">
            <w:instrText xml:space="preserve"> PAGE   \* MERGEFORMAT </w:instrText>
          </w:r>
          <w:r w:rsidRPr="00D55628">
            <w:fldChar w:fldCharType="separate"/>
          </w:r>
          <w:r>
            <w:rPr>
              <w:noProof/>
            </w:rPr>
            <w:t>x</w:t>
          </w:r>
          <w:r w:rsidRPr="00D55628">
            <w:fldChar w:fldCharType="end"/>
          </w:r>
        </w:p>
      </w:tc>
    </w:tr>
  </w:tbl>
  <w:p w14:paraId="74CC833E" w14:textId="77777777" w:rsidR="0055014B" w:rsidRDefault="0055014B">
    <w:pPr>
      <w:pStyle w:val="Footer"/>
    </w:pPr>
    <w:r w:rsidRPr="00D55628">
      <w:rPr>
        <w:noProof/>
      </w:rPr>
      <mc:AlternateContent>
        <mc:Choice Requires="wps">
          <w:drawing>
            <wp:anchor distT="0" distB="0" distL="114300" distR="114300" simplePos="0" relativeHeight="251648000" behindDoc="1" locked="1" layoutInCell="1" allowOverlap="1" wp14:anchorId="6E305E41" wp14:editId="509CCCB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B14E" w14:textId="257E6824"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05E41"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A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hG0wNQCAADmBQAADgAAAAAAAAAAAAAAAAAuAgAAZHJzL2Uyb0Rv&#10;Yy54bWxQSwECLQAUAAYACAAAACEANMVEztsAAAAGAQAADwAAAAAAAAAAAAAAAAAuBQAAZHJzL2Rv&#10;d25yZXYueG1sUEsFBgAAAAAEAAQA8wAAADYGAAAAAA==&#10;" filled="f" stroked="f">
              <v:textbox>
                <w:txbxContent>
                  <w:p w14:paraId="38DEB14E" w14:textId="257E6824" w:rsidR="0055014B" w:rsidRPr="0001226A" w:rsidRDefault="0055014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4D3D61C" w14:textId="77777777" w:rsidR="0055014B" w:rsidRDefault="00550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B63A9" w14:textId="77777777" w:rsidR="00D64BE0" w:rsidRPr="008F5280" w:rsidRDefault="00D64BE0" w:rsidP="008F5280">
      <w:pPr>
        <w:pStyle w:val="FootnoteSeparator"/>
      </w:pPr>
    </w:p>
  </w:footnote>
  <w:footnote w:type="continuationSeparator" w:id="0">
    <w:p w14:paraId="61643A6E" w14:textId="77777777" w:rsidR="00D64BE0" w:rsidRDefault="00D64BE0" w:rsidP="008F5280">
      <w:pPr>
        <w:pStyle w:val="FootnoteSeparator"/>
      </w:pPr>
    </w:p>
    <w:p w14:paraId="5D228073" w14:textId="77777777" w:rsidR="00D64BE0" w:rsidRDefault="00D64BE0"/>
  </w:footnote>
  <w:footnote w:type="continuationNotice" w:id="1">
    <w:p w14:paraId="07EB7BDD" w14:textId="77777777" w:rsidR="00D64BE0" w:rsidRDefault="00D64BE0" w:rsidP="00D55628"/>
    <w:p w14:paraId="6FFB7D50" w14:textId="77777777" w:rsidR="00D64BE0" w:rsidRDefault="00D64B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EFB98" w14:textId="77777777" w:rsidR="0055014B" w:rsidRPr="00DB0C35" w:rsidRDefault="0055014B"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365D4" w14:textId="77777777" w:rsidR="0055014B" w:rsidRDefault="005501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5805" w14:textId="77777777" w:rsidR="0055014B" w:rsidRDefault="00550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5C38F" w14:textId="77777777" w:rsidR="0055014B" w:rsidRDefault="0055014B" w:rsidP="009C64FA">
    <w:pPr>
      <w:pStyle w:val="Header"/>
    </w:pPr>
  </w:p>
  <w:p w14:paraId="074C00E5" w14:textId="77777777" w:rsidR="0055014B" w:rsidRPr="00393205" w:rsidRDefault="0055014B"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FCDC" w14:textId="77777777" w:rsidR="0055014B" w:rsidRDefault="005501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075B" w14:textId="77777777" w:rsidR="0055014B" w:rsidRDefault="0055014B" w:rsidP="00A965C8">
    <w:pPr>
      <w:pStyle w:val="Header"/>
    </w:pPr>
  </w:p>
  <w:p w14:paraId="1FCA03B4" w14:textId="77777777" w:rsidR="0055014B" w:rsidRPr="00393205" w:rsidRDefault="0055014B" w:rsidP="00A965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2CCB" w14:textId="77777777" w:rsidR="0055014B" w:rsidRDefault="00550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2" w15:restartNumberingAfterBreak="0">
    <w:nsid w:val="0AC901A4"/>
    <w:multiLevelType w:val="multilevel"/>
    <w:tmpl w:val="A36281D8"/>
    <w:name w:val="DELWP Headings"/>
    <w:numStyleLink w:val="DELWPHeadings"/>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pStyle w:val="Heading9"/>
      <w:lvlText w:val="%2)"/>
      <w:lvlJc w:val="left"/>
      <w:pPr>
        <w:ind w:left="720" w:hanging="360"/>
      </w:pPr>
    </w:lvl>
    <w:lvl w:ilvl="2">
      <w:start w:val="1"/>
      <w:numFmt w:val="lowerRoman"/>
      <w:pStyle w:val="AppendixHeading2"/>
      <w:lvlText w:val="%3)"/>
      <w:lvlJc w:val="left"/>
      <w:pPr>
        <w:ind w:left="1080" w:hanging="360"/>
      </w:pPr>
    </w:lvl>
    <w:lvl w:ilvl="3">
      <w:start w:val="1"/>
      <w:numFmt w:val="decimal"/>
      <w:pStyle w:val="AppendixHeading3"/>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DAC2564"/>
    <w:multiLevelType w:val="multilevel"/>
    <w:tmpl w:val="69542D44"/>
    <w:lvl w:ilvl="0">
      <w:start w:val="1"/>
      <w:numFmt w:val="bullet"/>
      <w:lvlText w:val="o"/>
      <w:lvlJc w:val="left"/>
      <w:pPr>
        <w:tabs>
          <w:tab w:val="num" w:pos="1429"/>
        </w:tabs>
        <w:ind w:left="1429" w:hanging="360"/>
      </w:pPr>
      <w:rPr>
        <w:rFonts w:ascii="Courier New" w:hAnsi="Courier New" w:cs="Courier New" w:hint="default"/>
        <w:sz w:val="20"/>
      </w:rPr>
    </w:lvl>
    <w:lvl w:ilvl="1" w:tentative="1">
      <w:start w:val="1"/>
      <w:numFmt w:val="bullet"/>
      <w:lvlText w:val=""/>
      <w:lvlJc w:val="left"/>
      <w:pPr>
        <w:tabs>
          <w:tab w:val="num" w:pos="2149"/>
        </w:tabs>
        <w:ind w:left="2149" w:hanging="360"/>
      </w:pPr>
      <w:rPr>
        <w:rFonts w:ascii="Symbol" w:hAnsi="Symbol" w:hint="default"/>
        <w:sz w:val="20"/>
      </w:rPr>
    </w:lvl>
    <w:lvl w:ilvl="2" w:tentative="1">
      <w:start w:val="1"/>
      <w:numFmt w:val="bullet"/>
      <w:lvlText w:val=""/>
      <w:lvlJc w:val="left"/>
      <w:pPr>
        <w:tabs>
          <w:tab w:val="num" w:pos="2869"/>
        </w:tabs>
        <w:ind w:left="2869" w:hanging="360"/>
      </w:pPr>
      <w:rPr>
        <w:rFonts w:ascii="Symbol" w:hAnsi="Symbol" w:hint="default"/>
        <w:sz w:val="20"/>
      </w:rPr>
    </w:lvl>
    <w:lvl w:ilvl="3" w:tentative="1">
      <w:start w:val="1"/>
      <w:numFmt w:val="bullet"/>
      <w:lvlText w:val=""/>
      <w:lvlJc w:val="left"/>
      <w:pPr>
        <w:tabs>
          <w:tab w:val="num" w:pos="3589"/>
        </w:tabs>
        <w:ind w:left="3589" w:hanging="360"/>
      </w:pPr>
      <w:rPr>
        <w:rFonts w:ascii="Symbol" w:hAnsi="Symbol" w:hint="default"/>
        <w:sz w:val="20"/>
      </w:rPr>
    </w:lvl>
    <w:lvl w:ilvl="4" w:tentative="1">
      <w:start w:val="1"/>
      <w:numFmt w:val="bullet"/>
      <w:lvlText w:val=""/>
      <w:lvlJc w:val="left"/>
      <w:pPr>
        <w:tabs>
          <w:tab w:val="num" w:pos="4309"/>
        </w:tabs>
        <w:ind w:left="4309" w:hanging="360"/>
      </w:pPr>
      <w:rPr>
        <w:rFonts w:ascii="Symbol" w:hAnsi="Symbol" w:hint="default"/>
        <w:sz w:val="20"/>
      </w:rPr>
    </w:lvl>
    <w:lvl w:ilvl="5" w:tentative="1">
      <w:start w:val="1"/>
      <w:numFmt w:val="bullet"/>
      <w:lvlText w:val=""/>
      <w:lvlJc w:val="left"/>
      <w:pPr>
        <w:tabs>
          <w:tab w:val="num" w:pos="5029"/>
        </w:tabs>
        <w:ind w:left="5029" w:hanging="360"/>
      </w:pPr>
      <w:rPr>
        <w:rFonts w:ascii="Symbol" w:hAnsi="Symbol" w:hint="default"/>
        <w:sz w:val="20"/>
      </w:rPr>
    </w:lvl>
    <w:lvl w:ilvl="6" w:tentative="1">
      <w:start w:val="1"/>
      <w:numFmt w:val="bullet"/>
      <w:lvlText w:val=""/>
      <w:lvlJc w:val="left"/>
      <w:pPr>
        <w:tabs>
          <w:tab w:val="num" w:pos="5749"/>
        </w:tabs>
        <w:ind w:left="5749" w:hanging="360"/>
      </w:pPr>
      <w:rPr>
        <w:rFonts w:ascii="Symbol" w:hAnsi="Symbol" w:hint="default"/>
        <w:sz w:val="20"/>
      </w:rPr>
    </w:lvl>
    <w:lvl w:ilvl="7" w:tentative="1">
      <w:start w:val="1"/>
      <w:numFmt w:val="bullet"/>
      <w:lvlText w:val=""/>
      <w:lvlJc w:val="left"/>
      <w:pPr>
        <w:tabs>
          <w:tab w:val="num" w:pos="6469"/>
        </w:tabs>
        <w:ind w:left="6469" w:hanging="360"/>
      </w:pPr>
      <w:rPr>
        <w:rFonts w:ascii="Symbol" w:hAnsi="Symbol" w:hint="default"/>
        <w:sz w:val="20"/>
      </w:rPr>
    </w:lvl>
    <w:lvl w:ilvl="8" w:tentative="1">
      <w:start w:val="1"/>
      <w:numFmt w:val="bullet"/>
      <w:lvlText w:val=""/>
      <w:lvlJc w:val="left"/>
      <w:pPr>
        <w:tabs>
          <w:tab w:val="num" w:pos="7189"/>
        </w:tabs>
        <w:ind w:left="7189" w:hanging="360"/>
      </w:pPr>
      <w:rPr>
        <w:rFonts w:ascii="Symbol" w:hAnsi="Symbol" w:hint="default"/>
        <w:sz w:val="20"/>
      </w:rPr>
    </w:lvl>
  </w:abstractNum>
  <w:abstractNum w:abstractNumId="13" w15:restartNumberingAfterBreak="0">
    <w:nsid w:val="3F986587"/>
    <w:multiLevelType w:val="multilevel"/>
    <w:tmpl w:val="B9E07D6E"/>
    <w:name w:val="DELWP Appendices"/>
    <w:numStyleLink w:val="DELWPAppendices"/>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F81E5C9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7D947A0"/>
    <w:multiLevelType w:val="multilevel"/>
    <w:tmpl w:val="20C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1"/>
  </w:num>
  <w:num w:numId="3">
    <w:abstractNumId w:val="23"/>
  </w:num>
  <w:num w:numId="4">
    <w:abstractNumId w:val="8"/>
  </w:num>
  <w:num w:numId="5">
    <w:abstractNumId w:val="4"/>
  </w:num>
  <w:num w:numId="6">
    <w:abstractNumId w:val="1"/>
  </w:num>
  <w:num w:numId="7">
    <w:abstractNumId w:val="22"/>
  </w:num>
  <w:num w:numId="8">
    <w:abstractNumId w:val="5"/>
  </w:num>
  <w:num w:numId="9">
    <w:abstractNumId w:val="9"/>
  </w:num>
  <w:num w:numId="10">
    <w:abstractNumId w:val="6"/>
  </w:num>
  <w:num w:numId="11">
    <w:abstractNumId w:val="14"/>
  </w:num>
  <w:num w:numId="12">
    <w:abstractNumId w:val="15"/>
  </w:num>
  <w:num w:numId="13">
    <w:abstractNumId w:val="0"/>
  </w:num>
  <w:num w:numId="14">
    <w:abstractNumId w:val="7"/>
  </w:num>
  <w:num w:numId="15">
    <w:abstractNumId w:val="2"/>
  </w:num>
  <w:num w:numId="16">
    <w:abstractNumId w:val="13"/>
  </w:num>
  <w:num w:numId="17">
    <w:abstractNumId w:val="20"/>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Client"/>
    <w:docVar w:name="CoverProjectBar" w:val="True"/>
    <w:docVar w:name="CoverWebAddress" w:val="False"/>
    <w:docVar w:name="FooterTextAuto" w:val="False"/>
    <w:docVar w:name="Glossary" w:val="False"/>
    <w:docVar w:name="Heading1Numbered" w:val="True"/>
    <w:docVar w:name="Heading2Numbered" w:val="True"/>
    <w:docVar w:name="Heading3Numbered" w:val="False"/>
    <w:docVar w:name="Heading4Numbered" w:val="False"/>
    <w:docVar w:name="Heading5Numbered" w:val="False"/>
    <w:docVar w:name="PageSetup" w:val="Double"/>
    <w:docVar w:name="Summary" w:val="False"/>
    <w:docVar w:name="Theme Color" w:val="Corporate"/>
    <w:docVar w:name="TOC" w:val="True"/>
    <w:docVar w:name="TOCNew" w:val="True"/>
    <w:docVar w:name="Version" w:val="3"/>
  </w:docVars>
  <w:rsids>
    <w:rsidRoot w:val="00D14E2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6797"/>
    <w:rsid w:val="000C707C"/>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D64"/>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ECC"/>
    <w:rsid w:val="002F25E9"/>
    <w:rsid w:val="002F35DE"/>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14B"/>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58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392"/>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787"/>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3A3"/>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1F7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1D9"/>
    <w:rsid w:val="009E520E"/>
    <w:rsid w:val="009E54A0"/>
    <w:rsid w:val="009E5513"/>
    <w:rsid w:val="009E5A1A"/>
    <w:rsid w:val="009E5D41"/>
    <w:rsid w:val="009E6606"/>
    <w:rsid w:val="009E681A"/>
    <w:rsid w:val="009E6F7C"/>
    <w:rsid w:val="009E7150"/>
    <w:rsid w:val="009E765C"/>
    <w:rsid w:val="009E76AC"/>
    <w:rsid w:val="009E775C"/>
    <w:rsid w:val="009E77D2"/>
    <w:rsid w:val="009E7E5B"/>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C99"/>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097"/>
    <w:rsid w:val="00AD3296"/>
    <w:rsid w:val="00AD33BC"/>
    <w:rsid w:val="00AD39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D9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535"/>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281"/>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BE0"/>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8C9"/>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08B"/>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FB4DB44"/>
  <w15:docId w15:val="{E4818AC8-35C1-47BD-B948-5E9EBDC8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tabs>
        <w:tab w:val="left" w:pos="3685"/>
      </w:tabs>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6"/>
      </w:numPr>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numPr>
        <w:ilvl w:val="3"/>
        <w:numId w:val="16"/>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6"/>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692580"/>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F37E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Heading1Char"/>
    <w:link w:val="Heading1TopofPage"/>
    <w:rsid w:val="00692580"/>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paragraph" w:customStyle="1" w:styleId="paragraph">
    <w:name w:val="paragraph"/>
    <w:basedOn w:val="Normal"/>
    <w:rsid w:val="00692580"/>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692580"/>
  </w:style>
  <w:style w:type="character" w:customStyle="1" w:styleId="eop">
    <w:name w:val="eop"/>
    <w:basedOn w:val="DefaultParagraphFont"/>
    <w:rsid w:val="00692580"/>
  </w:style>
  <w:style w:type="character" w:customStyle="1" w:styleId="advancedproofingissue">
    <w:name w:val="advancedproofingissue"/>
    <w:basedOn w:val="DefaultParagraphFont"/>
    <w:rsid w:val="00692580"/>
  </w:style>
  <w:style w:type="character" w:customStyle="1" w:styleId="contextualspellingandgrammarerror">
    <w:name w:val="contextualspellingandgrammarerror"/>
    <w:basedOn w:val="DefaultParagraphFont"/>
    <w:rsid w:val="00692580"/>
  </w:style>
  <w:style w:type="character" w:styleId="UnresolvedMention">
    <w:name w:val="Unresolved Mention"/>
    <w:basedOn w:val="DefaultParagraphFont"/>
    <w:uiPriority w:val="99"/>
    <w:semiHidden/>
    <w:unhideWhenUsed/>
    <w:rsid w:val="00723392"/>
    <w:rPr>
      <w:color w:val="605E5C"/>
      <w:shd w:val="clear" w:color="auto" w:fill="E1DFDD"/>
    </w:rPr>
  </w:style>
  <w:style w:type="paragraph" w:customStyle="1" w:styleId="description">
    <w:name w:val="description"/>
    <w:basedOn w:val="Normal"/>
    <w:rsid w:val="0055014B"/>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2214">
      <w:bodyDiv w:val="1"/>
      <w:marLeft w:val="0"/>
      <w:marRight w:val="0"/>
      <w:marTop w:val="0"/>
      <w:marBottom w:val="0"/>
      <w:divBdr>
        <w:top w:val="none" w:sz="0" w:space="0" w:color="auto"/>
        <w:left w:val="none" w:sz="0" w:space="0" w:color="auto"/>
        <w:bottom w:val="none" w:sz="0" w:space="0" w:color="auto"/>
        <w:right w:val="none" w:sz="0" w:space="0" w:color="auto"/>
      </w:divBdr>
      <w:divsChild>
        <w:div w:id="1626497738">
          <w:marLeft w:val="0"/>
          <w:marRight w:val="0"/>
          <w:marTop w:val="0"/>
          <w:marBottom w:val="0"/>
          <w:divBdr>
            <w:top w:val="none" w:sz="0" w:space="0" w:color="auto"/>
            <w:left w:val="none" w:sz="0" w:space="0" w:color="auto"/>
            <w:bottom w:val="none" w:sz="0" w:space="0" w:color="auto"/>
            <w:right w:val="none" w:sz="0" w:space="0" w:color="auto"/>
          </w:divBdr>
        </w:div>
        <w:div w:id="615599301">
          <w:marLeft w:val="0"/>
          <w:marRight w:val="0"/>
          <w:marTop w:val="0"/>
          <w:marBottom w:val="0"/>
          <w:divBdr>
            <w:top w:val="none" w:sz="0" w:space="0" w:color="auto"/>
            <w:left w:val="none" w:sz="0" w:space="0" w:color="auto"/>
            <w:bottom w:val="none" w:sz="0" w:space="0" w:color="auto"/>
            <w:right w:val="none" w:sz="0" w:space="0" w:color="auto"/>
          </w:divBdr>
          <w:divsChild>
            <w:div w:id="1204057330">
              <w:marLeft w:val="0"/>
              <w:marRight w:val="0"/>
              <w:marTop w:val="0"/>
              <w:marBottom w:val="0"/>
              <w:divBdr>
                <w:top w:val="none" w:sz="0" w:space="0" w:color="auto"/>
                <w:left w:val="none" w:sz="0" w:space="0" w:color="auto"/>
                <w:bottom w:val="none" w:sz="0" w:space="0" w:color="auto"/>
                <w:right w:val="none" w:sz="0" w:space="0" w:color="auto"/>
              </w:divBdr>
            </w:div>
            <w:div w:id="624626327">
              <w:marLeft w:val="0"/>
              <w:marRight w:val="0"/>
              <w:marTop w:val="0"/>
              <w:marBottom w:val="0"/>
              <w:divBdr>
                <w:top w:val="none" w:sz="0" w:space="0" w:color="auto"/>
                <w:left w:val="none" w:sz="0" w:space="0" w:color="auto"/>
                <w:bottom w:val="none" w:sz="0" w:space="0" w:color="auto"/>
                <w:right w:val="none" w:sz="0" w:space="0" w:color="auto"/>
              </w:divBdr>
            </w:div>
            <w:div w:id="1043141436">
              <w:marLeft w:val="0"/>
              <w:marRight w:val="0"/>
              <w:marTop w:val="0"/>
              <w:marBottom w:val="0"/>
              <w:divBdr>
                <w:top w:val="none" w:sz="0" w:space="0" w:color="auto"/>
                <w:left w:val="none" w:sz="0" w:space="0" w:color="auto"/>
                <w:bottom w:val="none" w:sz="0" w:space="0" w:color="auto"/>
                <w:right w:val="none" w:sz="0" w:space="0" w:color="auto"/>
              </w:divBdr>
            </w:div>
            <w:div w:id="2010861945">
              <w:marLeft w:val="0"/>
              <w:marRight w:val="0"/>
              <w:marTop w:val="0"/>
              <w:marBottom w:val="0"/>
              <w:divBdr>
                <w:top w:val="none" w:sz="0" w:space="0" w:color="auto"/>
                <w:left w:val="none" w:sz="0" w:space="0" w:color="auto"/>
                <w:bottom w:val="none" w:sz="0" w:space="0" w:color="auto"/>
                <w:right w:val="none" w:sz="0" w:space="0" w:color="auto"/>
              </w:divBdr>
            </w:div>
          </w:divsChild>
        </w:div>
        <w:div w:id="1327594184">
          <w:marLeft w:val="0"/>
          <w:marRight w:val="0"/>
          <w:marTop w:val="0"/>
          <w:marBottom w:val="0"/>
          <w:divBdr>
            <w:top w:val="none" w:sz="0" w:space="0" w:color="auto"/>
            <w:left w:val="none" w:sz="0" w:space="0" w:color="auto"/>
            <w:bottom w:val="none" w:sz="0" w:space="0" w:color="auto"/>
            <w:right w:val="none" w:sz="0" w:space="0" w:color="auto"/>
          </w:divBdr>
          <w:divsChild>
            <w:div w:id="1163475898">
              <w:marLeft w:val="0"/>
              <w:marRight w:val="0"/>
              <w:marTop w:val="0"/>
              <w:marBottom w:val="0"/>
              <w:divBdr>
                <w:top w:val="none" w:sz="0" w:space="0" w:color="auto"/>
                <w:left w:val="none" w:sz="0" w:space="0" w:color="auto"/>
                <w:bottom w:val="none" w:sz="0" w:space="0" w:color="auto"/>
                <w:right w:val="none" w:sz="0" w:space="0" w:color="auto"/>
              </w:divBdr>
            </w:div>
            <w:div w:id="1732851967">
              <w:marLeft w:val="0"/>
              <w:marRight w:val="0"/>
              <w:marTop w:val="0"/>
              <w:marBottom w:val="0"/>
              <w:divBdr>
                <w:top w:val="none" w:sz="0" w:space="0" w:color="auto"/>
                <w:left w:val="none" w:sz="0" w:space="0" w:color="auto"/>
                <w:bottom w:val="none" w:sz="0" w:space="0" w:color="auto"/>
                <w:right w:val="none" w:sz="0" w:space="0" w:color="auto"/>
              </w:divBdr>
            </w:div>
            <w:div w:id="3902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3582">
      <w:bodyDiv w:val="1"/>
      <w:marLeft w:val="0"/>
      <w:marRight w:val="0"/>
      <w:marTop w:val="0"/>
      <w:marBottom w:val="0"/>
      <w:divBdr>
        <w:top w:val="none" w:sz="0" w:space="0" w:color="auto"/>
        <w:left w:val="none" w:sz="0" w:space="0" w:color="auto"/>
        <w:bottom w:val="none" w:sz="0" w:space="0" w:color="auto"/>
        <w:right w:val="none" w:sz="0" w:space="0" w:color="auto"/>
      </w:divBdr>
      <w:divsChild>
        <w:div w:id="1461068712">
          <w:marLeft w:val="0"/>
          <w:marRight w:val="0"/>
          <w:marTop w:val="0"/>
          <w:marBottom w:val="0"/>
          <w:divBdr>
            <w:top w:val="none" w:sz="0" w:space="0" w:color="auto"/>
            <w:left w:val="none" w:sz="0" w:space="0" w:color="auto"/>
            <w:bottom w:val="none" w:sz="0" w:space="0" w:color="auto"/>
            <w:right w:val="none" w:sz="0" w:space="0" w:color="auto"/>
          </w:divBdr>
        </w:div>
        <w:div w:id="2131624461">
          <w:marLeft w:val="0"/>
          <w:marRight w:val="0"/>
          <w:marTop w:val="0"/>
          <w:marBottom w:val="0"/>
          <w:divBdr>
            <w:top w:val="none" w:sz="0" w:space="0" w:color="auto"/>
            <w:left w:val="none" w:sz="0" w:space="0" w:color="auto"/>
            <w:bottom w:val="none" w:sz="0" w:space="0" w:color="auto"/>
            <w:right w:val="none" w:sz="0" w:space="0" w:color="auto"/>
          </w:divBdr>
        </w:div>
        <w:div w:id="1193962016">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4352139">
      <w:bodyDiv w:val="1"/>
      <w:marLeft w:val="0"/>
      <w:marRight w:val="0"/>
      <w:marTop w:val="0"/>
      <w:marBottom w:val="0"/>
      <w:divBdr>
        <w:top w:val="none" w:sz="0" w:space="0" w:color="auto"/>
        <w:left w:val="none" w:sz="0" w:space="0" w:color="auto"/>
        <w:bottom w:val="none" w:sz="0" w:space="0" w:color="auto"/>
        <w:right w:val="none" w:sz="0" w:space="0" w:color="auto"/>
      </w:divBdr>
      <w:divsChild>
        <w:div w:id="2134129792">
          <w:marLeft w:val="0"/>
          <w:marRight w:val="0"/>
          <w:marTop w:val="0"/>
          <w:marBottom w:val="0"/>
          <w:divBdr>
            <w:top w:val="none" w:sz="0" w:space="0" w:color="auto"/>
            <w:left w:val="none" w:sz="0" w:space="0" w:color="auto"/>
            <w:bottom w:val="none" w:sz="0" w:space="0" w:color="auto"/>
            <w:right w:val="none" w:sz="0" w:space="0" w:color="auto"/>
          </w:divBdr>
        </w:div>
        <w:div w:id="309868010">
          <w:marLeft w:val="0"/>
          <w:marRight w:val="0"/>
          <w:marTop w:val="0"/>
          <w:marBottom w:val="0"/>
          <w:divBdr>
            <w:top w:val="none" w:sz="0" w:space="0" w:color="auto"/>
            <w:left w:val="none" w:sz="0" w:space="0" w:color="auto"/>
            <w:bottom w:val="none" w:sz="0" w:space="0" w:color="auto"/>
            <w:right w:val="none" w:sz="0" w:space="0" w:color="auto"/>
          </w:divBdr>
        </w:div>
        <w:div w:id="1968778911">
          <w:marLeft w:val="0"/>
          <w:marRight w:val="0"/>
          <w:marTop w:val="0"/>
          <w:marBottom w:val="0"/>
          <w:divBdr>
            <w:top w:val="none" w:sz="0" w:space="0" w:color="auto"/>
            <w:left w:val="none" w:sz="0" w:space="0" w:color="auto"/>
            <w:bottom w:val="none" w:sz="0" w:space="0" w:color="auto"/>
            <w:right w:val="none" w:sz="0" w:space="0" w:color="auto"/>
          </w:divBdr>
        </w:div>
        <w:div w:id="515073266">
          <w:marLeft w:val="0"/>
          <w:marRight w:val="0"/>
          <w:marTop w:val="0"/>
          <w:marBottom w:val="0"/>
          <w:divBdr>
            <w:top w:val="none" w:sz="0" w:space="0" w:color="auto"/>
            <w:left w:val="none" w:sz="0" w:space="0" w:color="auto"/>
            <w:bottom w:val="none" w:sz="0" w:space="0" w:color="auto"/>
            <w:right w:val="none" w:sz="0" w:space="0" w:color="auto"/>
          </w:divBdr>
        </w:div>
        <w:div w:id="878594073">
          <w:marLeft w:val="0"/>
          <w:marRight w:val="0"/>
          <w:marTop w:val="0"/>
          <w:marBottom w:val="0"/>
          <w:divBdr>
            <w:top w:val="none" w:sz="0" w:space="0" w:color="auto"/>
            <w:left w:val="none" w:sz="0" w:space="0" w:color="auto"/>
            <w:bottom w:val="none" w:sz="0" w:space="0" w:color="auto"/>
            <w:right w:val="none" w:sz="0" w:space="0" w:color="auto"/>
          </w:divBdr>
        </w:div>
        <w:div w:id="319309944">
          <w:marLeft w:val="0"/>
          <w:marRight w:val="0"/>
          <w:marTop w:val="0"/>
          <w:marBottom w:val="0"/>
          <w:divBdr>
            <w:top w:val="none" w:sz="0" w:space="0" w:color="auto"/>
            <w:left w:val="none" w:sz="0" w:space="0" w:color="auto"/>
            <w:bottom w:val="none" w:sz="0" w:space="0" w:color="auto"/>
            <w:right w:val="none" w:sz="0" w:space="0" w:color="auto"/>
          </w:divBdr>
        </w:div>
        <w:div w:id="780226759">
          <w:marLeft w:val="0"/>
          <w:marRight w:val="0"/>
          <w:marTop w:val="0"/>
          <w:marBottom w:val="0"/>
          <w:divBdr>
            <w:top w:val="none" w:sz="0" w:space="0" w:color="auto"/>
            <w:left w:val="none" w:sz="0" w:space="0" w:color="auto"/>
            <w:bottom w:val="none" w:sz="0" w:space="0" w:color="auto"/>
            <w:right w:val="none" w:sz="0" w:space="0" w:color="auto"/>
          </w:divBdr>
        </w:div>
        <w:div w:id="1940065227">
          <w:marLeft w:val="0"/>
          <w:marRight w:val="0"/>
          <w:marTop w:val="0"/>
          <w:marBottom w:val="0"/>
          <w:divBdr>
            <w:top w:val="none" w:sz="0" w:space="0" w:color="auto"/>
            <w:left w:val="none" w:sz="0" w:space="0" w:color="auto"/>
            <w:bottom w:val="none" w:sz="0" w:space="0" w:color="auto"/>
            <w:right w:val="none" w:sz="0" w:space="0" w:color="auto"/>
          </w:divBdr>
        </w:div>
        <w:div w:id="1225336692">
          <w:marLeft w:val="0"/>
          <w:marRight w:val="0"/>
          <w:marTop w:val="0"/>
          <w:marBottom w:val="0"/>
          <w:divBdr>
            <w:top w:val="none" w:sz="0" w:space="0" w:color="auto"/>
            <w:left w:val="none" w:sz="0" w:space="0" w:color="auto"/>
            <w:bottom w:val="none" w:sz="0" w:space="0" w:color="auto"/>
            <w:right w:val="none" w:sz="0" w:space="0" w:color="auto"/>
          </w:divBdr>
          <w:divsChild>
            <w:div w:id="1337001996">
              <w:marLeft w:val="0"/>
              <w:marRight w:val="0"/>
              <w:marTop w:val="30"/>
              <w:marBottom w:val="30"/>
              <w:divBdr>
                <w:top w:val="none" w:sz="0" w:space="0" w:color="auto"/>
                <w:left w:val="none" w:sz="0" w:space="0" w:color="auto"/>
                <w:bottom w:val="none" w:sz="0" w:space="0" w:color="auto"/>
                <w:right w:val="none" w:sz="0" w:space="0" w:color="auto"/>
              </w:divBdr>
              <w:divsChild>
                <w:div w:id="1943878440">
                  <w:marLeft w:val="0"/>
                  <w:marRight w:val="0"/>
                  <w:marTop w:val="0"/>
                  <w:marBottom w:val="0"/>
                  <w:divBdr>
                    <w:top w:val="none" w:sz="0" w:space="0" w:color="auto"/>
                    <w:left w:val="none" w:sz="0" w:space="0" w:color="auto"/>
                    <w:bottom w:val="none" w:sz="0" w:space="0" w:color="auto"/>
                    <w:right w:val="none" w:sz="0" w:space="0" w:color="auto"/>
                  </w:divBdr>
                  <w:divsChild>
                    <w:div w:id="89551919">
                      <w:marLeft w:val="0"/>
                      <w:marRight w:val="0"/>
                      <w:marTop w:val="0"/>
                      <w:marBottom w:val="0"/>
                      <w:divBdr>
                        <w:top w:val="none" w:sz="0" w:space="0" w:color="auto"/>
                        <w:left w:val="none" w:sz="0" w:space="0" w:color="auto"/>
                        <w:bottom w:val="none" w:sz="0" w:space="0" w:color="auto"/>
                        <w:right w:val="none" w:sz="0" w:space="0" w:color="auto"/>
                      </w:divBdr>
                    </w:div>
                    <w:div w:id="1321156512">
                      <w:marLeft w:val="0"/>
                      <w:marRight w:val="0"/>
                      <w:marTop w:val="0"/>
                      <w:marBottom w:val="0"/>
                      <w:divBdr>
                        <w:top w:val="none" w:sz="0" w:space="0" w:color="auto"/>
                        <w:left w:val="none" w:sz="0" w:space="0" w:color="auto"/>
                        <w:bottom w:val="none" w:sz="0" w:space="0" w:color="auto"/>
                        <w:right w:val="none" w:sz="0" w:space="0" w:color="auto"/>
                      </w:divBdr>
                    </w:div>
                  </w:divsChild>
                </w:div>
                <w:div w:id="396515636">
                  <w:marLeft w:val="0"/>
                  <w:marRight w:val="0"/>
                  <w:marTop w:val="0"/>
                  <w:marBottom w:val="0"/>
                  <w:divBdr>
                    <w:top w:val="none" w:sz="0" w:space="0" w:color="auto"/>
                    <w:left w:val="none" w:sz="0" w:space="0" w:color="auto"/>
                    <w:bottom w:val="none" w:sz="0" w:space="0" w:color="auto"/>
                    <w:right w:val="none" w:sz="0" w:space="0" w:color="auto"/>
                  </w:divBdr>
                  <w:divsChild>
                    <w:div w:id="41249543">
                      <w:marLeft w:val="0"/>
                      <w:marRight w:val="0"/>
                      <w:marTop w:val="0"/>
                      <w:marBottom w:val="0"/>
                      <w:divBdr>
                        <w:top w:val="none" w:sz="0" w:space="0" w:color="auto"/>
                        <w:left w:val="none" w:sz="0" w:space="0" w:color="auto"/>
                        <w:bottom w:val="none" w:sz="0" w:space="0" w:color="auto"/>
                        <w:right w:val="none" w:sz="0" w:space="0" w:color="auto"/>
                      </w:divBdr>
                    </w:div>
                    <w:div w:id="3470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3982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6748074">
      <w:bodyDiv w:val="1"/>
      <w:marLeft w:val="0"/>
      <w:marRight w:val="0"/>
      <w:marTop w:val="0"/>
      <w:marBottom w:val="0"/>
      <w:divBdr>
        <w:top w:val="none" w:sz="0" w:space="0" w:color="auto"/>
        <w:left w:val="none" w:sz="0" w:space="0" w:color="auto"/>
        <w:bottom w:val="none" w:sz="0" w:space="0" w:color="auto"/>
        <w:right w:val="none" w:sz="0" w:space="0" w:color="auto"/>
      </w:divBdr>
      <w:divsChild>
        <w:div w:id="541676815">
          <w:marLeft w:val="0"/>
          <w:marRight w:val="0"/>
          <w:marTop w:val="0"/>
          <w:marBottom w:val="0"/>
          <w:divBdr>
            <w:top w:val="none" w:sz="0" w:space="0" w:color="auto"/>
            <w:left w:val="none" w:sz="0" w:space="0" w:color="auto"/>
            <w:bottom w:val="none" w:sz="0" w:space="0" w:color="auto"/>
            <w:right w:val="none" w:sz="0" w:space="0" w:color="auto"/>
          </w:divBdr>
        </w:div>
        <w:div w:id="1145584782">
          <w:marLeft w:val="0"/>
          <w:marRight w:val="0"/>
          <w:marTop w:val="0"/>
          <w:marBottom w:val="0"/>
          <w:divBdr>
            <w:top w:val="none" w:sz="0" w:space="0" w:color="auto"/>
            <w:left w:val="none" w:sz="0" w:space="0" w:color="auto"/>
            <w:bottom w:val="none" w:sz="0" w:space="0" w:color="auto"/>
            <w:right w:val="none" w:sz="0" w:space="0" w:color="auto"/>
          </w:divBdr>
        </w:div>
        <w:div w:id="853230180">
          <w:marLeft w:val="0"/>
          <w:marRight w:val="0"/>
          <w:marTop w:val="0"/>
          <w:marBottom w:val="0"/>
          <w:divBdr>
            <w:top w:val="none" w:sz="0" w:space="0" w:color="auto"/>
            <w:left w:val="none" w:sz="0" w:space="0" w:color="auto"/>
            <w:bottom w:val="none" w:sz="0" w:space="0" w:color="auto"/>
            <w:right w:val="none" w:sz="0" w:space="0" w:color="auto"/>
          </w:divBdr>
        </w:div>
      </w:divsChild>
    </w:div>
    <w:div w:id="592786986">
      <w:bodyDiv w:val="1"/>
      <w:marLeft w:val="0"/>
      <w:marRight w:val="0"/>
      <w:marTop w:val="0"/>
      <w:marBottom w:val="0"/>
      <w:divBdr>
        <w:top w:val="none" w:sz="0" w:space="0" w:color="auto"/>
        <w:left w:val="none" w:sz="0" w:space="0" w:color="auto"/>
        <w:bottom w:val="none" w:sz="0" w:space="0" w:color="auto"/>
        <w:right w:val="none" w:sz="0" w:space="0" w:color="auto"/>
      </w:divBdr>
      <w:divsChild>
        <w:div w:id="85347023">
          <w:marLeft w:val="0"/>
          <w:marRight w:val="0"/>
          <w:marTop w:val="0"/>
          <w:marBottom w:val="0"/>
          <w:divBdr>
            <w:top w:val="none" w:sz="0" w:space="0" w:color="auto"/>
            <w:left w:val="none" w:sz="0" w:space="0" w:color="auto"/>
            <w:bottom w:val="none" w:sz="0" w:space="0" w:color="auto"/>
            <w:right w:val="none" w:sz="0" w:space="0" w:color="auto"/>
          </w:divBdr>
          <w:divsChild>
            <w:div w:id="1862861521">
              <w:marLeft w:val="0"/>
              <w:marRight w:val="0"/>
              <w:marTop w:val="0"/>
              <w:marBottom w:val="0"/>
              <w:divBdr>
                <w:top w:val="none" w:sz="0" w:space="0" w:color="auto"/>
                <w:left w:val="none" w:sz="0" w:space="0" w:color="auto"/>
                <w:bottom w:val="none" w:sz="0" w:space="0" w:color="auto"/>
                <w:right w:val="none" w:sz="0" w:space="0" w:color="auto"/>
              </w:divBdr>
            </w:div>
            <w:div w:id="293677354">
              <w:marLeft w:val="0"/>
              <w:marRight w:val="0"/>
              <w:marTop w:val="0"/>
              <w:marBottom w:val="0"/>
              <w:divBdr>
                <w:top w:val="none" w:sz="0" w:space="0" w:color="auto"/>
                <w:left w:val="none" w:sz="0" w:space="0" w:color="auto"/>
                <w:bottom w:val="none" w:sz="0" w:space="0" w:color="auto"/>
                <w:right w:val="none" w:sz="0" w:space="0" w:color="auto"/>
              </w:divBdr>
            </w:div>
            <w:div w:id="2079091166">
              <w:marLeft w:val="0"/>
              <w:marRight w:val="0"/>
              <w:marTop w:val="0"/>
              <w:marBottom w:val="0"/>
              <w:divBdr>
                <w:top w:val="none" w:sz="0" w:space="0" w:color="auto"/>
                <w:left w:val="none" w:sz="0" w:space="0" w:color="auto"/>
                <w:bottom w:val="none" w:sz="0" w:space="0" w:color="auto"/>
                <w:right w:val="none" w:sz="0" w:space="0" w:color="auto"/>
              </w:divBdr>
            </w:div>
          </w:divsChild>
        </w:div>
        <w:div w:id="1005597800">
          <w:marLeft w:val="0"/>
          <w:marRight w:val="0"/>
          <w:marTop w:val="0"/>
          <w:marBottom w:val="0"/>
          <w:divBdr>
            <w:top w:val="none" w:sz="0" w:space="0" w:color="auto"/>
            <w:left w:val="none" w:sz="0" w:space="0" w:color="auto"/>
            <w:bottom w:val="none" w:sz="0" w:space="0" w:color="auto"/>
            <w:right w:val="none" w:sz="0" w:space="0" w:color="auto"/>
          </w:divBdr>
          <w:divsChild>
            <w:div w:id="1421757771">
              <w:marLeft w:val="0"/>
              <w:marRight w:val="0"/>
              <w:marTop w:val="0"/>
              <w:marBottom w:val="0"/>
              <w:divBdr>
                <w:top w:val="none" w:sz="0" w:space="0" w:color="auto"/>
                <w:left w:val="none" w:sz="0" w:space="0" w:color="auto"/>
                <w:bottom w:val="none" w:sz="0" w:space="0" w:color="auto"/>
                <w:right w:val="none" w:sz="0" w:space="0" w:color="auto"/>
              </w:divBdr>
            </w:div>
            <w:div w:id="868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3301852">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51695735">
      <w:bodyDiv w:val="1"/>
      <w:marLeft w:val="0"/>
      <w:marRight w:val="0"/>
      <w:marTop w:val="0"/>
      <w:marBottom w:val="0"/>
      <w:divBdr>
        <w:top w:val="none" w:sz="0" w:space="0" w:color="auto"/>
        <w:left w:val="none" w:sz="0" w:space="0" w:color="auto"/>
        <w:bottom w:val="none" w:sz="0" w:space="0" w:color="auto"/>
        <w:right w:val="none" w:sz="0" w:space="0" w:color="auto"/>
      </w:divBdr>
    </w:div>
    <w:div w:id="1280183655">
      <w:bodyDiv w:val="1"/>
      <w:marLeft w:val="0"/>
      <w:marRight w:val="0"/>
      <w:marTop w:val="0"/>
      <w:marBottom w:val="0"/>
      <w:divBdr>
        <w:top w:val="none" w:sz="0" w:space="0" w:color="auto"/>
        <w:left w:val="none" w:sz="0" w:space="0" w:color="auto"/>
        <w:bottom w:val="none" w:sz="0" w:space="0" w:color="auto"/>
        <w:right w:val="none" w:sz="0" w:space="0" w:color="auto"/>
      </w:divBdr>
      <w:divsChild>
        <w:div w:id="331109388">
          <w:marLeft w:val="0"/>
          <w:marRight w:val="0"/>
          <w:marTop w:val="0"/>
          <w:marBottom w:val="0"/>
          <w:divBdr>
            <w:top w:val="none" w:sz="0" w:space="0" w:color="auto"/>
            <w:left w:val="none" w:sz="0" w:space="0" w:color="auto"/>
            <w:bottom w:val="none" w:sz="0" w:space="0" w:color="auto"/>
            <w:right w:val="none" w:sz="0" w:space="0" w:color="auto"/>
          </w:divBdr>
        </w:div>
        <w:div w:id="1466390272">
          <w:marLeft w:val="0"/>
          <w:marRight w:val="0"/>
          <w:marTop w:val="0"/>
          <w:marBottom w:val="0"/>
          <w:divBdr>
            <w:top w:val="none" w:sz="0" w:space="0" w:color="auto"/>
            <w:left w:val="none" w:sz="0" w:space="0" w:color="auto"/>
            <w:bottom w:val="none" w:sz="0" w:space="0" w:color="auto"/>
            <w:right w:val="none" w:sz="0" w:space="0" w:color="auto"/>
          </w:divBdr>
          <w:divsChild>
            <w:div w:id="899710649">
              <w:marLeft w:val="0"/>
              <w:marRight w:val="0"/>
              <w:marTop w:val="0"/>
              <w:marBottom w:val="0"/>
              <w:divBdr>
                <w:top w:val="none" w:sz="0" w:space="0" w:color="auto"/>
                <w:left w:val="none" w:sz="0" w:space="0" w:color="auto"/>
                <w:bottom w:val="none" w:sz="0" w:space="0" w:color="auto"/>
                <w:right w:val="none" w:sz="0" w:space="0" w:color="auto"/>
              </w:divBdr>
            </w:div>
            <w:div w:id="10082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7130346">
      <w:bodyDiv w:val="1"/>
      <w:marLeft w:val="0"/>
      <w:marRight w:val="0"/>
      <w:marTop w:val="0"/>
      <w:marBottom w:val="0"/>
      <w:divBdr>
        <w:top w:val="none" w:sz="0" w:space="0" w:color="auto"/>
        <w:left w:val="none" w:sz="0" w:space="0" w:color="auto"/>
        <w:bottom w:val="none" w:sz="0" w:space="0" w:color="auto"/>
        <w:right w:val="none" w:sz="0" w:space="0" w:color="auto"/>
      </w:divBdr>
      <w:divsChild>
        <w:div w:id="500201530">
          <w:marLeft w:val="0"/>
          <w:marRight w:val="0"/>
          <w:marTop w:val="0"/>
          <w:marBottom w:val="0"/>
          <w:divBdr>
            <w:top w:val="none" w:sz="0" w:space="0" w:color="auto"/>
            <w:left w:val="none" w:sz="0" w:space="0" w:color="auto"/>
            <w:bottom w:val="none" w:sz="0" w:space="0" w:color="auto"/>
            <w:right w:val="none" w:sz="0" w:space="0" w:color="auto"/>
          </w:divBdr>
          <w:divsChild>
            <w:div w:id="344290248">
              <w:marLeft w:val="0"/>
              <w:marRight w:val="0"/>
              <w:marTop w:val="0"/>
              <w:marBottom w:val="0"/>
              <w:divBdr>
                <w:top w:val="none" w:sz="0" w:space="0" w:color="auto"/>
                <w:left w:val="none" w:sz="0" w:space="0" w:color="auto"/>
                <w:bottom w:val="none" w:sz="0" w:space="0" w:color="auto"/>
                <w:right w:val="none" w:sz="0" w:space="0" w:color="auto"/>
              </w:divBdr>
            </w:div>
            <w:div w:id="1417289838">
              <w:marLeft w:val="0"/>
              <w:marRight w:val="0"/>
              <w:marTop w:val="0"/>
              <w:marBottom w:val="0"/>
              <w:divBdr>
                <w:top w:val="none" w:sz="0" w:space="0" w:color="auto"/>
                <w:left w:val="none" w:sz="0" w:space="0" w:color="auto"/>
                <w:bottom w:val="none" w:sz="0" w:space="0" w:color="auto"/>
                <w:right w:val="none" w:sz="0" w:space="0" w:color="auto"/>
              </w:divBdr>
            </w:div>
            <w:div w:id="593129637">
              <w:marLeft w:val="0"/>
              <w:marRight w:val="0"/>
              <w:marTop w:val="0"/>
              <w:marBottom w:val="0"/>
              <w:divBdr>
                <w:top w:val="none" w:sz="0" w:space="0" w:color="auto"/>
                <w:left w:val="none" w:sz="0" w:space="0" w:color="auto"/>
                <w:bottom w:val="none" w:sz="0" w:space="0" w:color="auto"/>
                <w:right w:val="none" w:sz="0" w:space="0" w:color="auto"/>
              </w:divBdr>
            </w:div>
          </w:divsChild>
        </w:div>
        <w:div w:id="1799645394">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88022364">
      <w:bodyDiv w:val="1"/>
      <w:marLeft w:val="0"/>
      <w:marRight w:val="0"/>
      <w:marTop w:val="0"/>
      <w:marBottom w:val="0"/>
      <w:divBdr>
        <w:top w:val="none" w:sz="0" w:space="0" w:color="auto"/>
        <w:left w:val="none" w:sz="0" w:space="0" w:color="auto"/>
        <w:bottom w:val="none" w:sz="0" w:space="0" w:color="auto"/>
        <w:right w:val="none" w:sz="0" w:space="0" w:color="auto"/>
      </w:divBdr>
      <w:divsChild>
        <w:div w:id="588852452">
          <w:marLeft w:val="0"/>
          <w:marRight w:val="0"/>
          <w:marTop w:val="0"/>
          <w:marBottom w:val="0"/>
          <w:divBdr>
            <w:top w:val="none" w:sz="0" w:space="0" w:color="auto"/>
            <w:left w:val="none" w:sz="0" w:space="0" w:color="auto"/>
            <w:bottom w:val="none" w:sz="0" w:space="0" w:color="auto"/>
            <w:right w:val="none" w:sz="0" w:space="0" w:color="auto"/>
          </w:divBdr>
        </w:div>
        <w:div w:id="1209493177">
          <w:marLeft w:val="0"/>
          <w:marRight w:val="0"/>
          <w:marTop w:val="0"/>
          <w:marBottom w:val="0"/>
          <w:divBdr>
            <w:top w:val="none" w:sz="0" w:space="0" w:color="auto"/>
            <w:left w:val="none" w:sz="0" w:space="0" w:color="auto"/>
            <w:bottom w:val="none" w:sz="0" w:space="0" w:color="auto"/>
            <w:right w:val="none" w:sz="0" w:space="0" w:color="auto"/>
          </w:divBdr>
        </w:div>
      </w:divsChild>
    </w:div>
    <w:div w:id="1702432026">
      <w:bodyDiv w:val="1"/>
      <w:marLeft w:val="0"/>
      <w:marRight w:val="0"/>
      <w:marTop w:val="0"/>
      <w:marBottom w:val="0"/>
      <w:divBdr>
        <w:top w:val="none" w:sz="0" w:space="0" w:color="auto"/>
        <w:left w:val="none" w:sz="0" w:space="0" w:color="auto"/>
        <w:bottom w:val="none" w:sz="0" w:space="0" w:color="auto"/>
        <w:right w:val="none" w:sz="0" w:space="0" w:color="auto"/>
      </w:divBdr>
      <w:divsChild>
        <w:div w:id="913315219">
          <w:marLeft w:val="0"/>
          <w:marRight w:val="0"/>
          <w:marTop w:val="0"/>
          <w:marBottom w:val="0"/>
          <w:divBdr>
            <w:top w:val="none" w:sz="0" w:space="0" w:color="auto"/>
            <w:left w:val="none" w:sz="0" w:space="0" w:color="auto"/>
            <w:bottom w:val="none" w:sz="0" w:space="0" w:color="auto"/>
            <w:right w:val="none" w:sz="0" w:space="0" w:color="auto"/>
          </w:divBdr>
        </w:div>
        <w:div w:id="2106026294">
          <w:marLeft w:val="0"/>
          <w:marRight w:val="0"/>
          <w:marTop w:val="0"/>
          <w:marBottom w:val="0"/>
          <w:divBdr>
            <w:top w:val="none" w:sz="0" w:space="0" w:color="auto"/>
            <w:left w:val="none" w:sz="0" w:space="0" w:color="auto"/>
            <w:bottom w:val="none" w:sz="0" w:space="0" w:color="auto"/>
            <w:right w:val="none" w:sz="0" w:space="0" w:color="auto"/>
          </w:divBdr>
          <w:divsChild>
            <w:div w:id="5559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jpg"/><Relationship Id="rId26" Type="http://schemas.openxmlformats.org/officeDocument/2006/relationships/image" Target="media/image6.jpg"/><Relationship Id="rId39" Type="http://schemas.openxmlformats.org/officeDocument/2006/relationships/image" Target="media/image15.png"/><Relationship Id="rId21" Type="http://schemas.openxmlformats.org/officeDocument/2006/relationships/image" Target="media/image30.jpg"/><Relationship Id="rId34" Type="http://schemas.openxmlformats.org/officeDocument/2006/relationships/image" Target="media/image11.jpeg"/><Relationship Id="rId42" Type="http://schemas.openxmlformats.org/officeDocument/2006/relationships/hyperlink" Target="mailto:customer.service@delwp.vic.gov.au" TargetMode="External"/><Relationship Id="rId47" Type="http://schemas.openxmlformats.org/officeDocument/2006/relationships/header" Target="header2.xml"/><Relationship Id="rId50" Type="http://schemas.openxmlformats.org/officeDocument/2006/relationships/footer" Target="footer7.xml"/><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customXml" Target="../customXml/item6.xml"/><Relationship Id="rId2" Type="http://schemas.openxmlformats.org/officeDocument/2006/relationships/customXml" Target="../customXml/item1.xml"/><Relationship Id="rId20" Type="http://schemas.openxmlformats.org/officeDocument/2006/relationships/image" Target="media/image20.jpg"/><Relationship Id="rId29" Type="http://schemas.openxmlformats.org/officeDocument/2006/relationships/image" Target="media/image12.jpeg"/><Relationship Id="rId41" Type="http://schemas.openxmlformats.org/officeDocument/2006/relationships/hyperlink" Target="http://creativecommons.org/licenses/by/4.0/" TargetMode="External"/><Relationship Id="rId54" Type="http://schemas.openxmlformats.org/officeDocument/2006/relationships/footer" Target="footer9.xml"/><Relationship Id="rId62" Type="http://schemas.openxmlformats.org/officeDocument/2006/relationships/hyperlink" Target="mailto:sustainability.fund@delwp.vic.gov.au"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image" Target="media/image16.emf"/><Relationship Id="rId45" Type="http://schemas.openxmlformats.org/officeDocument/2006/relationships/header" Target="header1.xml"/><Relationship Id="rId53" Type="http://schemas.openxmlformats.org/officeDocument/2006/relationships/footer" Target="footer8.xml"/><Relationship Id="rId58" Type="http://schemas.openxmlformats.org/officeDocument/2006/relationships/footer" Target="footer11.xml"/><Relationship Id="rId5" Type="http://schemas.openxmlformats.org/officeDocument/2006/relationships/customXml" Target="../customXml/item4.xml"/><Relationship Id="rId15" Type="http://schemas.openxmlformats.org/officeDocument/2006/relationships/image" Target="media/image1.jpg"/><Relationship Id="rId23" Type="http://schemas.openxmlformats.org/officeDocument/2006/relationships/image" Target="media/image6.png"/><Relationship Id="rId28" Type="http://schemas.openxmlformats.org/officeDocument/2006/relationships/image" Target="media/image7.jpg"/><Relationship Id="rId36" Type="http://schemas.openxmlformats.org/officeDocument/2006/relationships/footer" Target="footer1.xml"/><Relationship Id="rId49" Type="http://schemas.openxmlformats.org/officeDocument/2006/relationships/footer" Target="footer6.xml"/><Relationship Id="rId57" Type="http://schemas.openxmlformats.org/officeDocument/2006/relationships/footer" Target="footer10.xml"/><Relationship Id="rId61" Type="http://schemas.openxmlformats.org/officeDocument/2006/relationships/hyperlink" Target="http://www.delwp.vic.gov.au/" TargetMode="External"/><Relationship Id="rId10" Type="http://schemas.openxmlformats.org/officeDocument/2006/relationships/styles" Target="styles.xml"/><Relationship Id="rId19" Type="http://schemas.openxmlformats.org/officeDocument/2006/relationships/image" Target="media/image3.jpg"/><Relationship Id="rId31" Type="http://schemas.openxmlformats.org/officeDocument/2006/relationships/image" Target="media/image14.jpeg"/><Relationship Id="rId44" Type="http://schemas.openxmlformats.org/officeDocument/2006/relationships/hyperlink" Target="http://www.delwp.vic.gov.au" TargetMode="External"/><Relationship Id="rId52" Type="http://schemas.openxmlformats.org/officeDocument/2006/relationships/header" Target="header4.xml"/><Relationship Id="rId60" Type="http://schemas.openxmlformats.org/officeDocument/2006/relationships/footer" Target="footer12.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10.jpeg"/><Relationship Id="rId30" Type="http://schemas.openxmlformats.org/officeDocument/2006/relationships/image" Target="media/image8.jpg"/><Relationship Id="rId35" Type="http://schemas.openxmlformats.org/officeDocument/2006/relationships/image" Target="media/image18.jpeg"/><Relationship Id="rId43" Type="http://schemas.openxmlformats.org/officeDocument/2006/relationships/hyperlink" Target="http://www.relayservice.com.au" TargetMode="External"/><Relationship Id="rId48" Type="http://schemas.openxmlformats.org/officeDocument/2006/relationships/footer" Target="footer5.xml"/><Relationship Id="rId56" Type="http://schemas.openxmlformats.org/officeDocument/2006/relationships/header" Target="header6.xml"/><Relationship Id="rId64" Type="http://schemas.openxmlformats.org/officeDocument/2006/relationships/glossaryDocument" Target="glossary/document.xml"/><Relationship Id="rId8" Type="http://schemas.openxmlformats.org/officeDocument/2006/relationships/customXml" Target="../customXml/item7.xml"/><Relationship Id="rId51" Type="http://schemas.openxmlformats.org/officeDocument/2006/relationships/header" Target="header3.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3.xml"/><Relationship Id="rId46" Type="http://schemas.openxmlformats.org/officeDocument/2006/relationships/footer" Target="footer4.xml"/><Relationship Id="rId59"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docPartBody>
    </w:docPart>
    <w:docPart>
      <w:docPartPr>
        <w:name w:val="396E19603D5E4641A6422594AFD8F704"/>
        <w:category>
          <w:name w:val="General"/>
          <w:gallery w:val="placeholder"/>
        </w:category>
        <w:types>
          <w:type w:val="bbPlcHdr"/>
        </w:types>
        <w:behaviors>
          <w:behavior w:val="content"/>
        </w:behaviors>
        <w:guid w:val="{0B235685-579A-43EE-8ECD-D2B200CB1899}"/>
      </w:docPartPr>
      <w:docPartBody>
        <w:p w:rsidR="00A33F52" w:rsidRDefault="00A33F52" w:rsidP="00A33F52">
          <w:pPr>
            <w:pStyle w:val="396E19603D5E4641A6422594AFD8F70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01898"/>
    <w:rsid w:val="00011343"/>
    <w:rsid w:val="0001242B"/>
    <w:rsid w:val="00014258"/>
    <w:rsid w:val="00026312"/>
    <w:rsid w:val="0004106C"/>
    <w:rsid w:val="00072BA3"/>
    <w:rsid w:val="000770EB"/>
    <w:rsid w:val="000800B2"/>
    <w:rsid w:val="00083D54"/>
    <w:rsid w:val="000877F4"/>
    <w:rsid w:val="000A6D96"/>
    <w:rsid w:val="000B1F07"/>
    <w:rsid w:val="000E2C73"/>
    <w:rsid w:val="00100C01"/>
    <w:rsid w:val="00101495"/>
    <w:rsid w:val="001049BF"/>
    <w:rsid w:val="0010691D"/>
    <w:rsid w:val="00114E0F"/>
    <w:rsid w:val="00127FD9"/>
    <w:rsid w:val="00182EF1"/>
    <w:rsid w:val="00184EE1"/>
    <w:rsid w:val="001855E8"/>
    <w:rsid w:val="001B74CE"/>
    <w:rsid w:val="001E364F"/>
    <w:rsid w:val="001F6BE5"/>
    <w:rsid w:val="00213051"/>
    <w:rsid w:val="00215D38"/>
    <w:rsid w:val="00221DE9"/>
    <w:rsid w:val="00226C31"/>
    <w:rsid w:val="00232047"/>
    <w:rsid w:val="00232342"/>
    <w:rsid w:val="002367C5"/>
    <w:rsid w:val="00240C79"/>
    <w:rsid w:val="00247FC3"/>
    <w:rsid w:val="00255981"/>
    <w:rsid w:val="00261306"/>
    <w:rsid w:val="002803B5"/>
    <w:rsid w:val="00292CA9"/>
    <w:rsid w:val="002A5F15"/>
    <w:rsid w:val="002B5A43"/>
    <w:rsid w:val="002C40CE"/>
    <w:rsid w:val="002D1903"/>
    <w:rsid w:val="002D2BBB"/>
    <w:rsid w:val="002E7A74"/>
    <w:rsid w:val="002F14B5"/>
    <w:rsid w:val="002F5B18"/>
    <w:rsid w:val="00337E5E"/>
    <w:rsid w:val="0034316B"/>
    <w:rsid w:val="00387ABE"/>
    <w:rsid w:val="00392064"/>
    <w:rsid w:val="003D37B4"/>
    <w:rsid w:val="003E3ACF"/>
    <w:rsid w:val="003E45F1"/>
    <w:rsid w:val="00407449"/>
    <w:rsid w:val="00414520"/>
    <w:rsid w:val="0042177C"/>
    <w:rsid w:val="004647A4"/>
    <w:rsid w:val="00485B7C"/>
    <w:rsid w:val="004909D7"/>
    <w:rsid w:val="00495723"/>
    <w:rsid w:val="00497E98"/>
    <w:rsid w:val="004A120D"/>
    <w:rsid w:val="004B2A8E"/>
    <w:rsid w:val="004C599C"/>
    <w:rsid w:val="004F3FF6"/>
    <w:rsid w:val="00500EB9"/>
    <w:rsid w:val="00501D25"/>
    <w:rsid w:val="005054DA"/>
    <w:rsid w:val="005117DE"/>
    <w:rsid w:val="00522471"/>
    <w:rsid w:val="0052353A"/>
    <w:rsid w:val="00560893"/>
    <w:rsid w:val="005742BD"/>
    <w:rsid w:val="00592593"/>
    <w:rsid w:val="005935A3"/>
    <w:rsid w:val="005D0532"/>
    <w:rsid w:val="0060210A"/>
    <w:rsid w:val="0062386C"/>
    <w:rsid w:val="0063601D"/>
    <w:rsid w:val="006671E5"/>
    <w:rsid w:val="00671AE5"/>
    <w:rsid w:val="00671B41"/>
    <w:rsid w:val="00676499"/>
    <w:rsid w:val="0068145B"/>
    <w:rsid w:val="00684C4A"/>
    <w:rsid w:val="006D492B"/>
    <w:rsid w:val="006E2499"/>
    <w:rsid w:val="0070479C"/>
    <w:rsid w:val="00706597"/>
    <w:rsid w:val="00721520"/>
    <w:rsid w:val="007237AF"/>
    <w:rsid w:val="00724A3E"/>
    <w:rsid w:val="007523F3"/>
    <w:rsid w:val="00754C49"/>
    <w:rsid w:val="007566D1"/>
    <w:rsid w:val="00763E33"/>
    <w:rsid w:val="00771185"/>
    <w:rsid w:val="00774DD1"/>
    <w:rsid w:val="00777FB3"/>
    <w:rsid w:val="0079072A"/>
    <w:rsid w:val="007D3955"/>
    <w:rsid w:val="00804842"/>
    <w:rsid w:val="008143E4"/>
    <w:rsid w:val="0081596C"/>
    <w:rsid w:val="008250BC"/>
    <w:rsid w:val="00831B36"/>
    <w:rsid w:val="00835AEE"/>
    <w:rsid w:val="0084194F"/>
    <w:rsid w:val="00871BCD"/>
    <w:rsid w:val="008816D4"/>
    <w:rsid w:val="00885242"/>
    <w:rsid w:val="00893918"/>
    <w:rsid w:val="008A0EA7"/>
    <w:rsid w:val="008A542B"/>
    <w:rsid w:val="008D2DCE"/>
    <w:rsid w:val="008F37E9"/>
    <w:rsid w:val="00914D85"/>
    <w:rsid w:val="00940CA8"/>
    <w:rsid w:val="0095628B"/>
    <w:rsid w:val="0095669E"/>
    <w:rsid w:val="00961E64"/>
    <w:rsid w:val="00972168"/>
    <w:rsid w:val="009C0DD8"/>
    <w:rsid w:val="009C13BB"/>
    <w:rsid w:val="009C19DB"/>
    <w:rsid w:val="009F7C4A"/>
    <w:rsid w:val="00A33F52"/>
    <w:rsid w:val="00A37093"/>
    <w:rsid w:val="00A6193C"/>
    <w:rsid w:val="00A7584E"/>
    <w:rsid w:val="00A80EDA"/>
    <w:rsid w:val="00A9184A"/>
    <w:rsid w:val="00A91DED"/>
    <w:rsid w:val="00A97766"/>
    <w:rsid w:val="00AB0771"/>
    <w:rsid w:val="00AB52EA"/>
    <w:rsid w:val="00AD6649"/>
    <w:rsid w:val="00AF2025"/>
    <w:rsid w:val="00B11310"/>
    <w:rsid w:val="00B15646"/>
    <w:rsid w:val="00B166B7"/>
    <w:rsid w:val="00B24337"/>
    <w:rsid w:val="00B46709"/>
    <w:rsid w:val="00B61AF0"/>
    <w:rsid w:val="00B63EDA"/>
    <w:rsid w:val="00B70BFA"/>
    <w:rsid w:val="00B73659"/>
    <w:rsid w:val="00B87D2C"/>
    <w:rsid w:val="00B95402"/>
    <w:rsid w:val="00BA3223"/>
    <w:rsid w:val="00BC2341"/>
    <w:rsid w:val="00BE3C6F"/>
    <w:rsid w:val="00BE4456"/>
    <w:rsid w:val="00BF7139"/>
    <w:rsid w:val="00C03FA4"/>
    <w:rsid w:val="00C0726E"/>
    <w:rsid w:val="00C130C5"/>
    <w:rsid w:val="00C91BC5"/>
    <w:rsid w:val="00CA590D"/>
    <w:rsid w:val="00CD1E24"/>
    <w:rsid w:val="00CD33C7"/>
    <w:rsid w:val="00CE5DD6"/>
    <w:rsid w:val="00D03815"/>
    <w:rsid w:val="00D0767C"/>
    <w:rsid w:val="00D20719"/>
    <w:rsid w:val="00D2161B"/>
    <w:rsid w:val="00D25D08"/>
    <w:rsid w:val="00D81C68"/>
    <w:rsid w:val="00D976F2"/>
    <w:rsid w:val="00DA5949"/>
    <w:rsid w:val="00DC3374"/>
    <w:rsid w:val="00DD5F6B"/>
    <w:rsid w:val="00DF527F"/>
    <w:rsid w:val="00E0014C"/>
    <w:rsid w:val="00E021B2"/>
    <w:rsid w:val="00E07B99"/>
    <w:rsid w:val="00E22E1F"/>
    <w:rsid w:val="00E27896"/>
    <w:rsid w:val="00E41B78"/>
    <w:rsid w:val="00E624DD"/>
    <w:rsid w:val="00E80D09"/>
    <w:rsid w:val="00E83620"/>
    <w:rsid w:val="00E90296"/>
    <w:rsid w:val="00EE1A96"/>
    <w:rsid w:val="00EE6DC9"/>
    <w:rsid w:val="00EF0668"/>
    <w:rsid w:val="00F06456"/>
    <w:rsid w:val="00F17DF5"/>
    <w:rsid w:val="00F22FF3"/>
    <w:rsid w:val="00F473B6"/>
    <w:rsid w:val="00F5152A"/>
    <w:rsid w:val="00F5739E"/>
    <w:rsid w:val="00F6056F"/>
    <w:rsid w:val="00F73FF7"/>
    <w:rsid w:val="00F90144"/>
    <w:rsid w:val="00F95F74"/>
    <w:rsid w:val="00FB3E92"/>
    <w:rsid w:val="00FD06BA"/>
    <w:rsid w:val="00FE723D"/>
    <w:rsid w:val="00FF20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7FC3"/>
    <w:rPr>
      <w:rFonts w:cs="Times New Roman"/>
      <w:sz w:val="3276"/>
      <w:szCs w:val="3276"/>
    </w:rPr>
  </w:style>
  <w:style w:type="paragraph" w:styleId="Heading1">
    <w:name w:val="heading 1"/>
    <w:basedOn w:val="Normal"/>
    <w:next w:val="Normal"/>
    <w:link w:val="Heading1Char"/>
    <w:uiPriority w:val="9"/>
    <w:qFormat/>
    <w:rsid w:val="00A758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3F52"/>
    <w:rPr>
      <w:color w:val="808080"/>
    </w:rPr>
  </w:style>
  <w:style w:type="paragraph" w:customStyle="1" w:styleId="2D86360533374EDAA5B2A390CAEC82F5">
    <w:name w:val="2D86360533374EDAA5B2A390CAEC82F5"/>
    <w:rsid w:val="00247FC3"/>
  </w:style>
  <w:style w:type="paragraph" w:customStyle="1" w:styleId="75F033071467457EA6C0D9A00DB4D927">
    <w:name w:val="75F033071467457EA6C0D9A00DB4D927"/>
    <w:rsid w:val="00247FC3"/>
    <w:pPr>
      <w:spacing w:after="360" w:line="600" w:lineRule="exact"/>
      <w:jc w:val="right"/>
    </w:pPr>
    <w:rPr>
      <w:rFonts w:asciiTheme="majorHAnsi" w:eastAsiaTheme="majorEastAsia" w:hAnsiTheme="majorHAnsi" w:cstheme="majorBidi"/>
      <w:b/>
      <w:color w:val="FFFFFF"/>
      <w:spacing w:val="-2"/>
      <w:sz w:val="54"/>
      <w:szCs w:val="52"/>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customStyle="1" w:styleId="2D86360533374EDAA5B2A390CAEC82F51">
    <w:name w:val="2D86360533374EDAA5B2A390CAEC82F51"/>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paragraph" w:customStyle="1" w:styleId="75F033071467457EA6C0D9A00DB4D9271">
    <w:name w:val="75F033071467457EA6C0D9A00DB4D9271"/>
    <w:rsid w:val="00247FC3"/>
    <w:pPr>
      <w:spacing w:after="360" w:line="600" w:lineRule="exact"/>
      <w:jc w:val="right"/>
    </w:pPr>
    <w:rPr>
      <w:rFonts w:asciiTheme="majorHAnsi" w:eastAsiaTheme="majorEastAsia" w:hAnsiTheme="majorHAnsi" w:cstheme="majorBidi"/>
      <w:b/>
      <w:color w:val="FFFFFF"/>
      <w:spacing w:val="-2"/>
      <w:sz w:val="54"/>
      <w:szCs w:val="52"/>
    </w:rPr>
  </w:style>
  <w:style w:type="paragraph" w:customStyle="1" w:styleId="2D86360533374EDAA5B2A390CAEC82F52">
    <w:name w:val="2D86360533374EDAA5B2A390CAEC82F52"/>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paragraph" w:customStyle="1" w:styleId="8193B521CEC3464FA448AF7E1E640DF2">
    <w:name w:val="8193B521CEC3464FA448AF7E1E640DF2"/>
    <w:rsid w:val="00247FC3"/>
  </w:style>
  <w:style w:type="paragraph" w:customStyle="1" w:styleId="75F033071467457EA6C0D9A00DB4D9272">
    <w:name w:val="75F033071467457EA6C0D9A00DB4D9272"/>
    <w:rsid w:val="00247FC3"/>
    <w:pPr>
      <w:spacing w:after="360" w:line="600" w:lineRule="exact"/>
      <w:jc w:val="right"/>
    </w:pPr>
    <w:rPr>
      <w:rFonts w:asciiTheme="majorHAnsi" w:eastAsiaTheme="majorEastAsia" w:hAnsiTheme="majorHAnsi" w:cstheme="majorBidi"/>
      <w:b/>
      <w:color w:val="FFFFFF"/>
      <w:spacing w:val="-2"/>
      <w:sz w:val="54"/>
      <w:szCs w:val="52"/>
    </w:rPr>
  </w:style>
  <w:style w:type="paragraph" w:customStyle="1" w:styleId="8193B521CEC3464FA448AF7E1E640DF21">
    <w:name w:val="8193B521CEC3464FA448AF7E1E640DF21"/>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0A6D96"/>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0A6D96"/>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paragraph" w:customStyle="1" w:styleId="xDoublePic">
    <w:name w:val="xDoublePic"/>
    <w:basedOn w:val="Normal"/>
    <w:qFormat/>
    <w:rsid w:val="00226C31"/>
    <w:pPr>
      <w:keepNext/>
      <w:spacing w:after="0" w:line="240" w:lineRule="auto"/>
    </w:pPr>
    <w:rPr>
      <w:rFonts w:eastAsia="Times New Roman" w:cs="Arial"/>
      <w:color w:val="000000" w:themeColor="text1"/>
      <w:sz w:val="20"/>
      <w:szCs w:val="20"/>
    </w:rPr>
  </w:style>
  <w:style w:type="paragraph" w:customStyle="1" w:styleId="CaptionDescriptive">
    <w:name w:val="Caption Descriptive"/>
    <w:basedOn w:val="BodyText"/>
    <w:next w:val="BodyText"/>
    <w:rsid w:val="00226C31"/>
    <w:pPr>
      <w:spacing w:after="60" w:line="240" w:lineRule="auto"/>
      <w:ind w:right="227"/>
    </w:pPr>
    <w:rPr>
      <w:i/>
      <w:sz w:val="18"/>
      <w:szCs w:val="14"/>
    </w:rPr>
  </w:style>
  <w:style w:type="paragraph" w:customStyle="1" w:styleId="PageIntentionallyBlankLscape1">
    <w:name w:val="Page Intentionally Blank L'scape1"/>
    <w:rsid w:val="00BA3223"/>
    <w:rPr>
      <w:rFonts w:cs="Times New Roman"/>
      <w:sz w:val="3276"/>
      <w:szCs w:val="3276"/>
    </w:rPr>
  </w:style>
  <w:style w:type="paragraph" w:customStyle="1" w:styleId="xWeb">
    <w:name w:val="xWeb"/>
    <w:basedOn w:val="Normal"/>
    <w:qFormat/>
    <w:rsid w:val="006671E5"/>
    <w:pPr>
      <w:spacing w:after="0" w:line="240" w:lineRule="auto"/>
    </w:pPr>
    <w:rPr>
      <w:rFonts w:eastAsia="Times New Roman" w:cs="Arial"/>
      <w:b/>
      <w:color w:val="FFFFFF" w:themeColor="background1"/>
      <w:spacing w:val="-4"/>
      <w:sz w:val="25"/>
      <w:szCs w:val="42"/>
    </w:rPr>
  </w:style>
  <w:style w:type="paragraph" w:customStyle="1" w:styleId="BackCoverPortrait">
    <w:name w:val="BackCoverPortrait"/>
    <w:rsid w:val="006671E5"/>
    <w:pPr>
      <w:spacing w:before="60" w:after="120" w:line="240" w:lineRule="atLeast"/>
    </w:pPr>
    <w:rPr>
      <w:rFonts w:eastAsia="Times New Roman" w:cs="Times New Roman"/>
      <w:color w:val="000000" w:themeColor="text1"/>
      <w:sz w:val="20"/>
      <w:szCs w:val="20"/>
      <w:lang w:eastAsia="en-US"/>
    </w:rPr>
  </w:style>
  <w:style w:type="paragraph" w:customStyle="1" w:styleId="BackCoverLandscape">
    <w:name w:val="BackCoverLandscape"/>
    <w:rsid w:val="006671E5"/>
    <w:pPr>
      <w:spacing w:before="60" w:after="120" w:line="240" w:lineRule="atLeast"/>
    </w:pPr>
    <w:rPr>
      <w:rFonts w:eastAsia="Times New Roman" w:cs="Times New Roman"/>
      <w:color w:val="000000" w:themeColor="text1"/>
      <w:sz w:val="20"/>
      <w:szCs w:val="20"/>
      <w:lang w:eastAsia="en-US"/>
    </w:rPr>
  </w:style>
  <w:style w:type="paragraph" w:customStyle="1" w:styleId="PageIntentionallyBlank1">
    <w:name w:val="Page Intentionally Blank1"/>
    <w:rsid w:val="00BA3223"/>
    <w:rPr>
      <w:rFonts w:cs="Times New Roman"/>
      <w:sz w:val="3276"/>
      <w:szCs w:val="3276"/>
    </w:rPr>
  </w:style>
  <w:style w:type="paragraph" w:customStyle="1" w:styleId="TriangleTop">
    <w:name w:val="TriangleTop"/>
    <w:rsid w:val="001F6BE5"/>
    <w:pPr>
      <w:spacing w:before="60" w:after="120" w:line="240" w:lineRule="atLeast"/>
    </w:pPr>
    <w:rPr>
      <w:rFonts w:eastAsia="Times New Roman" w:cs="Times New Roman"/>
      <w:color w:val="000000" w:themeColor="text1"/>
      <w:sz w:val="20"/>
      <w:szCs w:val="20"/>
      <w:lang w:eastAsia="en-US"/>
    </w:rPr>
  </w:style>
  <w:style w:type="paragraph" w:customStyle="1" w:styleId="CoverRectangle">
    <w:name w:val="CoverRectangle"/>
    <w:rsid w:val="001F6BE5"/>
    <w:pPr>
      <w:spacing w:before="60" w:after="120" w:line="240" w:lineRule="atLeast"/>
    </w:pPr>
    <w:rPr>
      <w:rFonts w:eastAsia="Times New Roman" w:cs="Times New Roman"/>
      <w:color w:val="000000" w:themeColor="text1"/>
      <w:sz w:val="20"/>
      <w:szCs w:val="20"/>
      <w:lang w:eastAsia="en-US"/>
    </w:rPr>
  </w:style>
  <w:style w:type="paragraph" w:customStyle="1" w:styleId="CoverCoBranded1">
    <w:name w:val="CoverCoBranded1"/>
    <w:rsid w:val="00213051"/>
    <w:rPr>
      <w:rFonts w:cs="Times New Roman"/>
      <w:sz w:val="3276"/>
      <w:szCs w:val="3276"/>
    </w:rPr>
  </w:style>
  <w:style w:type="paragraph" w:customStyle="1" w:styleId="CoverStatus1">
    <w:name w:val="CoverStatus1"/>
    <w:rsid w:val="00213051"/>
    <w:rPr>
      <w:rFonts w:cs="Times New Roman"/>
      <w:sz w:val="3276"/>
      <w:szCs w:val="3276"/>
    </w:rPr>
  </w:style>
  <w:style w:type="paragraph" w:customStyle="1" w:styleId="PicSingle">
    <w:name w:val="PicSingle"/>
    <w:rsid w:val="001F6BE5"/>
    <w:pPr>
      <w:spacing w:before="60" w:after="120" w:line="240" w:lineRule="atLeast"/>
    </w:pPr>
    <w:rPr>
      <w:rFonts w:eastAsia="Times New Roman" w:cs="Times New Roman"/>
      <w:color w:val="000000" w:themeColor="text1"/>
      <w:sz w:val="20"/>
      <w:szCs w:val="20"/>
      <w:lang w:eastAsia="en-US"/>
    </w:rPr>
  </w:style>
  <w:style w:type="paragraph" w:customStyle="1" w:styleId="CoverProjectBar">
    <w:name w:val="CoverProjectBar"/>
    <w:rsid w:val="001F6BE5"/>
    <w:pPr>
      <w:spacing w:before="60" w:after="120" w:line="240" w:lineRule="atLeast"/>
    </w:pPr>
    <w:rPr>
      <w:rFonts w:eastAsia="Times New Roman" w:cs="Times New Roman"/>
      <w:color w:val="000000" w:themeColor="text1"/>
      <w:sz w:val="20"/>
      <w:szCs w:val="20"/>
      <w:lang w:eastAsia="en-US"/>
    </w:r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paragraph" w:customStyle="1" w:styleId="TitleBarText">
    <w:name w:val="Title Bar Text"/>
    <w:basedOn w:val="Normal"/>
    <w:uiPriority w:val="99"/>
    <w:qFormat/>
    <w:rsid w:val="00592593"/>
    <w:pPr>
      <w:spacing w:after="0" w:line="360" w:lineRule="exact"/>
      <w:jc w:val="right"/>
    </w:pPr>
    <w:rPr>
      <w:rFonts w:eastAsia="Times New Roman" w:cs="Arial"/>
      <w:color w:val="FFFFFF"/>
      <w:spacing w:val="-2"/>
      <w:sz w:val="28"/>
      <w:szCs w:val="28"/>
    </w:rPr>
  </w:style>
  <w:style w:type="paragraph" w:customStyle="1" w:styleId="OverlayLeft">
    <w:name w:val="OverlayLeft"/>
    <w:rsid w:val="001F6BE5"/>
    <w:pPr>
      <w:spacing w:before="60" w:after="120" w:line="240" w:lineRule="atLeast"/>
    </w:pPr>
    <w:rPr>
      <w:rFonts w:eastAsia="Times New Roman" w:cs="Times New Roman"/>
      <w:color w:val="000000" w:themeColor="text1"/>
      <w:sz w:val="20"/>
      <w:szCs w:val="20"/>
      <w:lang w:eastAsia="en-US"/>
    </w:rPr>
  </w:style>
  <w:style w:type="paragraph" w:customStyle="1" w:styleId="xCoverStatus">
    <w:name w:val="xCoverStatus"/>
    <w:basedOn w:val="Normal"/>
    <w:semiHidden/>
    <w:rsid w:val="00D0767C"/>
    <w:pPr>
      <w:spacing w:after="0" w:line="240" w:lineRule="atLeast"/>
    </w:pPr>
    <w:rPr>
      <w:rFonts w:eastAsia="Times New Roman" w:cs="Arial"/>
      <w:b/>
      <w:caps/>
      <w:color w:val="FF0000"/>
      <w:sz w:val="48"/>
      <w:szCs w:val="52"/>
    </w:rPr>
  </w:style>
  <w:style w:type="paragraph" w:customStyle="1" w:styleId="WebAddress2">
    <w:name w:val="WebAddress2"/>
    <w:rsid w:val="00213051"/>
    <w:rPr>
      <w:rFonts w:cs="Times New Roman"/>
      <w:sz w:val="3276"/>
      <w:szCs w:val="3276"/>
    </w:rPr>
  </w:style>
  <w:style w:type="paragraph" w:customStyle="1" w:styleId="xDisclaimerText">
    <w:name w:val="xDisclaimer Text"/>
    <w:basedOn w:val="Normal"/>
    <w:rsid w:val="002C40CE"/>
    <w:pPr>
      <w:spacing w:after="0" w:line="175" w:lineRule="atLeast"/>
    </w:pPr>
    <w:rPr>
      <w:rFonts w:eastAsia="Times New Roman" w:cs="Arial"/>
      <w:color w:val="000000" w:themeColor="text1"/>
      <w:sz w:val="16"/>
      <w:szCs w:val="20"/>
    </w:rPr>
  </w:style>
  <w:style w:type="paragraph" w:customStyle="1" w:styleId="InsideCoverCoBrand">
    <w:name w:val="InsideCoverCoBrand"/>
    <w:rsid w:val="00D0767C"/>
    <w:pPr>
      <w:spacing w:before="170" w:after="40" w:line="220" w:lineRule="atLeast"/>
      <w:ind w:right="3119"/>
    </w:pPr>
    <w:rPr>
      <w:rFonts w:eastAsia="Times New Roman" w:cs="Arial"/>
      <w:b/>
      <w:color w:val="000000" w:themeColor="text1"/>
      <w:sz w:val="18"/>
      <w:szCs w:val="20"/>
    </w:rPr>
  </w:style>
  <w:style w:type="paragraph" w:customStyle="1" w:styleId="LogoPlaceholder0">
    <w:name w:val="LogoPlaceholder"/>
    <w:rsid w:val="00D0767C"/>
    <w:pPr>
      <w:spacing w:after="160" w:line="259" w:lineRule="auto"/>
    </w:pPr>
    <w:rPr>
      <w:rFonts w:cs="Times New Roman"/>
      <w:sz w:val="3276"/>
      <w:szCs w:val="3276"/>
    </w:rPr>
  </w:style>
  <w:style w:type="paragraph" w:customStyle="1" w:styleId="WebAddress">
    <w:name w:val="WebAddress"/>
    <w:rsid w:val="005742BD"/>
    <w:pPr>
      <w:spacing w:before="60" w:after="120" w:line="240" w:lineRule="atLeast"/>
    </w:pPr>
    <w:rPr>
      <w:rFonts w:eastAsia="Times New Roman" w:cs="Times New Roman"/>
      <w:color w:val="000000" w:themeColor="text1"/>
      <w:sz w:val="20"/>
      <w:szCs w:val="20"/>
      <w:lang w:eastAsia="en-US"/>
    </w:rPr>
  </w:style>
  <w:style w:type="paragraph" w:customStyle="1" w:styleId="OverlayRight">
    <w:name w:val="OverlayRight"/>
    <w:rsid w:val="001F6BE5"/>
    <w:pPr>
      <w:spacing w:before="60" w:after="120" w:line="240" w:lineRule="atLeast"/>
    </w:pPr>
    <w:rPr>
      <w:rFonts w:eastAsia="Times New Roman" w:cs="Times New Roman"/>
      <w:color w:val="000000" w:themeColor="text1"/>
      <w:sz w:val="20"/>
      <w:szCs w:val="20"/>
      <w:lang w:eastAsia="en-US"/>
    </w:rPr>
  </w:style>
  <w:style w:type="paragraph" w:customStyle="1" w:styleId="SectionDivider">
    <w:name w:val="SectionDivider"/>
    <w:rsid w:val="00E80D09"/>
    <w:pPr>
      <w:spacing w:after="0" w:line="240" w:lineRule="atLeast"/>
    </w:pPr>
    <w:rPr>
      <w:rFonts w:eastAsia="Times New Roman" w:cs="Arial"/>
      <w:color w:val="000000" w:themeColor="text1"/>
      <w:sz w:val="20"/>
      <w:szCs w:val="20"/>
    </w:rPr>
  </w:style>
  <w:style w:type="paragraph" w:customStyle="1" w:styleId="xDisclaimertext3">
    <w:name w:val="xDisclaimer text 3"/>
    <w:basedOn w:val="xDisclaimerText"/>
    <w:rsid w:val="002C40CE"/>
    <w:pPr>
      <w:spacing w:before="60" w:after="60"/>
    </w:pPr>
  </w:style>
  <w:style w:type="paragraph" w:customStyle="1" w:styleId="xDisclaimerHeading">
    <w:name w:val="xDisclaimer Heading"/>
    <w:basedOn w:val="Normal"/>
    <w:rsid w:val="002C40CE"/>
    <w:pPr>
      <w:spacing w:before="170" w:after="20" w:line="170" w:lineRule="atLeast"/>
    </w:pPr>
    <w:rPr>
      <w:rFonts w:eastAsia="Times New Roman" w:cs="Arial"/>
      <w:b/>
      <w:color w:val="000000" w:themeColor="text1"/>
      <w:sz w:val="16"/>
      <w:szCs w:val="20"/>
    </w:rPr>
  </w:style>
  <w:style w:type="paragraph" w:customStyle="1" w:styleId="xAccessibilityHeading">
    <w:name w:val="xAccessibility Heading"/>
    <w:basedOn w:val="Normal"/>
    <w:semiHidden/>
    <w:qFormat/>
    <w:rsid w:val="002C40CE"/>
    <w:pPr>
      <w:spacing w:before="170" w:after="20" w:line="300" w:lineRule="exact"/>
    </w:pPr>
    <w:rPr>
      <w:rFonts w:eastAsia="Times New Roman" w:cs="Arial"/>
      <w:b/>
      <w:color w:val="000000" w:themeColor="text1"/>
      <w:sz w:val="24"/>
      <w:szCs w:val="20"/>
    </w:rPr>
  </w:style>
  <w:style w:type="paragraph" w:customStyle="1" w:styleId="ImprintExternal">
    <w:name w:val="Imprint_External"/>
    <w:rsid w:val="002C40CE"/>
    <w:pPr>
      <w:spacing w:after="0" w:line="300" w:lineRule="exact"/>
    </w:pPr>
    <w:rPr>
      <w:rFonts w:eastAsia="Times New Roman" w:cs="Arial"/>
      <w:color w:val="000000" w:themeColor="text1"/>
      <w:sz w:val="24"/>
      <w:szCs w:val="20"/>
    </w:rPr>
  </w:style>
  <w:style w:type="paragraph" w:customStyle="1" w:styleId="ImprintInternal">
    <w:name w:val="Imprint_Internal"/>
    <w:rsid w:val="00392064"/>
    <w:pPr>
      <w:spacing w:before="60" w:after="60" w:line="175" w:lineRule="atLeast"/>
    </w:pPr>
    <w:rPr>
      <w:rFonts w:eastAsia="Times New Roman" w:cs="Arial"/>
      <w:color w:val="000000" w:themeColor="text1"/>
      <w:sz w:val="16"/>
      <w:szCs w:val="20"/>
    </w:rPr>
  </w:style>
  <w:style w:type="paragraph" w:customStyle="1" w:styleId="xWebCoverPage">
    <w:name w:val="xWebCoverPage"/>
    <w:basedOn w:val="xWeb"/>
    <w:semiHidden/>
    <w:qFormat/>
    <w:rsid w:val="00CD33C7"/>
    <w:rPr>
      <w:color w:val="44546A" w:themeColor="text2"/>
    </w:rPr>
  </w:style>
  <w:style w:type="paragraph" w:customStyle="1" w:styleId="WebAddress1">
    <w:name w:val="WebAddress1"/>
    <w:rsid w:val="00CD33C7"/>
    <w:rPr>
      <w:rFonts w:cs="Times New Roman"/>
      <w:sz w:val="3276"/>
      <w:szCs w:val="3276"/>
    </w:rPr>
  </w:style>
  <w:style w:type="paragraph" w:customStyle="1" w:styleId="OSDSouthern">
    <w:name w:val="OSDSouthern"/>
    <w:rsid w:val="00FB3E92"/>
    <w:pPr>
      <w:spacing w:before="60" w:after="120" w:line="240" w:lineRule="atLeast"/>
    </w:pPr>
    <w:rPr>
      <w:rFonts w:eastAsia="Times New Roman" w:cs="Times New Roman"/>
      <w:color w:val="000000" w:themeColor="text1"/>
      <w:sz w:val="20"/>
      <w:szCs w:val="20"/>
      <w:lang w:eastAsia="en-US"/>
    </w:rPr>
  </w:style>
  <w:style w:type="paragraph" w:customStyle="1" w:styleId="570766B0099C42238F6A130A56C456A9">
    <w:name w:val="570766B0099C42238F6A130A56C456A9"/>
    <w:rsid w:val="00FD06BA"/>
    <w:pPr>
      <w:spacing w:after="160" w:line="259" w:lineRule="auto"/>
    </w:pPr>
  </w:style>
  <w:style w:type="paragraph" w:customStyle="1" w:styleId="56A0290D986149F7B70BE8842C72C77E">
    <w:name w:val="56A0290D986149F7B70BE8842C72C77E"/>
    <w:rsid w:val="00FD06BA"/>
    <w:pPr>
      <w:spacing w:after="160" w:line="259" w:lineRule="auto"/>
    </w:pPr>
  </w:style>
  <w:style w:type="paragraph" w:customStyle="1" w:styleId="Heading1NoNumber">
    <w:name w:val="Heading 1 No Number"/>
    <w:basedOn w:val="Heading1"/>
    <w:next w:val="BodyText"/>
    <w:rsid w:val="00A7584E"/>
    <w:pPr>
      <w:spacing w:before="0" w:after="360" w:line="460" w:lineRule="exact"/>
    </w:pPr>
    <w:rPr>
      <w:rFonts w:asciiTheme="minorHAnsi" w:eastAsia="Times New Roman" w:hAnsiTheme="minorHAnsi" w:cs="Arial"/>
      <w:b/>
      <w:bCs/>
      <w:color w:val="44546A" w:themeColor="text2"/>
      <w:kern w:val="32"/>
      <w:sz w:val="40"/>
    </w:rPr>
  </w:style>
  <w:style w:type="character" w:customStyle="1" w:styleId="Heading1Char">
    <w:name w:val="Heading 1 Char"/>
    <w:basedOn w:val="DefaultParagraphFont"/>
    <w:link w:val="Heading1"/>
    <w:uiPriority w:val="9"/>
    <w:rsid w:val="00A7584E"/>
    <w:rPr>
      <w:rFonts w:asciiTheme="majorHAnsi" w:eastAsiaTheme="majorEastAsia" w:hAnsiTheme="majorHAnsi" w:cstheme="majorBidi"/>
      <w:color w:val="2F5496" w:themeColor="accent1" w:themeShade="BF"/>
      <w:sz w:val="32"/>
      <w:szCs w:val="32"/>
    </w:rPr>
  </w:style>
  <w:style w:type="paragraph" w:customStyle="1" w:styleId="B58B3B9D05FD42F587A94123A7300AE2">
    <w:name w:val="B58B3B9D05FD42F587A94123A7300AE2"/>
    <w:rsid w:val="001F6BE5"/>
    <w:pPr>
      <w:spacing w:after="160" w:line="259" w:lineRule="auto"/>
    </w:pPr>
  </w:style>
  <w:style w:type="paragraph" w:customStyle="1" w:styleId="E566DE0ADB0A48C99D219D940618C9E0">
    <w:name w:val="E566DE0ADB0A48C99D219D940618C9E0"/>
    <w:rsid w:val="001E364F"/>
    <w:pPr>
      <w:spacing w:before="60" w:after="120" w:line="240" w:lineRule="atLeast"/>
    </w:pPr>
    <w:rPr>
      <w:rFonts w:eastAsia="Times New Roman" w:cs="Times New Roman"/>
      <w:color w:val="000000" w:themeColor="text1"/>
      <w:sz w:val="20"/>
      <w:szCs w:val="20"/>
      <w:lang w:eastAsia="en-US"/>
    </w:rPr>
  </w:style>
  <w:style w:type="paragraph" w:customStyle="1" w:styleId="E566DE0ADB0A48C99D219D940618C9E01">
    <w:name w:val="E566DE0ADB0A48C99D219D940618C9E01"/>
    <w:rsid w:val="001E364F"/>
    <w:pPr>
      <w:spacing w:before="60" w:after="120" w:line="240" w:lineRule="atLeast"/>
    </w:pPr>
    <w:rPr>
      <w:rFonts w:eastAsia="Times New Roman" w:cs="Times New Roman"/>
      <w:color w:val="000000" w:themeColor="text1"/>
      <w:sz w:val="20"/>
      <w:szCs w:val="20"/>
      <w:lang w:eastAsia="en-US"/>
    </w:rPr>
  </w:style>
  <w:style w:type="paragraph" w:customStyle="1" w:styleId="E566DE0ADB0A48C99D219D940618C9E02">
    <w:name w:val="E566DE0ADB0A48C99D219D940618C9E02"/>
    <w:rsid w:val="00B46709"/>
    <w:pPr>
      <w:spacing w:before="60" w:after="120" w:line="240" w:lineRule="atLeast"/>
    </w:pPr>
    <w:rPr>
      <w:rFonts w:eastAsia="Times New Roman" w:cs="Times New Roman"/>
      <w:color w:val="000000" w:themeColor="text1"/>
      <w:sz w:val="20"/>
      <w:szCs w:val="20"/>
      <w:lang w:eastAsia="en-US"/>
    </w:rPr>
  </w:style>
  <w:style w:type="paragraph" w:customStyle="1" w:styleId="E566DE0ADB0A48C99D219D940618C9E03">
    <w:name w:val="E566DE0ADB0A48C99D219D940618C9E03"/>
    <w:rsid w:val="00B46709"/>
    <w:pPr>
      <w:spacing w:before="60" w:after="120" w:line="240" w:lineRule="atLeast"/>
    </w:pPr>
    <w:rPr>
      <w:rFonts w:eastAsia="Times New Roman" w:cs="Times New Roman"/>
      <w:color w:val="000000" w:themeColor="text1"/>
      <w:sz w:val="20"/>
      <w:szCs w:val="20"/>
      <w:lang w:eastAsia="en-US"/>
    </w:rPr>
  </w:style>
  <w:style w:type="paragraph" w:customStyle="1" w:styleId="UnpublishedClientReport">
    <w:name w:val="UnpublishedClientReport"/>
    <w:rsid w:val="00592593"/>
    <w:pPr>
      <w:spacing w:after="0" w:line="360" w:lineRule="exact"/>
      <w:jc w:val="right"/>
    </w:pPr>
    <w:rPr>
      <w:rFonts w:eastAsia="Times New Roman" w:cs="Arial"/>
      <w:color w:val="FFFFFF"/>
      <w:spacing w:val="-2"/>
      <w:sz w:val="28"/>
      <w:szCs w:val="28"/>
    </w:rPr>
  </w:style>
  <w:style w:type="paragraph" w:customStyle="1" w:styleId="ClientReport">
    <w:name w:val="ClientReport"/>
    <w:rsid w:val="00592593"/>
    <w:pPr>
      <w:spacing w:after="0" w:line="360" w:lineRule="exact"/>
      <w:jc w:val="right"/>
    </w:pPr>
    <w:rPr>
      <w:rFonts w:eastAsia="Times New Roman" w:cs="Arial"/>
      <w:color w:val="FFFFFF"/>
      <w:spacing w:val="-2"/>
      <w:sz w:val="28"/>
      <w:szCs w:val="28"/>
    </w:rPr>
  </w:style>
  <w:style w:type="paragraph" w:customStyle="1" w:styleId="TechnicalReportSeries">
    <w:name w:val="TechnicalReportSeries"/>
    <w:rsid w:val="00592593"/>
    <w:pPr>
      <w:spacing w:after="0" w:line="360" w:lineRule="exact"/>
      <w:jc w:val="right"/>
    </w:pPr>
    <w:rPr>
      <w:rFonts w:eastAsia="Times New Roman" w:cs="Arial"/>
      <w:color w:val="FFFFFF"/>
      <w:spacing w:val="-2"/>
      <w:sz w:val="28"/>
      <w:szCs w:val="28"/>
    </w:rPr>
  </w:style>
  <w:style w:type="paragraph" w:customStyle="1" w:styleId="8F8188E344C042178BDA5582053CC51D">
    <w:name w:val="8F8188E344C042178BDA5582053CC51D"/>
    <w:rsid w:val="002F5B18"/>
    <w:pPr>
      <w:spacing w:after="160" w:line="259" w:lineRule="auto"/>
    </w:pPr>
  </w:style>
  <w:style w:type="paragraph" w:customStyle="1" w:styleId="B022B2FC747742B8BDCCDCDFE8A27EA8">
    <w:name w:val="B022B2FC747742B8BDCCDCDFE8A27EA8"/>
    <w:rsid w:val="002F5B18"/>
    <w:pPr>
      <w:spacing w:before="60" w:after="120" w:line="240" w:lineRule="atLeast"/>
    </w:pPr>
    <w:rPr>
      <w:rFonts w:eastAsia="Times New Roman" w:cs="Times New Roman"/>
      <w:color w:val="000000" w:themeColor="text1"/>
      <w:sz w:val="20"/>
      <w:szCs w:val="20"/>
      <w:lang w:eastAsia="en-US"/>
    </w:rPr>
  </w:style>
  <w:style w:type="paragraph" w:customStyle="1" w:styleId="8F8188E344C042178BDA5582053CC51D1">
    <w:name w:val="8F8188E344C042178BDA5582053CC51D1"/>
    <w:rsid w:val="002F5B18"/>
    <w:pPr>
      <w:spacing w:before="60" w:after="120" w:line="240" w:lineRule="atLeast"/>
    </w:pPr>
    <w:rPr>
      <w:rFonts w:eastAsia="Times New Roman" w:cs="Times New Roman"/>
      <w:color w:val="000000" w:themeColor="text1"/>
      <w:sz w:val="20"/>
      <w:szCs w:val="20"/>
      <w:lang w:eastAsia="en-US"/>
    </w:rPr>
  </w:style>
  <w:style w:type="paragraph" w:customStyle="1" w:styleId="TriangleTopACI">
    <w:name w:val="TriangleTopACI"/>
    <w:rsid w:val="00F17DF5"/>
    <w:pPr>
      <w:spacing w:before="60" w:after="120" w:line="240" w:lineRule="atLeast"/>
    </w:pPr>
    <w:rPr>
      <w:rFonts w:eastAsia="Times New Roman" w:cs="Times New Roman"/>
      <w:color w:val="000000" w:themeColor="text1"/>
      <w:sz w:val="20"/>
      <w:szCs w:val="20"/>
      <w:lang w:eastAsia="en-US"/>
    </w:rPr>
  </w:style>
  <w:style w:type="paragraph" w:customStyle="1" w:styleId="TriangleTopACIMono">
    <w:name w:val="TriangleTopACIMono"/>
    <w:rsid w:val="00F17DF5"/>
    <w:pPr>
      <w:spacing w:before="60" w:after="120" w:line="240" w:lineRule="atLeast"/>
    </w:pPr>
    <w:rPr>
      <w:rFonts w:eastAsia="Times New Roman" w:cs="Times New Roman"/>
      <w:color w:val="000000" w:themeColor="text1"/>
      <w:sz w:val="20"/>
      <w:szCs w:val="20"/>
      <w:lang w:eastAsia="en-US"/>
    </w:rPr>
  </w:style>
  <w:style w:type="paragraph" w:customStyle="1" w:styleId="TriangleTopACIPlain">
    <w:name w:val="TriangleTopACIPlain"/>
    <w:rsid w:val="00F17DF5"/>
    <w:pPr>
      <w:spacing w:before="60" w:after="120" w:line="240" w:lineRule="atLeast"/>
    </w:pPr>
    <w:rPr>
      <w:rFonts w:eastAsia="Times New Roman" w:cs="Times New Roman"/>
      <w:color w:val="000000" w:themeColor="text1"/>
      <w:sz w:val="20"/>
      <w:szCs w:val="20"/>
      <w:lang w:eastAsia="en-US"/>
    </w:rPr>
  </w:style>
  <w:style w:type="paragraph" w:customStyle="1" w:styleId="TriangleTop1">
    <w:name w:val="TriangleTop1"/>
    <w:rsid w:val="00F17DF5"/>
    <w:pPr>
      <w:spacing w:before="60" w:after="120" w:line="240" w:lineRule="atLeast"/>
    </w:pPr>
    <w:rPr>
      <w:rFonts w:eastAsia="Times New Roman" w:cs="Times New Roman"/>
      <w:color w:val="000000" w:themeColor="text1"/>
      <w:sz w:val="20"/>
      <w:szCs w:val="20"/>
      <w:lang w:eastAsia="en-US"/>
    </w:rPr>
  </w:style>
  <w:style w:type="paragraph" w:customStyle="1" w:styleId="10C8DD7D64D74CEA9AC3982FF50E52F0">
    <w:name w:val="10C8DD7D64D74CEA9AC3982FF50E52F0"/>
    <w:rsid w:val="00F22FF3"/>
    <w:pPr>
      <w:spacing w:before="240" w:after="120" w:line="240" w:lineRule="atLeast"/>
    </w:pPr>
    <w:rPr>
      <w:rFonts w:eastAsia="Times New Roman" w:cs="Times New Roman"/>
      <w:color w:val="000000" w:themeColor="text1"/>
      <w:sz w:val="20"/>
      <w:szCs w:val="20"/>
      <w:lang w:eastAsia="en-US"/>
    </w:rPr>
  </w:style>
  <w:style w:type="paragraph" w:customStyle="1" w:styleId="B022B2FC747742B8BDCCDCDFE8A27EA81">
    <w:name w:val="B022B2FC747742B8BDCCDCDFE8A27EA81"/>
    <w:rsid w:val="00F22FF3"/>
    <w:pPr>
      <w:spacing w:before="60" w:after="120" w:line="240" w:lineRule="atLeast"/>
    </w:pPr>
    <w:rPr>
      <w:rFonts w:eastAsia="Times New Roman" w:cs="Times New Roman"/>
      <w:color w:val="000000" w:themeColor="text1"/>
      <w:sz w:val="20"/>
      <w:szCs w:val="20"/>
      <w:lang w:eastAsia="en-US"/>
    </w:rPr>
  </w:style>
  <w:style w:type="paragraph" w:customStyle="1" w:styleId="8F8188E344C042178BDA5582053CC51D2">
    <w:name w:val="8F8188E344C042178BDA5582053CC51D2"/>
    <w:rsid w:val="00F22FF3"/>
    <w:pPr>
      <w:spacing w:before="60" w:after="120" w:line="240" w:lineRule="atLeast"/>
    </w:pPr>
    <w:rPr>
      <w:rFonts w:eastAsia="Times New Roman" w:cs="Times New Roman"/>
      <w:color w:val="000000" w:themeColor="text1"/>
      <w:sz w:val="20"/>
      <w:szCs w:val="20"/>
      <w:lang w:eastAsia="en-US"/>
    </w:rPr>
  </w:style>
  <w:style w:type="paragraph" w:customStyle="1" w:styleId="SolarVicLogo">
    <w:name w:val="SolarVicLogo"/>
    <w:rsid w:val="00E021B2"/>
    <w:pPr>
      <w:spacing w:after="0" w:line="200" w:lineRule="atLeast"/>
    </w:pPr>
    <w:rPr>
      <w:rFonts w:eastAsia="Times New Roman" w:cs="Arial"/>
      <w:color w:val="000000" w:themeColor="text1"/>
      <w:sz w:val="16"/>
      <w:szCs w:val="20"/>
    </w:rPr>
  </w:style>
  <w:style w:type="paragraph" w:customStyle="1" w:styleId="xDisclaimertext4">
    <w:name w:val="xDisclaimer text 4"/>
    <w:basedOn w:val="Normal"/>
    <w:qFormat/>
    <w:rsid w:val="00500EB9"/>
    <w:pPr>
      <w:framePr w:hSpace="181" w:wrap="around" w:hAnchor="margin" w:yAlign="bottom"/>
      <w:spacing w:before="60" w:after="60" w:line="210" w:lineRule="atLeast"/>
      <w:ind w:left="284" w:right="3686"/>
      <w:suppressOverlap/>
    </w:pPr>
    <w:rPr>
      <w:rFonts w:eastAsia="Times New Roman" w:cs="Arial"/>
      <w:color w:val="000000" w:themeColor="text1"/>
      <w:sz w:val="18"/>
      <w:szCs w:val="20"/>
    </w:rPr>
  </w:style>
  <w:style w:type="paragraph" w:customStyle="1" w:styleId="xDisclaimertext6">
    <w:name w:val="xDisclaimer text 6"/>
    <w:basedOn w:val="xDisclaimertext4"/>
    <w:qFormat/>
    <w:rsid w:val="00500EB9"/>
    <w:pPr>
      <w:framePr w:wrap="around"/>
      <w:spacing w:before="120" w:after="120"/>
    </w:pPr>
    <w:rPr>
      <w:b/>
      <w:color w:val="4472C4" w:themeColor="accent1"/>
      <w:sz w:val="20"/>
    </w:rPr>
  </w:style>
  <w:style w:type="paragraph" w:customStyle="1" w:styleId="AccessibilityTextSolarExternal">
    <w:name w:val="AccessibilityText_SolarExternal"/>
    <w:rsid w:val="00500EB9"/>
    <w:pPr>
      <w:spacing w:after="160" w:line="259" w:lineRule="auto"/>
    </w:pPr>
    <w:rPr>
      <w:rFonts w:cs="Times New Roman"/>
      <w:sz w:val="3276"/>
      <w:szCs w:val="3276"/>
    </w:rPr>
  </w:style>
  <w:style w:type="paragraph" w:customStyle="1" w:styleId="AccessibilityTextStandard">
    <w:name w:val="AccessibilityText_Standard"/>
    <w:rsid w:val="00500EB9"/>
    <w:pPr>
      <w:spacing w:after="160" w:line="259" w:lineRule="auto"/>
    </w:pPr>
    <w:rPr>
      <w:rFonts w:cs="Times New Roman"/>
      <w:sz w:val="3276"/>
      <w:szCs w:val="3276"/>
    </w:rPr>
  </w:style>
  <w:style w:type="paragraph" w:customStyle="1" w:styleId="7CFCDA6B925A4767B1ABEAFDF0F20C3C">
    <w:name w:val="7CFCDA6B925A4767B1ABEAFDF0F20C3C"/>
    <w:rsid w:val="00A33F52"/>
    <w:pPr>
      <w:spacing w:after="160" w:line="259" w:lineRule="auto"/>
    </w:pPr>
  </w:style>
  <w:style w:type="paragraph" w:customStyle="1" w:styleId="44990B7FD292489CB1170CF610B88BBC">
    <w:name w:val="44990B7FD292489CB1170CF610B88BBC"/>
    <w:rsid w:val="00A33F52"/>
    <w:pPr>
      <w:spacing w:after="160" w:line="259" w:lineRule="auto"/>
    </w:pPr>
  </w:style>
  <w:style w:type="paragraph" w:customStyle="1" w:styleId="396E19603D5E4641A6422594AFD8F704">
    <w:name w:val="396E19603D5E4641A6422594AFD8F704"/>
    <w:rsid w:val="00A33F5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BackPageIcon" Type="http://schemas.openxmlformats.org/officeDocument/2006/relationships/image" Target="images/b9499e4c-c514-4dce-b585-6ee1d9b7c73c.png"/><Relationship Id="SectionDividerIconremove" Type="http://schemas.openxmlformats.org/officeDocument/2006/relationships/image" Target="images/42735cab-a03d-4a38-a6b5-57c3bcc89421.png"/><Relationship Id="ColumnBreakIcon" Type="http://schemas.openxmlformats.org/officeDocument/2006/relationships/image" Target="images/5e2e8461-979c-4e31-a3bc-b367aeac9b4c.png"/><Relationship Id="CoverPageIcon" Type="http://schemas.openxmlformats.org/officeDocument/2006/relationships/image" Target="images/0426faef-b55e-43e8-a103-20d5d19aa324.png"/><Relationship Id="number1" Type="http://schemas.openxmlformats.org/officeDocument/2006/relationships/image" Target="images/18cc18f8-57d0-4396-86a4-381dec484d85.png"/><Relationship Id="BackPageIconRemove" Type="http://schemas.openxmlformats.org/officeDocument/2006/relationships/image" Target="images/bb0eb302-e595-42bf-b4bb-a2d91dbe23ec.png"/><Relationship Id="BoldItalics" Type="http://schemas.openxmlformats.org/officeDocument/2006/relationships/image" Target="images/3aa2499b-5a26-4bf9-9837-bdac5d1e2b72.png"/><Relationship Id="bullet3" Type="http://schemas.openxmlformats.org/officeDocument/2006/relationships/image" Target="images/36a7d4ee-5ceb-43f4-8fdc-96efaf2f6896.png"/><Relationship Id="number3" Type="http://schemas.openxmlformats.org/officeDocument/2006/relationships/image" Target="images/e01ec9a9-2b84-423c-99ef-7860bbf4f959.png"/><Relationship Id="bullet2" Type="http://schemas.openxmlformats.org/officeDocument/2006/relationships/image" Target="images/a494369e-872b-406c-a73d-a85ea13bff19.png"/><Relationship Id="SectionDividerIcon" Type="http://schemas.openxmlformats.org/officeDocument/2006/relationships/image" Target="images/4a3312d0-8b11-4f47-b0cc-b4a4ea87fba1.png"/><Relationship Id="AlphaList2" Type="http://schemas.openxmlformats.org/officeDocument/2006/relationships/image" Target="images/848fc9e3-9b4c-482d-b7c4-f2e457ae8a86.png"/><Relationship Id="HighlightBoxIcon" Type="http://schemas.openxmlformats.org/officeDocument/2006/relationships/image" Target="images/4880d50f-6bd8-4abb-8080-7a8e78d82738.png"/><Relationship Id="number2" Type="http://schemas.openxmlformats.org/officeDocument/2006/relationships/image" Target="images/a9da3467-a52c-4f6e-ad3d-9caa532da2a2.png"/><Relationship Id="bullet1" Type="http://schemas.openxmlformats.org/officeDocument/2006/relationships/image" Target="images/24dc2618-eaba-41b1-be1b-720b571ad989.png"/></Relationships>
</file>

<file path=customUI/customUI14.xml><?xml version="1.0" encoding="utf-8"?>
<customUI xmlns="http://schemas.microsoft.com/office/2009/07/customui" onLoad="ReportOnRibbonLoad">
  <ribbon startFromScratch="false">
    <tabs>
      <tab id="DELWPTools" label="DELWP" insertBeforeMso="TabHome" keytip="Q">
        <!-- Document   -->
        <group id="customGroup" label="Document" autoScale="true">
          <button id="button2" label="Doc Setup" imageMso="GroupTaskProperties" size="normal" onAction="RibbonControls.ShowMenuA" supertip="Setup your document, eg title, subtitle, footer details, page watermarks, page orientation and columns."/>
          <button id="button1" label="Cover Setup" image="CoverPageIcon" size="normal" onAction="RibbonControls.ShowCoverPageForm" supertip="Modify the layout of the front cover page."/>
          <button id="button3" label="Change Doc Colour" imageMso="ColorPickerCalendar" size="normal" onAction="RibbonControls.ShowColorWheel" supertip="Select a colour for your document."/>
        </group>
        <!-- Pic Fill  -->
        <group id="PicFill" label="Pic Fill" autoScale="true">
          <button id="PictureFill" label="Picture Fill..." imageMso="SlideMasterPicturePlaceholderInsert" size="normal" onAction="InsertPictureFill" supertip="Inserts a picture into a selected shape."/>
          <button idMso="PictureFillCrop" label="Crop to Fill" size="normal"/>
          <button id="FillWhite" label="Fill White" imageMso="AppointmentColor0" onAction="RibbonControls.FillWhite" supertip="Solid Fill Shape White"/>
        </group>
        <!-- Paste   -->
        <group id="MyPaste" label="DELWP Paste" autoScale="true">
          <menu id="PasteMenu" label="Paste Options" imageMso="Paste" size="large" itemSize="large" supertip="A list of customised paste options to maintain DELWP branding.">
            <button id="BtnPasteFromAnotherDoc" label="Paste from Another Doc" imageMso="Paste" getDescription="RibbonControls.GetDescription" onAction="RibbonControls.PasteOnAction" supertip="Paste from another document and protect your header, footer, page margins and style suite, or paste as text only."/>
            <menuSeparator id="PasteSeparator"/>
            <button id="BtnPasteGraphicPasteMenu" label="Paste Image/Figure or Clipboard as image" imageMso="PhotoAlbumInsertMenu" getDescription="RibbonControls.GetDescription" supertip="Paste and Image or Chart from your clipboard." onAction="RibbonControls.PasteOnAction"/>
            <button id="BtnPasteExcelChartAsPic" label="Paste XL Chart as Picture" showLabel="true" imageMso="Chart3DColumnChart" getDescription="RibbonControls.GetDescription" onAction="RibbonControls.PasteOnAction" supertip="Paste your Excel chart as a picture."/>
            <button id="BtnPasteExcel" label="Paste XL Table" showLabel="true" imageMso="CreateTable" getDescription="RibbonControls.GetDescription" onAction="RibbonControls.PasteOnAction" supertip="Paste your table data as a DELWP Word table."/>
          </menu>
        </group>
        <!-- Insert Menu   -->
        <group id="Inserts" label="Insert" autoScale="true">
          <menu id="MenuInserts1" label="DELWP Insert" imageMso="ControlTitle" size="large" itemSize="large" supertip="A list of customised insertions to maintain DELWP branding.">
            <button id="InsertColumnBreak" label="Insert Column Break" image="ColumnBreakIcon" getDescription="RibbonControls.GetDescription" onAction="RibbonControls.StylesOnAction" supertip="Inserts a column break."/>
            <button idMso="PageBreakInsertWord"/>
            <menuSeparator id="GrpInsertsSep1"/>
            <menu id="MenuImageInserts" label="Insert Images/Figures..." imageMso="PhotoAlbumInsertMenu" itemSize="normal" supertip="Customised DELWP picture insertions.">
              <menuSeparator id="GrpImagesSep1"/>
              <button id="ImageInsert" label="Insert Image/Figure at cursor position" getDescription="RibbonControls.GetDescription" onAction="RibbonControls.StylesOnAction" supertip="Insert picture from file with prompt for caption, source and notes."/>
              <button id="ImageInsertDouble" label="Insert Double Image/Figure spanning columns" getDescription="RibbonControls.GetDescription" onAction="RibbonControls.StylesOnAction" supertip="Insert double picture placeholder with option for caption, source and notes."/>
              <button id="ImageInsertSingle" label="Insert Single Image/Figure spanning columns" getDescription="RibbonControls.GetDescription" onAction="RibbonControls.StylesOnAction" supertip="Insert Single Image/Figure spanning columns."/>
              <menuSeparator id="GrpImagesSep2"/>
              <button id="ImageInsertLargeTop" label="Insert Large Picture Placeholder - Top of Page" getDescription="RibbonControls.GetDescription" onAction="RibbonControls.StylesOnAction" supertip="Inserts large picture placeholder at top of page."/>
              <button id="ImageInsertLargeBottom" label="Insert Large Picture Placeholder - Bottom of Page" getDescription="RibbonControls.GetDescription" onAction="RibbonControls.StylesOnAction" supertip="Inserts large picture placeholder at bottom of page."/>
            </menu>
            <button id="CaptionInsert" label="Insert Title, Caption, Photo Credit, Source or Table/Figure footnote prompts" imageMso="RightArrow2" getDescription="RibbonControls.GetDescription" onAction="RibbonControls.StylesOnAction" supertip="Insert a title, caption, photo credit source prompt and/or table/figure footnotes."/>
            <button id="HighlightBox" label="Insert Highlight Text Box" image="HighlightBoxIcon" onAction="RibbonControls.InsertHighlightBox" supertip="Insert a highlight box."/>
            <button id="InsertPullOutBox2" label="Insert Pull Out Box" imageMso="TextBoxInsert" getDescription="RibbonControls.GetDescription" onAction="RibbonControls.StylesOnAction" supertip="Insert a pull out box."/>
            <menuSeparator id="GrpInsertsSep3"/>
            <button id="InsertSectionDividerB" label="Insert Section Divider" image="SectionDividerIcon" getDescription="RibbonControls.GetDescription" onAction="RibbonControls.StylesOnAction" supertip="Insert a DEWLP section divider."/>
            <button id="RemoveSectionDividerB" label="Remove Section Divider" image="SectionDividerIconremove" getDescription="RibbonControls.GetDescription" onAction="RibbonControls.StylesOnAction" supertip="Remove a DEWLP section divider."/>
            <button id="BlankPage" label="Insert Blank Page" imageMso="CreateReportBlankReport" getDescription="RibbonControls.GetDescription" onAction="RibbonControls.BlankPage" supertip="Insert a blank page."/>
            <button id="BackCover" label="Insert Back Cover" image="BackPageIcon" getDescription="RibbonControls.GetDescription" onAction="RibbonControls.BackCover" supertip="Inserts a DEWLP back cover page."/>
            <button id="BackCoverRemove" label="Remove Back Cover" image="BackPageIconRemove" getDescription="RibbonControls.GetDescription" onAction="RibbonControls.BackCoverRemove" supertip="Removes the DEWLP back cover."/>
            <menuSeparator id="GrpInsertsSep4"/>
            <button id="InsertCR" label="Insert Cross Reference" imageMso="CrossReferenceInsert" getDescription="RibbonControls.GetDescription" onAction="RibbonControls.CROnAction" supertip="Insert a cross reference to a heading, figure or table."/>
            <button idMso="FootnoteInsert"/>
            <menuSeparator id="GrpInsertsSep5"/>
            <button id="GenerateGlossary" label="Generate Glossary" imageMso="RightArrow2" getDescription="RibbonControls.GetDescription" onAction="RibbonControls.StylesOnAction"/>
            <button id="GenerateAbbreviations" label="Generate Abbreviations" imageMso="RightArrow2" getDescription="RibbonControls.GetDescription" onAction="RibbonControls.StylesOnAction"/>
          </menu>
        </group>
        <!-- Fonts  -->
        <group id="Fonts" label="Chr" autoScale="false">
          <box id="box9" boxStyle="vertical">
            <button id="ApplyGlossary" onAction="RibbonControls.StylesOnAction" imageMso="G" supertip="Apply Glossary character style to Glossary term. Shortcut keys Alt+G."/>
            <button id="ApplyAbbreviations" onAction="RibbonControls.StylesOnAction" imageMso="A" supertip="Apply Abbreviations character style to Abbreviations term contained in brackets. Shortcut keys Alt+A."/>
            <button id="HighlightClear" onAction="RibbonControls.StylesOnAction" imageMso="Clear" supertip="Clears glossary, abbreviation and other character style overrides from selected text"/>
          </box>
        </group>
        <!-- Styles   -->
        <group id="Styles" label="Styles and Formatting Tools" autoScale="false">
          <box id="box1" boxStyle="horizontal">
            <menu id="H1options" label="H1" size="normal" supertip="Heading 1 paragraph style options">
              <button id="Heading1" label="Heading 1" showLabel="true" supertip="Heading 1 (Alt+Ctrl+1)." onAction="RibbonControls.StylesOnAction"/>
              <button id="Heading1Framed" label="Heading 1 Top of Page" onAction="RibbonControls.StylesOnAction"/>
            </menu>
            <button id="Heading2" label="H2" showLabel="true" supertip="Heading 2 (Alt+Ctrl+2)." size="normal" onAction="RibbonControls.StylesOnAction"/>
            <button id="Heading3" label="H3" showLabel="true" supertip="Heading 3 (Alt+Ctrl+3)." size="normal" onAction="RibbonControls.StylesOnAction"/>
            <button id="Heading4" label="H4" showLabel="true" supertip="Heading 4 (Alt+Ctrl+4)." onAction="RibbonControls.StylesOnAction"/>
          </box>
          <box id="box13" boxStyle="horizontal">
            <menu id="OtherStyles" label="Other Styles" size="normal" supertip="Other DELWP paragraph styles.">
              <menuSeparator id="separatorHeadings1" title="Additional Heading"/>
              <button id="Heading5" label="Heading 5" showLabel="false" supertip="Heading 5 (Alt+Ctrl+5)." onAction="RibbonControls.StylesOnAction"/>
              <button id="BoldHeading" label="Bold Heading" onAction="RibbonControls.StylesOnAction"/>
              <menuSeparator id="separatorHeadings4" title="Other"/>
              <button id="Introduction" label="Intro/Feature Text" onAction="RibbonControls.StylesOnAction"/>
              <button id="Normal" label="Normal" onAction="RibbonControls.StylesOnAction"/>
              <menuSeparator id="separatorHeadings5" title="Summary Styles"/>
              <button id="SummaryHeading2" label="Summary Heading 2" onAction="RibbonControls.StylesOnAction"/>
              <button id="SummaryHeading3" label="Summary Heading 3" onAction="RibbonControls.StylesOnAction"/>
              <button id="SummaryHeading4" label="Summary Heading 4" onAction="RibbonControls.StylesOnAction"/>
              <menuSeparator id="separatorHeadings6" title="Highlight Box Styles"/>
              <button id="HighlightBoxHeading" label="Highlight Box Heading" image="HighlightBoxIcon" onAction="RibbonControls.StylesOnAction"/>
              <button id="HighlightBoxText" label="Highlight Box Text" onAction="RibbonControls.StylesOnAction"/>
              <button id="HighlightBoxBullet" label="Highlight Box Bullet" onAction="RibbonControls.StylesOnAction"/>
              <menuSeparator id="separatorHeadings7" title="Pull Out Box Styles"/>
              <button id="PullOutHeading" label="Pull Out Box Heading" imageMso="TextBoxInsert" onAction="RibbonControls.StylesOnAction"/>
              <button id="PullOutBodyText" label="Pull Out Box Body Text" onAction="RibbonControls.StylesOnAction"/>
              <button id="PullOutBullet" label="Pull Out Box Bullet" imageMso="Bullets" onAction="RibbonControls.StylesOnAction"/>
              <button id="PullOutBullet2" label="Pull Out Box Bullet 2" onAction="RibbonControls.StylesOnAction"/>
              <button id="PullOutBullet3" label="Pull Out Box Bullet 3" onAction="RibbonControls.StylesOnAction"/>
              <button id="PullOutNumber" label="Pull Out Box Numbered" imageMso="Numbering" onAction="RibbonControls.StylesOnAction"/>
              <button id="PullOutNumber2" label="Pull Out Box Numbered 2" onAction="RibbonControls.StylesOnAction"/>
              <button id="PullOutNumber3" label="Pull Out Box Numbered 3" onAction="RibbonControls.StylesOnAction"/>
              <menuSeparator id="separatorHeadings8" title="Quote Styles"/>
              <button id="Quote" label="Quote" onAction="RibbonControls.StylesOnAction"/>
              <button id="QuoteBullet" label="Quote Bullet" imageMso="Bullets" onAction="RibbonControls.StylesOnAction"/>
              <button id="QuoteBullet2" label="Quote Bullet 2" onAction="RibbonControls.StylesOnAction"/>
              <menuSeparator id="separatorSmallText" title="Inside Covers Small Text"/>
              <button id="SmallHeading" label="Small Heading" onAction="RibbonControls.StylesOnAction"/>
              <button id="SmallBodyText" label="Small Body Text" onAction="RibbonControls.StylesOnAction"/>
              <button id="SmallBullet" label="Small Bullet" imageMso="Bullets" onAction="RibbonControls.StylesOnAction"/>
            </menu>
          </box>
          <box id="box14" boxStyle="horizontal">
            <menu id="BodyTextOptions" label="Body Text" size="normal" supertip="Body Text paragraph styles.">
              <button id="BodyText" label="Body Text" supertip="Body Text (Alt+B)." onAction="RibbonControls.StylesOnAction"/>
              <button id="BodyText12" label="Body Text 12 points above" onAction="Ribboncontrols.StylesOnAction"/>
              <button id="BodyText100" label="Body Text 100% Theme Colour" onAction="Ribboncontrols.StylesOnAction"/>
            </menu>
          </box>
          <separator id="separator1a"/>
          <box id="box3" boxStyle="horizontal">
            <toggleButton idMso="Bold"/>
            <toggleButton idMso="Italic"/>
            <toggleButton idMso="Underline"/>
            <button id="BoldItalics" label="Bold and Italics" showLabel="false" image="BoldItalics" size="normal" onAction="RibbonControls.StylesOnAction"/>
          </box>
          <box id="box1b" boxStyle="horizontal">
            <menu id="AppHeading" getLabel="RibbonControls.getLabel" size="normal" supertip="A list of appendix/annexure paragraph styles.">
              <menuSeparator id="separatorAppendix1" title="Apply Styles"/>
              <button id="AppBtnTitle" getLabel="RibbonControls.getLabel" onAction="RibbonControls.StylesOnAction"/>
              <button id="AppBtnH1" getLabel="RibbonControls.getLabel" onAction="RibbonControls.StylesOnAction"/>
              <button id="AppBtnH2" getLabel="RibbonControls.getLabel" onAction="RibbonControls.StylesOnAction"/>
              <button id="AppBtnH3" getLabel="RibbonControls.getLabel" onAction="RibbonControls.StylesOnAction"/>
              <menuSeparator id="separatorAppendix3" title="Remove Appendices"/>
              <button id="DeleteAppendix" getLabel="RibbonControls.getLabel" imageMso="Delete" onAction="RibbonControls.StylesOnAction"/>
              <menuSeparator id="separatorAppendix4" title="Rename"/>
              <button id="RenameAppendix" getLabel="RibbonControls.getLabel" onAction="RibbonControls.StylesOnAction"/>
            </menu>
          </box>
          <box id="box8" boxStyle="horizontal">
            <menu id="ListAlphaMenu" label="Alpha List" size="normal" itemSize="normal" supertip="Alpha multilevel list.">
              <button id="Alpha1" label="List Alpha 1" showLabel="true" supertip="List Alpha 1 (Alt+A)." image="AlphaList2" onAction="RibbonControls.StylesOnAction"/>
              <button id="Alpha2" label="List Alpha 2" showLabel="true" supertip="List Alpha 2." onAction="RibbonControls.StylesOnAction"/>
              <button id="Alpha3" label="List Alpha 3" showLabel="true" supertip="List Alpha 3." onAction="RibbonControls.StylesOnAction"/>
            </menu>
          </box>
        </group>
        <!-- Bullets and numbering  -->
        <group id="Numbering" label="Bullets and Numbering" autoScale="true">
          <box id="box5" boxStyle="vertical">
            <button id="Bullets" label="Bullet 1" image="bullet1" size="normal" supertip="List Bullet (Alt+.)." onAction="RibbonControls.StylesOnAction"/>
            <button id="Bullet2" label="Bullet 2" image="bullet2" size="normal" showLabel="true" supertip="List Bullet 2." onAction="RibbonControls.StylesOnAction"/>
            <button id="Bullet3" label="Bullet 3" image="bullet3" size="normal" showLabel="true" supertip="List Bullet 3." onAction="RibbonControls.StylesOnAction"/>
          </box>
          <separator id="separator1b"/>
          <box id="box7" boxStyle="vertical">
            <button id="Number1" label="Number 1" image="number1" size="normal" showLabel="true" supertip="List Number (Alt+1)." onAction="RibbonControls.StylesOnAction"/>
            <button id="Number2" label="Number 2" image="number2" size="normal" showLabel="true" supertip="List Number 2 (Alt+2)." onAction="RibbonControls.StylesOnAction"/>
            <button id="Number3" label="Number 3" image="number3" size="normal" showLabel="true" supertip="List Number 3 (Alt+3)." onAction="RibbonControls.StylesOnAction"/>
          </box>
        </group>
        <!-- Layout Tools - Paragraph tools, columns, page layouts   -->
        <group id="Layouts" label="Layout Tools" autoScale="true">
          <box id="box2" boxStyle="horizontal">
            <menu id="ParagraphTools" label="Paragraph Tools" size="normal" imageMso="ParagraphDialog" supertip="Paragraph formatting tools.">
              <button id="ZeroSpaceAbove" label="Zero Space Above Para" imageMso="_0" onAction="RibbonControls.StylesOnAction"/>
              <button id="IncreaseParaSpace" label="Increase Para Space Above" imageMso="ParagraphSpacingIncrease" onAction="RibbonControls.StylesOnAction"/>
              <button id="DecreaseParaSpace" label="Decrease Para Space Below" imageMso="ParagraphSpacingDecrease" onAction="RibbonControls.StylesOnAction"/>
              <button id="RestartParaNumbering" label="Restart Numbering" imageMso="NumberingRestart" onAction="RibbonControls.StylesOnAction"/>
              <menuSeparator id="separatorPara1"/>
              <button id="ResetParaFormatting" label="Reset Paragraph Formatting" imageMso="ParagraphDialog" onAction="RibbonControls.StylesOnAction"/>
              <button id="ResetFontFormatting" label="Reset Font" imageMso="FontPaneShowHide" onAction="RibbonControls.StylesOnAction"/>
            </menu>
          </box>
          <box id="box4" boxStyle="horizontal">
            <menu id="ColumnMenu1" label="Column Layouts" size="normal" itemSize="normal" imageMso="ParagraphMoreColumnsDialog" supertip="A customised list of column formatting options.">
              <button id="ColumnBtn1" label="Change THIS SECTION to One Column" onAction="RibbonControls.ColumnsOnAction"/>
              <button id="ColumnBtn2" label="Change THIS SECTION to Two Columns" onAction="RibbonControls.ColumnsOnAction"/>
              <menuSeparator id="ColumnMenuSep1"/>
              <button id="ColumnBtn3" label="Change SELECTED TEXT to One Column" onAction="RibbonControls.ColumnsOnAction"/>
              <button id="ColumnBtn4" label="Change SELECTED TEXT to Two Columns" onAction="RibbonControls.ColumnsOnAction"/>
              <menuSeparator id="ColumnMenuSep2"/>
              <button id="ColumnBtn5" label="Insert One Column from this point forward" onAction="RibbonControls.ColumnsOnAction"/>
              <button id="ColumnBtn6" label="Insert Two Columns from this point forward" onAction="RibbonControls.ColumnsOnAction"/>
            </menu>
          </box>
          <box id="box6" boxStyle="horizontal">
            <menu id="PageLayoutMenu1" label="Page Layouts" size="normal" itemSize="large" imageMso="PageScaleToFitOptionsDialog" supertip="Insert an A4 portrait or landscape page, fix a header and footer, fix page numbering.">
              <button id="PageLayoutsBtn1" label="Insert BLANK PAGE" imageMso="ReviewCombineRevisions" getDescription="RibbonControls.GetDescription" onAction="RibbonControls.ShowPageLayoutInsert"/>
              <button id="PageLayoutsBtn2" label="Change CURRENT SECTION" imageMso="ReviewCompareMenu" getDescription="RibbonControls.GetDescription" onAction="RibbonControls.ShowPageLayoutChange"/>
              <button id="PageLayoutsBtn3" label="Change SELECTED TEXT" imageMso="ReviewCompareMenu" getDescription="RibbonControls.GetDescription" onAction="RibbonControls.ShowPageLayoutSelection"/>
              <menuSeparator id="Grp3Sep1"/>
              <button id="HeaderFooterRebuild" label="Header and Footer Rebuild" imageMso="PostcardWizard" getDescription="RibbonControls.GetDescription" onAction="RibbonControls.ShowHeaderFooterRebuild"/>
              <menuSeparator id="Grp3Sep3"/>
              <button id="PageNumbering" label="Reset Page Numbering" imageMso="PageNambersInFooterInsertGallery" getDescription="RibbonControls.GetDescription" onAction="RibbonControls.ShowPageNumbering"/>
            </menu>
          </box>
        </group>
        <!-- Tables   -->
        <group id="Table" label="Tables" autoScale="true">
          <menu id="TableInsertOptions" label="Insert Table" imageMso="TableDrawTable" size="normal" itemSize="large" supertip="Insert a DELWP table.">
            <button id="InsertTable" label="Insert Table" imageMso="TableDrawTable" getDescription="RibbonControls.GetDescription" onAction="RibbonControls.showTableInsertNew"/>
            <button id="SingleColumnTable" label="Insert Large Table Spanning Columns" imageMso="SlideMasterTablePlaceholderInsert" getDescription="RibbonControls.GetDescription" onAction="RibbonControls.SingleColumnTable"/>
          </menu>
          <button id="ReapplyTable" label="Reapply Table Format" imageMso="TableInsert" size="normal" onAction="showApplyTable" supertip="Format an existing table into a DELWP table format."/>
          <toggleButton idMso="TableShowGridlines" size="normal"/>
          <separator id="separator6"/>
          <box id="TblBorders" boxStyle="vertical">
            <button idMso="TableAutoFitWindow" supertip="Resizes the table to fit the column width."/>
            <menu id="TablesBtn0" label="Table Shading" size="normal" imageMso="ObjectFormatDialog" supertip="A list of DELWP custom table shades.">
              <menuSeparator id="separatorTblColor1" title="Theme Shades"/>
              <button id="TablesBtnShade1" label="100% (header row)" onAction="RibbonControls.TablesOnAction"/>
              <button id="TablesBtnShade2" label="70%" onAction="RibbonControls.TablesOnAction"/>
              <button id="TablesBtnShade3" label="40%" onAction="RibbonControls.TablesOnAction"/>
              <button id="TablesBtnShade4" label="20%" onAction="RibbonControls.TablesOnAction"/>
              <button id="TablesBtnShade5" label="10% (column banding)" onAction="RibbonControls.TablesOnAction"/>
              <menuSeparator id="separatorTblColor2" title="Grey Shades"/>
              <button id="TablesBtnShade6" label="70%" onAction="RibbonControls.TablesOnAction"/>
              <button id="TablesBtnShade7" label="50%" onAction="RibbonControls.TablesOnAction"/>
              <button id="TablesBtnShade8" label="40%" onAction="RibbonControls.TablesOnAction"/>
              <button id="TablesBtnShade9" label="20%" onAction="RibbonControls.TablesOnAction"/>
              <button id="TablesBtnShade10" label="10%" onAction="RibbonControls.TablesOnAction"/>
              <menuSeparator id="separatorTblColor4" title="Other"/>
              <button id="TablesBtnShadeNone" label="None" onAction="RibbonControls.TablesOnAction"/>
            </menu>
            <menu id="TablesBtn00" label="Table Styles" size="normal" imageMso="StylesPane" supertip="A list of DELWP table paragraph styles.">
              <menuSeparator id="separatorTbl1" title="Table Heading"/>
              <button id="TablesBtn6" label="Table Heading Left" supertip="Table Heading Left" onAction="RibbonControls.TablesOnAction"/>
              <button id="TablesBtn6b" label="Table Heading Centre" supertip="Table Heading Centre" onAction="RibbonControls.TablesOnAction"/>
              <button id="TablesBtn6a" label="Table Heading Right" supertip="Table Heading Right" onAction="RibbonControls.TablesOnAction"/>
              <menuSeparator id="separatorTbl2" title="Table Text"/>
              <button id="TablesBtn7" label="Table Text Left" supertip="Table Text Left (Alt+R)" onAction="RibbonControls.TablesOnAction"/>
              <button id="TablesBtn8" label="Table Text Left Bold" supertip="Table Text Left Bold" onAction="RibbonControls.TablesOnAction"/>
              <button id="TableTextCentre" label="Table Text Centre" supertip="Table Text Centre (Alt+C)" onAction="RibbonControls.TablesOnAction"/>
              <button id="TableTextRight" label="Table Text Right" supertip="Table Text Right (Alt+R)" onAction="RibbonControls.TablesOnAction"/>
              <menuSeparator id="separatorTbl3" title="Table Bullets"/>
              <button id="TablesBtn9" label="Table Text Bulleted 1" imageMso="Bullets" supertip="Table Text Bulleted 1 (Alt+Ctrl+Shift+T)" onAction="RibbonControls.TablesOnAction"/>
              <button id="TablesBtn10" label="Table Text Bulleted 2" supertip="Table Text Bulleted 2" onAction="RibbonControls.TablesOnAction"/>
              <button id="TablesBtn11" label="Table Text Bulleted 3" supertip="Table Text Bulleted 3" onAction="RibbonControls.TablesOnAction"/>
              <menuSeparator id="separatorTbl4" title="Table Numbering"/>
              <button id="TablesBtn12" label="Table Text Numbered 1" supertip="Table Text Numbered 1" imageMso="Numbering" onAction="RibbonControls.TablesOnAction"/>
              <button id="TablesBtn13" label="Table Text Numbered 2" supertip="Table Text Numbered 2" onAction="RibbonControls.TablesOnAction"/>
              <button id="TablesBtn14" label="Table Text Numbered 3" supertip="Table Text Numbered 3" onAction="RibbonControls.TablesOnAction"/>
            </menu>
          </box>
        </group>
        <!-- Update Document   -->
        <group id="DocSummary" label="Update Document" autoScale="true">
          <button id="BuildTOC" label="TOC Options" imageMso="TableOfContentsGallery" size="normal" onAction="showBuildTOC" supertip="Select the headings to appear in your TOC, including the option of a list of figures and a list of tables."/>
          <button id="UpdateFields" label="Update TOC/Fields" imageMso="RefreshAll" size="normal" onAction="RibbonControls.MyUpdateFields" supertip="Update all field codes in the document."/>
          <menu id="DELWPProofingMenu" label="Doc Summary/Review" imageMso="SubscriberOptions" size="normal" itemSize="large" supertip="A customised list of reviewing tools.">
            <button id="ShowDocSummary" label="Document Summary" imageMso="SubscriberOptions" onAction="RibbonControls.ShowDocSummary"/>
            <button id="CROn" label="Show cross references" imageMso="MacroPlay" getDescription="RibbonControls.GetDescription" onAction="RibbonControls.CROnAction"/>
            <button id="CROff" label="Reset cross references" imageMso="MacroPlay" getDescription="RibbonControls.GetDescription" onAction="RibbonControls.CROnAction"/>
          </menu>
        </group>
        <group id="Help" label="Help">
          <button id="Help1" label="DELWP Help" imageMso="TentativeAcceptInvitation" size="large" onAction="DELWPHelp.QuickGuide" supertip="DELWP Help."/>
        </group>
      </tab>
      <tab idMso="TabReferences">
        <group id="Casing" label="DELWP" insertBeforeMso="GroupIndex">
          <button id="buttonCR" label="Cross-reference in lowercase" size="large" onAction="RibbonControls.CrossReferenceCasing" supertip="Changes the cross-reference to lower case by adding a lowercase field code switch to the selected cross reference. Position your cursor in the middle of the cross-reference then press this button."/>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ata Product" ma:contentTypeID="0x0101002517F445A0F35E449C98AAD631F2B038EB00F3D6EA5E1122724A9F73E6CC08C58CF8" ma:contentTypeVersion="11" ma:contentTypeDescription="Derived product to meet set objectives. Used for reference or reporting - DELWP" ma:contentTypeScope="" ma:versionID="0179d36d99461edd14f2ad248a977118">
  <xsd:schema xmlns:xsd="http://www.w3.org/2001/XMLSchema" xmlns:xs="http://www.w3.org/2001/XMLSchema" xmlns:p="http://schemas.microsoft.com/office/2006/metadata/properties" xmlns:ns1="http://schemas.microsoft.com/sharepoint/v3" xmlns:ns2="a5f32de4-e402-4188-b034-e71ca7d22e54" xmlns:ns3="9fd47c19-1c4a-4d7d-b342-c10cef269344" xmlns:ns4="f41a3caa-6700-41de-94fb-09cd4c065e88" targetNamespace="http://schemas.microsoft.com/office/2006/metadata/properties" ma:root="true" ma:fieldsID="f9fda6c0650b7b14e1d8ce13c1b2dfa5" ns1:_="" ns2:_="" ns3:_="" ns4:_="">
    <xsd:import namespace="http://schemas.microsoft.com/sharepoint/v3"/>
    <xsd:import namespace="a5f32de4-e402-4188-b034-e71ca7d22e54"/>
    <xsd:import namespace="9fd47c19-1c4a-4d7d-b342-c10cef269344"/>
    <xsd:import namespace="f41a3caa-6700-41de-94fb-09cd4c065e8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Event_x0020_Date" minOccurs="0"/>
                <xsd:element ref="ns4: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Event_x0020_Date" ma:index="32"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Budget Initiative Office|4c53e951-7a0b-4989-bbb1-8f622ac77f4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2295d00-9bb1-4641-b192-33e301bf81bd}" ma:internalName="TaxCatchAll" ma:showField="CatchAllData"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2295d00-9bb1-4641-b192-33e301bf81bd}" ma:internalName="TaxCatchAllLabel" ma:readOnly="true" ma:showField="CatchAllDataLabel"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Corporate Services|583021de-5b88-4fc0-9d26-f0e13a42b82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Finance and Planning|9b3c2167-f507-4a0f-b195-53ebb97594c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a3caa-6700-41de-94fb-09cd4c065e88" elementFormDefault="qualified">
    <xsd:import namespace="http://schemas.microsoft.com/office/2006/documentManagement/types"/>
    <xsd:import namespace="http://schemas.microsoft.com/office/infopath/2007/PartnerControls"/>
    <xsd:element name="Event_x0020_Name" ma:index="33" nillable="true" ma:displayName="Event Name" ma:format="Dropdown" ma:internalName="Event_x0020_Name">
      <xsd:simpleType>
        <xsd:union memberTypes="dms:Text">
          <xsd:simpleType>
            <xsd:restriction base="dms:Choice">
              <xsd:enumeration value="TBA"/>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77</Value>
      <Value>8</Value>
      <Value>6</Value>
      <Value>5</Value>
      <Value>3</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Finance</TermName>
          <TermId xmlns="http://schemas.microsoft.com/office/infopath/2007/PartnerControls">9b3c2167-f507-4a0f-b195-53ebb97594cd</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Budget Initiative Office</TermName>
          <TermId xmlns="http://schemas.microsoft.com/office/infopath/2007/PartnerControls">4c53e951-7a0b-4989-bbb1-8f622ac77f49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Financial_x0020_Year xmlns="a5f32de4-e402-4188-b034-e71ca7d22e54">2019-20</Financial_x0020_Year>
    <Event_x0020_Name xmlns="f41a3caa-6700-41de-94fb-09cd4c065e88">Guidelines</Event_x0020_Name>
    <Event_x0020_Date xmlns="a5f32de4-e402-4188-b034-e71ca7d22e54">2020-06-14T14:00:00+00:00</Event_x0020_Date>
    <_dlc_DocId xmlns="a5f32de4-e402-4188-b034-e71ca7d22e54">DOCID515-1874876404-1086</_dlc_DocId>
    <_dlc_DocIdUrl xmlns="a5f32de4-e402-4188-b034-e71ca7d22e54">
      <Url>https://delwpvicgovau.sharepoint.com/sites/ecm_515/_layouts/15/DocIdRedir.aspx?ID=DOCID515-1874876404-1086</Url>
      <Description>DOCID515-1874876404-1086</Description>
    </_dlc_DocIdUrl>
  </documentManagement>
</p:properties>
</file>

<file path=customXml/item6.xml><?xml version="1.0" encoding="utf-8"?>
<?mso-contentType ?>
<SharedContentType xmlns="Microsoft.SharePoint.Taxonomy.ContentTypeSync" SourceId="797aeec6-0273-40f2-ab3e-beee73212332" ContentTypeId="0x0101002517F445A0F35E449C98AAD631F2B038EB"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66F86-C07D-49A3-A51C-DD79D245A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41a3caa-6700-41de-94fb-09cd4c065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925FBE-DB52-4780-A03F-A85D0FE323FF}">
  <ds:schemaRefs>
    <ds:schemaRef ds:uri="http://schemas.microsoft.com/sharepoint/events"/>
  </ds:schemaRefs>
</ds:datastoreItem>
</file>

<file path=customXml/itemProps3.xml><?xml version="1.0" encoding="utf-8"?>
<ds:datastoreItem xmlns:ds="http://schemas.openxmlformats.org/officeDocument/2006/customXml" ds:itemID="{AF6E4792-1C2A-4642-931C-4E1AB9512EC8}">
  <ds:schemaRefs>
    <ds:schemaRef ds:uri="http://schemas.microsoft.com/sharepoint/v3/contenttype/forms"/>
  </ds:schemaRefs>
</ds:datastoreItem>
</file>

<file path=customXml/itemProps4.xml><?xml version="1.0" encoding="utf-8"?>
<ds:datastoreItem xmlns:ds="http://schemas.openxmlformats.org/officeDocument/2006/customXml" ds:itemID="{01E37DBE-2124-4FD9-9E58-524547B935AD}">
  <ds:schemaRefs>
    <ds:schemaRef ds:uri="http://schemas.microsoft.com/office/2006/metadata/customXsn"/>
  </ds:schemaRefs>
</ds:datastoreItem>
</file>

<file path=customXml/itemProps5.xml><?xml version="1.0" encoding="utf-8"?>
<ds:datastoreItem xmlns:ds="http://schemas.openxmlformats.org/officeDocument/2006/customXml" ds:itemID="{A4B86AB0-9524-4263-B5E9-615B15999AD6}">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f41a3caa-6700-41de-94fb-09cd4c065e88"/>
  </ds:schemaRefs>
</ds:datastoreItem>
</file>

<file path=customXml/itemProps6.xml><?xml version="1.0" encoding="utf-8"?>
<ds:datastoreItem xmlns:ds="http://schemas.openxmlformats.org/officeDocument/2006/customXml" ds:itemID="{C31C4BEB-EAAA-4AE6-89ED-A7B177F60DE9}">
  <ds:schemaRefs>
    <ds:schemaRef ds:uri="Microsoft.SharePoint.Taxonomy.ContentTypeSync"/>
  </ds:schemaRefs>
</ds:datastoreItem>
</file>

<file path=customXml/itemProps7.xml><?xml version="1.0" encoding="utf-8"?>
<ds:datastoreItem xmlns:ds="http://schemas.openxmlformats.org/officeDocument/2006/customXml" ds:itemID="{FCAD55D0-C910-484B-A734-2C97EC7F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 Fund Guidelines - June 2020 - styled.docx</Template>
  <TotalTime>1</TotalTime>
  <Pages>10</Pages>
  <Words>1974</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Sustainability Fund Guidelines 2020 - June 2020</vt:lpstr>
    </vt:vector>
  </TitlesOfParts>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Fund Guidelines 2020 - June 2020</dc:title>
  <dc:subject/>
  <dc:creator>Brendan Devlin (DELWP)</dc:creator>
  <cp:keywords/>
  <dc:description/>
  <cp:lastModifiedBy>Carissa J Webb (DELWP)</cp:lastModifiedBy>
  <cp:revision>2</cp:revision>
  <cp:lastPrinted>2020-06-15T07:15:00Z</cp:lastPrinted>
  <dcterms:created xsi:type="dcterms:W3CDTF">2020-06-16T06:40:00Z</dcterms:created>
  <dcterms:modified xsi:type="dcterms:W3CDTF">2020-06-16T06:40:00Z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Sustainability Fund Guidelines 2020</vt:lpwstr>
  </property>
  <property fmtid="{D5CDD505-2E9C-101B-9397-08002B2CF9AE}" pid="3" name="xSubtitle">
    <vt:lpwstr/>
  </property>
  <property fmtid="{D5CDD505-2E9C-101B-9397-08002B2CF9AE}" pid="4" name="xDate">
    <vt:lpwstr>June 2020</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Sustainability Fund Guidelines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0x0101002517F445A0F35E449C98AAD631F2B038EB00F3D6EA5E1122724A9F73E6CC08C58CF8</vt:lpwstr>
  </property>
  <property fmtid="{D5CDD505-2E9C-101B-9397-08002B2CF9AE}" pid="19" name="Section">
    <vt:lpwstr/>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8;#Budget Initiative Office|4c53e951-7a0b-4989-bbb1-8f622ac77f49</vt:lpwstr>
  </property>
  <property fmtid="{D5CDD505-2E9C-101B-9397-08002B2CF9AE}" pid="23" name="Division">
    <vt:lpwstr>5;#Finance|9b3c2167-f507-4a0f-b195-53ebb97594cd</vt:lpwstr>
  </property>
  <property fmtid="{D5CDD505-2E9C-101B-9397-08002B2CF9AE}" pid="24" name="Group1">
    <vt:lpwstr>6;#Corporate Services|583021de-5b88-4fc0-9d26-f0e13a42b826</vt:lpwstr>
  </property>
  <property fmtid="{D5CDD505-2E9C-101B-9397-08002B2CF9AE}" pid="25" name="Dissemination Limiting Marker">
    <vt:lpwstr>77;#None|cc223d34-0ee9-4df6-81c7-2f6860593f8f</vt:lpwstr>
  </property>
  <property fmtid="{D5CDD505-2E9C-101B-9397-08002B2CF9AE}" pid="26" name="Security Classification">
    <vt:lpwstr>3;#Unclassified|7fa379f4-4aba-4692-ab80-7d39d3a23cf4</vt:lpwstr>
  </property>
  <property fmtid="{D5CDD505-2E9C-101B-9397-08002B2CF9AE}" pid="27" name="_dlc_DocIdItemGuid">
    <vt:lpwstr>5fe012e3-3678-449f-acca-023027728367</vt:lpwstr>
  </property>
  <property fmtid="{D5CDD505-2E9C-101B-9397-08002B2CF9AE}" pid="28" name="SharedWithUsers">
    <vt:lpwstr>1135;#Stacey E Paterson (DELWP);#258;#Mitch J Alexander (DELWP)</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