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AA9068" w14:textId="532A5A9C" w:rsidR="008158C0" w:rsidRPr="00050253" w:rsidRDefault="4682D56E" w:rsidP="537DDFF9">
      <w:pPr>
        <w:pStyle w:val="Heading2"/>
      </w:pPr>
      <w:r w:rsidRPr="537DDFF9">
        <w:rPr>
          <w:rFonts w:ascii="Arial" w:eastAsia="Arial" w:hAnsi="Arial"/>
          <w:iCs w:val="0"/>
          <w:szCs w:val="22"/>
        </w:rPr>
        <w:t>Introduction</w:t>
      </w:r>
    </w:p>
    <w:p w14:paraId="7728A405" w14:textId="4C172602" w:rsidR="008158C0" w:rsidRPr="00050253" w:rsidRDefault="4682D56E" w:rsidP="00EE44CB">
      <w:pPr>
        <w:pStyle w:val="BodyText"/>
      </w:pPr>
      <w:r w:rsidRPr="537DDFF9">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3026200E" w14:textId="77DCF750" w:rsidR="008158C0" w:rsidRPr="00050253" w:rsidRDefault="4682D56E" w:rsidP="00EE44CB">
      <w:pPr>
        <w:pStyle w:val="BodyText"/>
      </w:pPr>
      <w:r w:rsidRPr="537DDFF9">
        <w:t xml:space="preserve">DELWP Regional staff have been working with stakeholders on actions to conserve biodiversity in specific landscapes, informed by the best available science and local knowledge. </w:t>
      </w:r>
    </w:p>
    <w:p w14:paraId="633FE8AD" w14:textId="2E784E0B" w:rsidR="008158C0" w:rsidRPr="00050253" w:rsidRDefault="4682D56E" w:rsidP="00EE44CB">
      <w:pPr>
        <w:pStyle w:val="BodyText"/>
      </w:pPr>
      <w:r w:rsidRPr="537DDFF9">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4D658AB3" w14:textId="473A447C" w:rsidR="008158C0" w:rsidRPr="00050253" w:rsidRDefault="4682D56E" w:rsidP="00EE44CB">
      <w:pPr>
        <w:pStyle w:val="BodyText"/>
      </w:pPr>
      <w:r w:rsidRPr="537DDFF9">
        <w:rPr>
          <w:color w:val="282727" w:themeColor="text1" w:themeShade="BF"/>
        </w:rPr>
        <w:t xml:space="preserve">Further information and the </w:t>
      </w:r>
      <w:hyperlink r:id="rId13">
        <w:r w:rsidRPr="537DDFF9">
          <w:rPr>
            <w:rStyle w:val="Hyperlink"/>
            <w:rFonts w:ascii="Arial" w:hAnsi="Arial" w:cs="Arial"/>
          </w:rPr>
          <w:t>full list of Fact Sheets</w:t>
        </w:r>
      </w:hyperlink>
      <w:r w:rsidRPr="537DDFF9">
        <w:rPr>
          <w:color w:val="282727" w:themeColor="text1" w:themeShade="BF"/>
        </w:rPr>
        <w:t xml:space="preserve"> is available on the Department’s Environment website.</w:t>
      </w:r>
      <w:r>
        <w:t xml:space="preserve"> </w:t>
      </w:r>
    </w:p>
    <w:p w14:paraId="0D16BEB8" w14:textId="6C235BD9" w:rsidR="008158C0" w:rsidRPr="00050253" w:rsidRDefault="0009339F" w:rsidP="008158C0">
      <w:pPr>
        <w:pStyle w:val="Heading2"/>
        <w:numPr>
          <w:ilvl w:val="1"/>
          <w:numId w:val="0"/>
        </w:numPr>
      </w:pPr>
      <w:r>
        <w:t>Landscape d</w:t>
      </w:r>
      <w:r w:rsidR="008158C0">
        <w:t>escription</w:t>
      </w:r>
    </w:p>
    <w:p w14:paraId="4FE8EF5B" w14:textId="5425069B" w:rsidR="009D469D" w:rsidRPr="00DE0244" w:rsidRDefault="009D469D" w:rsidP="00EE44CB">
      <w:pPr>
        <w:pStyle w:val="BodyText"/>
      </w:pPr>
      <w:r w:rsidRPr="00DE0244">
        <w:t xml:space="preserve">The Mount Hotham, Falls Creek and Bogong High Plains </w:t>
      </w:r>
      <w:r w:rsidR="004A56E6">
        <w:t xml:space="preserve">alpine </w:t>
      </w:r>
      <w:r w:rsidRPr="00DE0244">
        <w:t xml:space="preserve">area is 122,033ha </w:t>
      </w:r>
      <w:r w:rsidR="00570C26">
        <w:t xml:space="preserve">of which </w:t>
      </w:r>
      <w:r w:rsidR="00570C26" w:rsidRPr="00DE0244">
        <w:t>98%</w:t>
      </w:r>
      <w:r w:rsidR="00570C26">
        <w:t xml:space="preserve"> is public land</w:t>
      </w:r>
      <w:r w:rsidR="00766B7B">
        <w:t xml:space="preserve"> and </w:t>
      </w:r>
      <w:r w:rsidR="00766B7B" w:rsidRPr="00DE0244">
        <w:t>includes part of the Alpine National Park</w:t>
      </w:r>
      <w:r w:rsidR="00062195">
        <w:t>. Just over 80% o</w:t>
      </w:r>
      <w:r w:rsidRPr="00DE0244">
        <w:t xml:space="preserve">f the area </w:t>
      </w:r>
      <w:r w:rsidR="00062195">
        <w:t xml:space="preserve">is </w:t>
      </w:r>
      <w:r w:rsidRPr="00DE0244">
        <w:t xml:space="preserve">covered </w:t>
      </w:r>
      <w:r w:rsidR="00BA04CF">
        <w:t>with</w:t>
      </w:r>
      <w:r w:rsidRPr="00DE0244">
        <w:t xml:space="preserve"> native vegetation. For area context, refer to the map at the end of this factsheet.  </w:t>
      </w:r>
    </w:p>
    <w:p w14:paraId="4919D69D" w14:textId="77777777" w:rsidR="008158C0" w:rsidRDefault="008158C0" w:rsidP="003969C3">
      <w:pPr>
        <w:pStyle w:val="Heading2"/>
        <w:numPr>
          <w:ilvl w:val="0"/>
          <w:numId w:val="0"/>
        </w:numPr>
      </w:pPr>
      <w:r>
        <w:t>Cultural importance</w:t>
      </w:r>
    </w:p>
    <w:p w14:paraId="1A90001F" w14:textId="776BF0E9" w:rsidR="006D1AE5" w:rsidRDefault="004853F2" w:rsidP="00EE44CB">
      <w:pPr>
        <w:pStyle w:val="BodyText"/>
      </w:pPr>
      <w:r w:rsidRPr="008D1870">
        <w:t>We recognise that th</w:t>
      </w:r>
      <w:r w:rsidR="00BA04CF">
        <w:t xml:space="preserve">is </w:t>
      </w:r>
      <w:r w:rsidRPr="008D1870">
        <w:t xml:space="preserve">entire landscape has high cultural value for Traditional Owners. Landscapes identified as having “notable” cultural importance is based on the density of recorded cultural heritage sites and knowledge shared by Traditional Owners. </w:t>
      </w:r>
      <w:r w:rsidR="003C3D1C">
        <w:t xml:space="preserve">This landscape includes Country of the </w:t>
      </w:r>
      <w:r w:rsidR="00336C9F">
        <w:t xml:space="preserve">Taungurung </w:t>
      </w:r>
      <w:r w:rsidR="006D1AE5">
        <w:t xml:space="preserve">People. </w:t>
      </w:r>
    </w:p>
    <w:p w14:paraId="7F247722" w14:textId="17DC5022" w:rsidR="008158C0" w:rsidRPr="006D1AE5" w:rsidRDefault="008158C0" w:rsidP="009D7CAC">
      <w:pPr>
        <w:pStyle w:val="Heading2"/>
        <w:numPr>
          <w:ilvl w:val="0"/>
          <w:numId w:val="0"/>
        </w:numPr>
      </w:pPr>
      <w:r w:rsidRPr="54869298">
        <w:t>Stakeholder interest</w:t>
      </w:r>
    </w:p>
    <w:p w14:paraId="032E8079" w14:textId="5A7051D6" w:rsidR="007A5BFB" w:rsidRPr="007A5BFB" w:rsidRDefault="002B5BD4" w:rsidP="00EE44CB">
      <w:pPr>
        <w:pStyle w:val="BodyText"/>
        <w:rPr>
          <w:rFonts w:cs="Arial"/>
        </w:rPr>
      </w:pPr>
      <w:r w:rsidRPr="007A5BFB">
        <w:t>As part of the</w:t>
      </w:r>
      <w:r w:rsidRPr="007A5BFB">
        <w:rPr>
          <w:rFonts w:cs="Arial"/>
        </w:rPr>
        <w:t xml:space="preserve"> </w:t>
      </w:r>
      <w:r w:rsidRPr="007A5BFB">
        <w:t>BRP</w:t>
      </w:r>
      <w:r w:rsidRPr="007A5BFB">
        <w:rPr>
          <w:rFonts w:cs="Arial"/>
        </w:rPr>
        <w:t xml:space="preserve"> </w:t>
      </w:r>
      <w:r w:rsidRPr="007A5BFB">
        <w:t>process, in October 2020 stakeholders were asked to nominate focus landscapes, values, threats and potential</w:t>
      </w:r>
      <w:r w:rsidRPr="007A5BFB">
        <w:rPr>
          <w:rFonts w:cs="Arial"/>
        </w:rPr>
        <w:t xml:space="preserve"> </w:t>
      </w:r>
      <w:r w:rsidRPr="007A5BFB">
        <w:t>biodiversity</w:t>
      </w:r>
      <w:r w:rsidRPr="007A5BFB">
        <w:rPr>
          <w:rFonts w:cs="Arial"/>
        </w:rPr>
        <w:t xml:space="preserve"> </w:t>
      </w:r>
      <w:r w:rsidRPr="007A5BFB">
        <w:t>actions. DELWP, Parks Victoria, Trust for Nature, Goulburn Broken Catchment Management Authority, North East Catchment Management Authority,</w:t>
      </w:r>
      <w:r w:rsidRPr="007A5BFB">
        <w:rPr>
          <w:rFonts w:cs="Arial"/>
        </w:rPr>
        <w:t xml:space="preserve"> </w:t>
      </w:r>
      <w:r w:rsidRPr="007A5BFB">
        <w:t>Taungurung</w:t>
      </w:r>
      <w:r w:rsidRPr="007A5BFB">
        <w:rPr>
          <w:rFonts w:cs="Arial"/>
        </w:rPr>
        <w:t xml:space="preserve"> </w:t>
      </w:r>
      <w:r w:rsidRPr="007A5BFB">
        <w:t>Land and Waters Council, Yorta</w:t>
      </w:r>
      <w:r w:rsidRPr="007A5BFB">
        <w:rPr>
          <w:rFonts w:cs="Arial"/>
        </w:rPr>
        <w:t xml:space="preserve"> </w:t>
      </w:r>
      <w:r w:rsidRPr="007A5BFB">
        <w:t>Yorta</w:t>
      </w:r>
      <w:r w:rsidRPr="007A5BFB">
        <w:rPr>
          <w:rFonts w:cs="Arial"/>
        </w:rPr>
        <w:t xml:space="preserve"> </w:t>
      </w:r>
      <w:r w:rsidRPr="007A5BFB">
        <w:t>Nation Aboriginal Corporation, and the Alpine Resorts agreed on</w:t>
      </w:r>
      <w:r w:rsidR="007A5BFB" w:rsidRPr="007A5BFB">
        <w:rPr>
          <w:rFonts w:cs="Arial"/>
        </w:rPr>
        <w:t xml:space="preserve"> </w:t>
      </w:r>
      <w:r w:rsidRPr="007A5BFB">
        <w:t>the boundaries and key aspects of</w:t>
      </w:r>
      <w:r w:rsidRPr="007A5BFB">
        <w:rPr>
          <w:rFonts w:cs="Arial"/>
        </w:rPr>
        <w:t xml:space="preserve"> </w:t>
      </w:r>
      <w:r w:rsidRPr="007A5BFB">
        <w:t>this</w:t>
      </w:r>
      <w:r w:rsidRPr="007A5BFB">
        <w:rPr>
          <w:rFonts w:cs="Arial"/>
        </w:rPr>
        <w:t xml:space="preserve"> </w:t>
      </w:r>
      <w:r w:rsidRPr="007A5BFB">
        <w:t>landscape</w:t>
      </w:r>
      <w:r w:rsidR="007A5BFB" w:rsidRPr="007A5BFB">
        <w:rPr>
          <w:rFonts w:cs="Arial"/>
        </w:rPr>
        <w:t xml:space="preserve">.  </w:t>
      </w:r>
    </w:p>
    <w:p w14:paraId="7C12F433" w14:textId="3A752EBB" w:rsidR="008158C0" w:rsidRDefault="38462B34" w:rsidP="00EE44CB">
      <w:pPr>
        <w:pStyle w:val="BodyText"/>
        <w:rPr>
          <w:rFonts w:eastAsiaTheme="minorEastAsia" w:cstheme="minorBidi"/>
          <w:noProof/>
        </w:rPr>
      </w:pPr>
      <w:r w:rsidRPr="007A5BFB">
        <w:t>The representative stakeholders for this landscape are</w:t>
      </w:r>
      <w:r w:rsidR="00177B66" w:rsidRPr="007A5BFB">
        <w:t>, Parks Victoria</w:t>
      </w:r>
      <w:r w:rsidR="06327B30" w:rsidRPr="007A5BFB">
        <w:t>,</w:t>
      </w:r>
      <w:r w:rsidR="000159A7" w:rsidRPr="007A5BFB">
        <w:t xml:space="preserve"> Alpine Resorts</w:t>
      </w:r>
      <w:r w:rsidR="5FC917A9" w:rsidRPr="007A5BFB">
        <w:t xml:space="preserve"> and</w:t>
      </w:r>
      <w:r w:rsidR="00BD0549" w:rsidRPr="007A5BFB">
        <w:t xml:space="preserve"> </w:t>
      </w:r>
      <w:r w:rsidR="5FC917A9" w:rsidRPr="007A5BFB">
        <w:t>Taunguarung Land and Waters Council.</w:t>
      </w:r>
      <w:r w:rsidR="00177B66" w:rsidRPr="007A5BFB">
        <w:t xml:space="preserve"> </w:t>
      </w:r>
      <w:r w:rsidR="31A3A344" w:rsidRPr="007A5BFB">
        <w:t xml:space="preserve">The </w:t>
      </w:r>
      <w:hyperlink r:id="rId14" w:history="1">
        <w:r w:rsidR="31A3A344" w:rsidRPr="003A75EB">
          <w:rPr>
            <w:rStyle w:val="Hyperlink"/>
          </w:rPr>
          <w:t>Greater Alpine Parks Management Plan</w:t>
        </w:r>
      </w:hyperlink>
      <w:r w:rsidR="31A3A344" w:rsidRPr="007A5BFB">
        <w:t xml:space="preserve"> provides details on the management</w:t>
      </w:r>
      <w:r w:rsidR="31A3A344" w:rsidRPr="006366C8">
        <w:rPr>
          <w:rFonts w:eastAsiaTheme="minorEastAsia" w:cstheme="minorBidi"/>
          <w:noProof/>
        </w:rPr>
        <w:t xml:space="preserve"> of the areas within the Alpine National Park</w:t>
      </w:r>
      <w:r w:rsidR="003A75EB">
        <w:rPr>
          <w:rFonts w:eastAsiaTheme="minorEastAsia" w:cstheme="minorBidi"/>
          <w:noProof/>
        </w:rPr>
        <w:t>.</w:t>
      </w:r>
    </w:p>
    <w:p w14:paraId="129C2E0D" w14:textId="77777777" w:rsidR="007E6A8F" w:rsidRPr="007E6A8F" w:rsidRDefault="007E6A8F" w:rsidP="00EE44CB">
      <w:pPr>
        <w:pStyle w:val="BodyText"/>
      </w:pPr>
    </w:p>
    <w:tbl>
      <w:tblPr>
        <w:tblStyle w:val="GridTable1Light-Accent2"/>
        <w:tblW w:w="10060" w:type="dxa"/>
        <w:tblLook w:val="04A0" w:firstRow="1" w:lastRow="0" w:firstColumn="1" w:lastColumn="0" w:noHBand="0" w:noVBand="1"/>
        <w:tblCaption w:val="Hightlight Text"/>
      </w:tblPr>
      <w:tblGrid>
        <w:gridCol w:w="1049"/>
        <w:gridCol w:w="9011"/>
      </w:tblGrid>
      <w:tr w:rsidR="00AA4087" w:rsidRPr="00E55642" w14:paraId="4DEB0CA0" w14:textId="77777777" w:rsidTr="7CD1AC62">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7E2F48A7" w14:textId="0B0DB774" w:rsidR="00AA4087" w:rsidRPr="00E55642" w:rsidRDefault="00AA4087" w:rsidP="00AA4087">
            <w:pPr>
              <w:pStyle w:val="IntroFeatureText"/>
              <w:spacing w:line="240" w:lineRule="auto"/>
              <w:ind w:left="113" w:right="113"/>
              <w:rPr>
                <w:rFonts w:cs="Times New Roman"/>
                <w:sz w:val="22"/>
                <w:szCs w:val="22"/>
              </w:rPr>
            </w:pPr>
            <w:r w:rsidRPr="00E55642">
              <w:rPr>
                <w:sz w:val="22"/>
                <w:szCs w:val="22"/>
              </w:rPr>
              <w:t>Habitat Distribution Models identif</w:t>
            </w:r>
            <w:r>
              <w:rPr>
                <w:sz w:val="22"/>
                <w:szCs w:val="22"/>
              </w:rPr>
              <w:t xml:space="preserve">y 274 </w:t>
            </w:r>
            <w:r w:rsidRPr="00E55642">
              <w:rPr>
                <w:sz w:val="22"/>
                <w:szCs w:val="22"/>
              </w:rPr>
              <w:t xml:space="preserve">species </w:t>
            </w:r>
            <w:r>
              <w:rPr>
                <w:sz w:val="22"/>
                <w:szCs w:val="22"/>
              </w:rPr>
              <w:t xml:space="preserve">with more than </w:t>
            </w:r>
            <w:r w:rsidRPr="00E55642">
              <w:rPr>
                <w:sz w:val="22"/>
                <w:szCs w:val="22"/>
              </w:rPr>
              <w:t>5% of their Victorian range in th</w:t>
            </w:r>
            <w:r>
              <w:rPr>
                <w:sz w:val="22"/>
                <w:szCs w:val="22"/>
              </w:rPr>
              <w:t>is</w:t>
            </w:r>
            <w:r w:rsidRPr="00E55642">
              <w:rPr>
                <w:sz w:val="22"/>
                <w:szCs w:val="22"/>
              </w:rPr>
              <w:t xml:space="preserve"> landscape</w:t>
            </w:r>
            <w:r>
              <w:rPr>
                <w:sz w:val="22"/>
                <w:szCs w:val="22"/>
              </w:rPr>
              <w:t xml:space="preserve"> area </w:t>
            </w:r>
          </w:p>
        </w:tc>
      </w:tr>
      <w:tr w:rsidR="00AA4087" w:rsidRPr="00E55642" w14:paraId="0BF25A5A" w14:textId="77777777" w:rsidTr="7CD1AC62">
        <w:trPr>
          <w:trHeight w:val="645"/>
        </w:trPr>
        <w:tc>
          <w:tcPr>
            <w:cnfStyle w:val="001000000000" w:firstRow="0" w:lastRow="0" w:firstColumn="1" w:lastColumn="0" w:oddVBand="0" w:evenVBand="0" w:oddHBand="0" w:evenHBand="0" w:firstRowFirstColumn="0" w:firstRowLastColumn="0" w:lastRowFirstColumn="0" w:lastRowLastColumn="0"/>
            <w:tcW w:w="1049" w:type="dxa"/>
          </w:tcPr>
          <w:p w14:paraId="52E7A111" w14:textId="52C595D9" w:rsidR="00AA4087" w:rsidRPr="006318FF" w:rsidRDefault="00AA4087" w:rsidP="003C3D1C">
            <w:pPr>
              <w:pStyle w:val="ListParagraph"/>
              <w:spacing w:before="60" w:after="120"/>
              <w:ind w:right="113"/>
              <w:contextualSpacing w:val="0"/>
              <w:rPr>
                <w:rFonts w:cs="Times New Roman"/>
                <w:noProof/>
                <w:color w:val="auto"/>
                <w:sz w:val="22"/>
                <w:szCs w:val="22"/>
                <w:lang w:eastAsia="en-US"/>
              </w:rPr>
            </w:pPr>
            <w:bookmarkStart w:id="0" w:name="_Hlk48567397"/>
            <w:r w:rsidRPr="006318FF">
              <w:rPr>
                <w:rFonts w:cs="Times New Roman"/>
                <w:noProof/>
                <w:color w:val="auto"/>
                <w:sz w:val="22"/>
                <w:szCs w:val="22"/>
                <w:lang w:eastAsia="en-US"/>
              </w:rPr>
              <w:drawing>
                <wp:anchor distT="0" distB="0" distL="114300" distR="114300" simplePos="0" relativeHeight="251660299" behindDoc="0" locked="0" layoutInCell="1" allowOverlap="1" wp14:anchorId="10FC6357" wp14:editId="1239476A">
                  <wp:simplePos x="0" y="0"/>
                  <wp:positionH relativeFrom="column">
                    <wp:posOffset>40182</wp:posOffset>
                  </wp:positionH>
                  <wp:positionV relativeFrom="paragraph">
                    <wp:posOffset>37883</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9011" w:type="dxa"/>
          </w:tcPr>
          <w:p w14:paraId="09F7A0E3" w14:textId="77777777" w:rsidR="0009339F" w:rsidRPr="0089102F" w:rsidRDefault="00AA4087" w:rsidP="004E3460">
            <w:pPr>
              <w:pStyle w:val="ListParagraph"/>
              <w:spacing w:before="60" w:after="120"/>
              <w:ind w:left="400" w:right="113" w:hanging="400"/>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lang w:eastAsia="en-US"/>
              </w:rPr>
            </w:pPr>
            <w:r w:rsidRPr="006318FF">
              <w:rPr>
                <w:rFonts w:cs="Times New Roman"/>
                <w:noProof/>
                <w:color w:val="auto"/>
                <w:sz w:val="22"/>
                <w:szCs w:val="22"/>
                <w:lang w:eastAsia="en-US"/>
              </w:rPr>
              <w:t xml:space="preserve">264 Plant </w:t>
            </w:r>
            <w:r w:rsidRPr="0089102F">
              <w:rPr>
                <w:rFonts w:cs="Times New Roman"/>
                <w:noProof/>
                <w:color w:val="auto"/>
                <w:sz w:val="22"/>
                <w:szCs w:val="22"/>
                <w:lang w:eastAsia="en-US"/>
              </w:rPr>
              <w:t>species, including:</w:t>
            </w:r>
            <w:r w:rsidRPr="0089102F">
              <w:rPr>
                <w:rFonts w:cs="Times New Roman"/>
                <w:color w:val="auto"/>
                <w:lang w:eastAsia="en-US"/>
              </w:rPr>
              <w:t xml:space="preserve"> </w:t>
            </w:r>
          </w:p>
          <w:p w14:paraId="293774DD" w14:textId="242CBDA6" w:rsidR="004E3460" w:rsidRPr="00C17FB1" w:rsidRDefault="00AA4087" w:rsidP="00FE4D41">
            <w:pPr>
              <w:pStyle w:val="ListParagraph"/>
              <w:numPr>
                <w:ilvl w:val="0"/>
                <w:numId w:val="25"/>
              </w:numPr>
              <w:spacing w:before="60"/>
              <w:ind w:left="400" w:right="113" w:hanging="400"/>
              <w:contextualSpacing w:val="0"/>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0089102F">
              <w:rPr>
                <w:rFonts w:cs="Times New Roman"/>
                <w:color w:val="auto"/>
                <w:sz w:val="22"/>
                <w:szCs w:val="22"/>
                <w:lang w:eastAsia="en-US"/>
              </w:rPr>
              <w:t>Snow-wort (</w:t>
            </w:r>
            <w:r w:rsidRPr="0089102F">
              <w:rPr>
                <w:rFonts w:cstheme="minorBidi"/>
                <w:i/>
                <w:iCs/>
                <w:color w:val="auto"/>
                <w:sz w:val="22"/>
                <w:szCs w:val="22"/>
              </w:rPr>
              <w:t xml:space="preserve">Abrotanella nivigena) </w:t>
            </w:r>
            <w:r w:rsidRPr="0089102F">
              <w:rPr>
                <w:rFonts w:cstheme="minorBidi"/>
                <w:color w:val="auto"/>
                <w:sz w:val="22"/>
                <w:szCs w:val="22"/>
              </w:rPr>
              <w:t xml:space="preserve">Vulnerable, </w:t>
            </w:r>
            <w:r w:rsidRPr="0089102F">
              <w:rPr>
                <w:rFonts w:cs="Times New Roman"/>
                <w:noProof/>
                <w:color w:val="auto"/>
                <w:sz w:val="22"/>
                <w:szCs w:val="22"/>
                <w:lang w:eastAsia="en-US"/>
              </w:rPr>
              <w:t xml:space="preserve">100% </w:t>
            </w:r>
            <w:r w:rsidRPr="0089102F">
              <w:rPr>
                <w:rFonts w:cstheme="minorBidi"/>
                <w:noProof/>
                <w:color w:val="auto"/>
                <w:sz w:val="22"/>
                <w:szCs w:val="22"/>
                <w:lang w:eastAsia="en-US"/>
              </w:rPr>
              <w:t>Vic</w:t>
            </w:r>
            <w:r w:rsidR="0009339F" w:rsidRPr="0089102F">
              <w:rPr>
                <w:rFonts w:cstheme="minorBidi"/>
                <w:noProof/>
                <w:color w:val="auto"/>
                <w:sz w:val="22"/>
                <w:szCs w:val="22"/>
                <w:lang w:eastAsia="en-US"/>
              </w:rPr>
              <w:t>torian</w:t>
            </w:r>
            <w:r w:rsidRPr="0089102F">
              <w:rPr>
                <w:rFonts w:cstheme="minorBidi"/>
                <w:noProof/>
                <w:color w:val="auto"/>
                <w:sz w:val="22"/>
                <w:szCs w:val="22"/>
                <w:lang w:eastAsia="en-US"/>
              </w:rPr>
              <w:t xml:space="preserve"> range in area</w:t>
            </w:r>
          </w:p>
          <w:p w14:paraId="26E267E0" w14:textId="006E9240" w:rsidR="004E3460" w:rsidRPr="00C17FB1" w:rsidRDefault="00AA4087" w:rsidP="00FE4D41">
            <w:pPr>
              <w:pStyle w:val="ListParagraph"/>
              <w:numPr>
                <w:ilvl w:val="0"/>
                <w:numId w:val="25"/>
              </w:numPr>
              <w:spacing w:before="60"/>
              <w:ind w:left="400" w:right="113" w:hanging="400"/>
              <w:contextualSpacing w:val="0"/>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0089102F">
              <w:rPr>
                <w:rFonts w:cs="Times New Roman"/>
                <w:color w:val="auto"/>
                <w:sz w:val="22"/>
                <w:szCs w:val="22"/>
                <w:lang w:eastAsia="en-US"/>
              </w:rPr>
              <w:t>Reddish Bog-heath (</w:t>
            </w:r>
            <w:r w:rsidRPr="0089102F">
              <w:rPr>
                <w:rFonts w:cstheme="minorBidi"/>
                <w:i/>
                <w:iCs/>
                <w:color w:val="auto"/>
                <w:sz w:val="22"/>
                <w:szCs w:val="22"/>
              </w:rPr>
              <w:t>Epacris glacialis</w:t>
            </w:r>
            <w:r w:rsidRPr="0089102F">
              <w:rPr>
                <w:rFonts w:cs="Times New Roman"/>
                <w:color w:val="auto"/>
                <w:sz w:val="22"/>
                <w:szCs w:val="22"/>
                <w:lang w:eastAsia="en-US"/>
              </w:rPr>
              <w:t>) Rare, 100%</w:t>
            </w:r>
            <w:r w:rsidRPr="0089102F">
              <w:rPr>
                <w:rFonts w:cs="Times New Roman"/>
                <w:noProof/>
                <w:color w:val="auto"/>
                <w:sz w:val="22"/>
                <w:szCs w:val="22"/>
                <w:lang w:eastAsia="en-US"/>
              </w:rPr>
              <w:t xml:space="preserve"> </w:t>
            </w:r>
            <w:r w:rsidR="0009339F" w:rsidRPr="0089102F">
              <w:rPr>
                <w:rFonts w:cstheme="minorBidi"/>
                <w:noProof/>
                <w:color w:val="auto"/>
                <w:sz w:val="22"/>
                <w:szCs w:val="22"/>
                <w:lang w:eastAsia="en-US"/>
              </w:rPr>
              <w:t xml:space="preserve">Victorian </w:t>
            </w:r>
            <w:r w:rsidRPr="0089102F">
              <w:rPr>
                <w:rFonts w:cstheme="minorBidi"/>
                <w:noProof/>
                <w:color w:val="auto"/>
                <w:sz w:val="22"/>
                <w:szCs w:val="22"/>
                <w:lang w:eastAsia="en-US"/>
              </w:rPr>
              <w:t>range in area</w:t>
            </w:r>
            <w:r w:rsidRPr="0089102F">
              <w:rPr>
                <w:rFonts w:cs="Times New Roman"/>
                <w:noProof/>
                <w:color w:val="auto"/>
                <w:sz w:val="22"/>
                <w:szCs w:val="22"/>
                <w:lang w:eastAsia="en-US"/>
              </w:rPr>
              <w:t xml:space="preserve"> </w:t>
            </w:r>
          </w:p>
          <w:p w14:paraId="64853A74" w14:textId="2CED5567" w:rsidR="004E3460" w:rsidRPr="00C17FB1" w:rsidRDefault="00AA4087" w:rsidP="00FE4D41">
            <w:pPr>
              <w:pStyle w:val="ListParagraph"/>
              <w:numPr>
                <w:ilvl w:val="0"/>
                <w:numId w:val="25"/>
              </w:numPr>
              <w:spacing w:before="60"/>
              <w:ind w:left="400" w:right="113" w:hanging="400"/>
              <w:contextualSpacing w:val="0"/>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0089102F">
              <w:rPr>
                <w:rFonts w:cs="Times New Roman"/>
                <w:noProof/>
                <w:color w:val="auto"/>
                <w:sz w:val="22"/>
                <w:szCs w:val="22"/>
                <w:lang w:eastAsia="en-US"/>
              </w:rPr>
              <w:t xml:space="preserve">Allied Bent-grass </w:t>
            </w:r>
            <w:r w:rsidRPr="0089102F">
              <w:rPr>
                <w:rFonts w:cs="Times New Roman"/>
                <w:color w:val="auto"/>
                <w:sz w:val="22"/>
                <w:szCs w:val="22"/>
                <w:lang w:eastAsia="en-US"/>
              </w:rPr>
              <w:t>(</w:t>
            </w:r>
            <w:r w:rsidRPr="0089102F">
              <w:rPr>
                <w:rFonts w:cs="Times New Roman"/>
                <w:i/>
                <w:iCs/>
                <w:color w:val="auto"/>
                <w:sz w:val="22"/>
                <w:szCs w:val="22"/>
                <w:lang w:eastAsia="en-US"/>
              </w:rPr>
              <w:t>Deyeuxia affinis</w:t>
            </w:r>
            <w:r w:rsidRPr="0089102F">
              <w:rPr>
                <w:rFonts w:cs="Times New Roman"/>
                <w:color w:val="auto"/>
                <w:sz w:val="22"/>
                <w:szCs w:val="22"/>
                <w:lang w:eastAsia="en-US"/>
              </w:rPr>
              <w:t>) Endangered, 100%</w:t>
            </w:r>
            <w:r w:rsidRPr="0089102F">
              <w:rPr>
                <w:rFonts w:cstheme="minorBidi"/>
                <w:noProof/>
                <w:color w:val="auto"/>
                <w:sz w:val="22"/>
                <w:szCs w:val="22"/>
                <w:lang w:eastAsia="en-US"/>
              </w:rPr>
              <w:t xml:space="preserve"> </w:t>
            </w:r>
            <w:r w:rsidR="0009339F" w:rsidRPr="0089102F">
              <w:rPr>
                <w:rFonts w:cstheme="minorBidi"/>
                <w:noProof/>
                <w:color w:val="auto"/>
                <w:sz w:val="22"/>
                <w:szCs w:val="22"/>
                <w:lang w:eastAsia="en-US"/>
              </w:rPr>
              <w:t xml:space="preserve">Victorian </w:t>
            </w:r>
            <w:r w:rsidRPr="0089102F">
              <w:rPr>
                <w:rFonts w:cstheme="minorBidi"/>
                <w:noProof/>
                <w:color w:val="auto"/>
                <w:sz w:val="22"/>
                <w:szCs w:val="22"/>
                <w:lang w:eastAsia="en-US"/>
              </w:rPr>
              <w:t xml:space="preserve">range in area </w:t>
            </w:r>
            <w:r w:rsidRPr="0089102F">
              <w:rPr>
                <w:rFonts w:cs="Times New Roman"/>
                <w:noProof/>
                <w:color w:val="auto"/>
                <w:sz w:val="22"/>
                <w:szCs w:val="22"/>
                <w:lang w:eastAsia="en-US"/>
              </w:rPr>
              <w:t xml:space="preserve"> </w:t>
            </w:r>
          </w:p>
          <w:p w14:paraId="03F15E9B" w14:textId="77777777" w:rsidR="004E3460" w:rsidRPr="00C17FB1" w:rsidRDefault="00AA4087" w:rsidP="00FE4D41">
            <w:pPr>
              <w:pStyle w:val="ListParagraph"/>
              <w:numPr>
                <w:ilvl w:val="0"/>
                <w:numId w:val="25"/>
              </w:numPr>
              <w:spacing w:before="60"/>
              <w:ind w:left="400" w:right="113" w:hanging="400"/>
              <w:contextualSpacing w:val="0"/>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0089102F">
              <w:rPr>
                <w:rFonts w:cs="Times New Roman"/>
                <w:noProof/>
                <w:color w:val="auto"/>
                <w:sz w:val="22"/>
                <w:szCs w:val="22"/>
                <w:lang w:eastAsia="en-US"/>
              </w:rPr>
              <w:t>Bogong Sall</w:t>
            </w:r>
            <w:r w:rsidR="00054F34">
              <w:rPr>
                <w:rFonts w:cs="Times New Roman"/>
                <w:noProof/>
                <w:color w:val="auto"/>
                <w:sz w:val="22"/>
                <w:szCs w:val="22"/>
                <w:lang w:eastAsia="en-US"/>
              </w:rPr>
              <w:t>ee</w:t>
            </w:r>
            <w:r w:rsidRPr="0089102F">
              <w:rPr>
                <w:rFonts w:cs="Times New Roman"/>
                <w:noProof/>
                <w:color w:val="auto"/>
                <w:sz w:val="22"/>
                <w:szCs w:val="22"/>
                <w:lang w:eastAsia="en-US"/>
              </w:rPr>
              <w:t xml:space="preserve"> (</w:t>
            </w:r>
            <w:r w:rsidRPr="0089102F">
              <w:rPr>
                <w:rFonts w:cs="Times New Roman"/>
                <w:i/>
                <w:iCs/>
                <w:noProof/>
                <w:color w:val="auto"/>
                <w:sz w:val="22"/>
                <w:szCs w:val="22"/>
                <w:lang w:eastAsia="en-US"/>
              </w:rPr>
              <w:t>Eucalyptus pauciflora subsp. hedraia</w:t>
            </w:r>
            <w:r w:rsidRPr="0089102F">
              <w:rPr>
                <w:rFonts w:cs="Times New Roman"/>
                <w:noProof/>
                <w:color w:val="auto"/>
                <w:sz w:val="22"/>
                <w:szCs w:val="22"/>
                <w:lang w:eastAsia="en-US"/>
              </w:rPr>
              <w:t xml:space="preserve">) Rare, </w:t>
            </w:r>
            <w:r w:rsidRPr="0089102F">
              <w:rPr>
                <w:rFonts w:cs="Times New Roman"/>
                <w:color w:val="auto"/>
                <w:sz w:val="22"/>
                <w:szCs w:val="22"/>
                <w:lang w:eastAsia="en-US"/>
              </w:rPr>
              <w:t>100%</w:t>
            </w:r>
            <w:r w:rsidRPr="0089102F">
              <w:rPr>
                <w:rFonts w:cs="Times New Roman"/>
                <w:noProof/>
                <w:color w:val="auto"/>
                <w:sz w:val="22"/>
                <w:szCs w:val="22"/>
                <w:lang w:eastAsia="en-US"/>
              </w:rPr>
              <w:t xml:space="preserve"> </w:t>
            </w:r>
            <w:r w:rsidR="0009339F" w:rsidRPr="0089102F">
              <w:rPr>
                <w:rFonts w:cstheme="minorBidi"/>
                <w:noProof/>
                <w:color w:val="auto"/>
                <w:sz w:val="22"/>
                <w:szCs w:val="22"/>
                <w:lang w:eastAsia="en-US"/>
              </w:rPr>
              <w:t>Victorian</w:t>
            </w:r>
            <w:r w:rsidR="0009339F" w:rsidRPr="25B2F82A">
              <w:rPr>
                <w:rFonts w:cstheme="minorBidi"/>
                <w:noProof/>
                <w:color w:val="auto"/>
                <w:sz w:val="22"/>
                <w:szCs w:val="22"/>
                <w:lang w:eastAsia="en-US"/>
              </w:rPr>
              <w:t xml:space="preserve"> </w:t>
            </w:r>
            <w:r w:rsidRPr="25B2F82A">
              <w:rPr>
                <w:rFonts w:cstheme="minorBidi"/>
                <w:noProof/>
                <w:color w:val="auto"/>
                <w:sz w:val="22"/>
                <w:szCs w:val="22"/>
                <w:lang w:eastAsia="en-US"/>
              </w:rPr>
              <w:t>range in area</w:t>
            </w:r>
          </w:p>
          <w:p w14:paraId="4D5022C7" w14:textId="343C3366" w:rsidR="00AA4087" w:rsidRPr="003C3D1C" w:rsidRDefault="004E3460" w:rsidP="00246791">
            <w:pPr>
              <w:pStyle w:val="BodyText"/>
              <w:cnfStyle w:val="000000000000" w:firstRow="0" w:lastRow="0" w:firstColumn="0" w:lastColumn="0" w:oddVBand="0" w:evenVBand="0" w:oddHBand="0" w:evenHBand="0" w:firstRowFirstColumn="0" w:firstRowLastColumn="0" w:lastRowFirstColumn="0" w:lastRowLastColumn="0"/>
            </w:pPr>
            <w:r>
              <w:t xml:space="preserve">Vegetation communities identified as important by Traditional Owners and stakeholders include: </w:t>
            </w:r>
            <w:r w:rsidRPr="00054F34">
              <w:rPr>
                <w:color w:val="auto"/>
              </w:rPr>
              <w:t xml:space="preserve">Alpine bogs, peatlands, grasslands and </w:t>
            </w:r>
            <w:r>
              <w:rPr>
                <w:noProof/>
                <w:color w:val="auto"/>
              </w:rPr>
              <w:t>h</w:t>
            </w:r>
            <w:r w:rsidRPr="00054F34">
              <w:rPr>
                <w:noProof/>
                <w:color w:val="auto"/>
              </w:rPr>
              <w:t>eathlands</w:t>
            </w:r>
          </w:p>
        </w:tc>
      </w:tr>
      <w:tr w:rsidR="00AA4087" w:rsidRPr="00E55642" w14:paraId="702108A1" w14:textId="77777777" w:rsidTr="7CD1AC62">
        <w:trPr>
          <w:trHeight w:val="645"/>
        </w:trPr>
        <w:tc>
          <w:tcPr>
            <w:cnfStyle w:val="001000000000" w:firstRow="0" w:lastRow="0" w:firstColumn="1" w:lastColumn="0" w:oddVBand="0" w:evenVBand="0" w:oddHBand="0" w:evenHBand="0" w:firstRowFirstColumn="0" w:firstRowLastColumn="0" w:lastRowFirstColumn="0" w:lastRowLastColumn="0"/>
            <w:tcW w:w="1049" w:type="dxa"/>
          </w:tcPr>
          <w:p w14:paraId="69394E08" w14:textId="41FA3C6F" w:rsidR="00AA4087" w:rsidRPr="001360E4" w:rsidRDefault="00AA4087" w:rsidP="00C05ADE">
            <w:pPr>
              <w:pStyle w:val="ListParagraph"/>
              <w:contextualSpacing w:val="0"/>
              <w:rPr>
                <w:rFonts w:cs="Times New Roman"/>
                <w:noProof/>
                <w:color w:val="504B60" w:themeColor="accent6" w:themeShade="80"/>
                <w:sz w:val="22"/>
                <w:szCs w:val="22"/>
                <w:lang w:eastAsia="en-US"/>
              </w:rPr>
            </w:pPr>
            <w:r w:rsidRPr="001360E4">
              <w:rPr>
                <w:rFonts w:cs="Times New Roman"/>
                <w:noProof/>
                <w:color w:val="504B60" w:themeColor="accent6" w:themeShade="80"/>
                <w:sz w:val="22"/>
                <w:szCs w:val="22"/>
                <w:lang w:eastAsia="en-US"/>
              </w:rPr>
              <w:lastRenderedPageBreak/>
              <w:drawing>
                <wp:anchor distT="0" distB="0" distL="114300" distR="114300" simplePos="0" relativeHeight="251662347" behindDoc="0" locked="0" layoutInCell="1" allowOverlap="1" wp14:anchorId="4DD23A23" wp14:editId="1947305D">
                  <wp:simplePos x="0" y="0"/>
                  <wp:positionH relativeFrom="column">
                    <wp:posOffset>91424</wp:posOffset>
                  </wp:positionH>
                  <wp:positionV relativeFrom="paragraph">
                    <wp:posOffset>83603</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9011" w:type="dxa"/>
          </w:tcPr>
          <w:p w14:paraId="0606C4AD" w14:textId="77777777" w:rsidR="0026772B" w:rsidRPr="00BB1420" w:rsidRDefault="00AA4087" w:rsidP="004E3460">
            <w:pPr>
              <w:pStyle w:val="ListParagraph"/>
              <w:spacing w:before="60" w:after="120"/>
              <w:ind w:left="400" w:right="113" w:hanging="400"/>
              <w:contextualSpacing w:val="0"/>
              <w:cnfStyle w:val="000000000000" w:firstRow="0" w:lastRow="0" w:firstColumn="0" w:lastColumn="0" w:oddVBand="0" w:evenVBand="0" w:oddHBand="0" w:evenHBand="0" w:firstRowFirstColumn="0" w:firstRowLastColumn="0" w:lastRowFirstColumn="0" w:lastRowLastColumn="0"/>
              <w:rPr>
                <w:rFonts w:cs="Times New Roman"/>
                <w:noProof/>
                <w:color w:val="auto"/>
                <w:sz w:val="22"/>
                <w:szCs w:val="22"/>
                <w:lang w:eastAsia="en-US"/>
              </w:rPr>
            </w:pPr>
            <w:r w:rsidRPr="00DC4AD1">
              <w:rPr>
                <w:rFonts w:cs="Times New Roman"/>
                <w:noProof/>
                <w:color w:val="auto"/>
                <w:sz w:val="22"/>
                <w:szCs w:val="22"/>
                <w:lang w:eastAsia="en-US"/>
              </w:rPr>
              <w:t>2 Mammal species:</w:t>
            </w:r>
            <w:r w:rsidRPr="00BB1420">
              <w:rPr>
                <w:rFonts w:cs="Times New Roman"/>
                <w:noProof/>
                <w:color w:val="auto"/>
                <w:sz w:val="22"/>
                <w:szCs w:val="22"/>
                <w:lang w:eastAsia="en-US"/>
              </w:rPr>
              <w:t xml:space="preserve"> </w:t>
            </w:r>
          </w:p>
          <w:p w14:paraId="15951F43" w14:textId="169570E4" w:rsidR="004E3460" w:rsidRPr="004E3460" w:rsidRDefault="00AA4087" w:rsidP="00FE4D41">
            <w:pPr>
              <w:pStyle w:val="ListParagraph"/>
              <w:numPr>
                <w:ilvl w:val="0"/>
                <w:numId w:val="25"/>
              </w:numPr>
              <w:ind w:left="400" w:right="113" w:hanging="400"/>
              <w:contextualSpacing w:val="0"/>
              <w:cnfStyle w:val="000000000000" w:firstRow="0" w:lastRow="0" w:firstColumn="0" w:lastColumn="0" w:oddVBand="0" w:evenVBand="0" w:oddHBand="0" w:evenHBand="0" w:firstRowFirstColumn="0" w:firstRowLastColumn="0" w:lastRowFirstColumn="0" w:lastRowLastColumn="0"/>
              <w:rPr>
                <w:rFonts w:cs="Times New Roman"/>
                <w:b/>
                <w:color w:val="auto"/>
                <w:sz w:val="22"/>
                <w:szCs w:val="22"/>
                <w:lang w:eastAsia="en-US"/>
              </w:rPr>
            </w:pPr>
            <w:r w:rsidRPr="00BB1420">
              <w:rPr>
                <w:rFonts w:cs="Times New Roman"/>
                <w:noProof/>
                <w:color w:val="auto"/>
                <w:sz w:val="22"/>
                <w:szCs w:val="22"/>
                <w:lang w:eastAsia="en-US"/>
              </w:rPr>
              <w:t>Mountain Pygmy-possum</w:t>
            </w:r>
            <w:r w:rsidRPr="00DC4AD1">
              <w:rPr>
                <w:color w:val="auto"/>
                <w:sz w:val="22"/>
                <w:szCs w:val="22"/>
              </w:rPr>
              <w:t xml:space="preserve"> (</w:t>
            </w:r>
            <w:r w:rsidRPr="00DC4AD1">
              <w:rPr>
                <w:i/>
                <w:iCs/>
                <w:color w:val="auto"/>
                <w:sz w:val="22"/>
                <w:szCs w:val="22"/>
              </w:rPr>
              <w:t xml:space="preserve">Burramys parvus) </w:t>
            </w:r>
            <w:r w:rsidRPr="00DC4AD1">
              <w:rPr>
                <w:color w:val="auto"/>
                <w:sz w:val="22"/>
                <w:szCs w:val="22"/>
              </w:rPr>
              <w:t xml:space="preserve">Critically Endangered, 99% </w:t>
            </w:r>
            <w:r w:rsidR="0009339F" w:rsidRPr="00DC4AD1">
              <w:rPr>
                <w:rFonts w:cstheme="minorBidi"/>
                <w:noProof/>
                <w:color w:val="auto"/>
                <w:sz w:val="22"/>
                <w:szCs w:val="22"/>
                <w:lang w:eastAsia="en-US"/>
              </w:rPr>
              <w:t xml:space="preserve">Victorian </w:t>
            </w:r>
            <w:r w:rsidRPr="00DC4AD1">
              <w:rPr>
                <w:rFonts w:cstheme="minorBidi"/>
                <w:color w:val="auto"/>
                <w:sz w:val="22"/>
                <w:szCs w:val="22"/>
                <w:lang w:eastAsia="en-US"/>
              </w:rPr>
              <w:t>range in area</w:t>
            </w:r>
            <w:r w:rsidRPr="00DC4AD1">
              <w:rPr>
                <w:color w:val="auto"/>
                <w:sz w:val="22"/>
                <w:szCs w:val="22"/>
              </w:rPr>
              <w:t xml:space="preserve"> </w:t>
            </w:r>
          </w:p>
          <w:p w14:paraId="21B51B01" w14:textId="7E1899B1" w:rsidR="004E3460" w:rsidRPr="00862B94" w:rsidRDefault="00AA4087" w:rsidP="00FE4D41">
            <w:pPr>
              <w:pStyle w:val="ListParagraph"/>
              <w:numPr>
                <w:ilvl w:val="0"/>
                <w:numId w:val="25"/>
              </w:numPr>
              <w:ind w:left="400" w:right="113" w:hanging="400"/>
              <w:contextualSpacing w:val="0"/>
              <w:cnfStyle w:val="000000000000" w:firstRow="0" w:lastRow="0" w:firstColumn="0" w:lastColumn="0" w:oddVBand="0" w:evenVBand="0" w:oddHBand="0" w:evenHBand="0" w:firstRowFirstColumn="0" w:firstRowLastColumn="0" w:lastRowFirstColumn="0" w:lastRowLastColumn="0"/>
              <w:rPr>
                <w:rFonts w:cs="Times New Roman"/>
                <w:b/>
                <w:color w:val="auto"/>
                <w:sz w:val="22"/>
                <w:szCs w:val="22"/>
                <w:lang w:eastAsia="en-US"/>
              </w:rPr>
            </w:pPr>
            <w:r w:rsidRPr="00DC4AD1">
              <w:rPr>
                <w:color w:val="auto"/>
                <w:sz w:val="22"/>
                <w:szCs w:val="22"/>
              </w:rPr>
              <w:t>Broad-toothed Rat (</w:t>
            </w:r>
            <w:r w:rsidRPr="00DC4AD1">
              <w:rPr>
                <w:i/>
                <w:iCs/>
                <w:color w:val="auto"/>
                <w:sz w:val="22"/>
                <w:szCs w:val="22"/>
              </w:rPr>
              <w:t>Mastacomys fuscus mordicus</w:t>
            </w:r>
            <w:r w:rsidRPr="00DC4AD1">
              <w:rPr>
                <w:color w:val="auto"/>
                <w:sz w:val="22"/>
                <w:szCs w:val="22"/>
              </w:rPr>
              <w:t xml:space="preserve">) Endangered, 14% </w:t>
            </w:r>
            <w:r w:rsidR="0009339F" w:rsidRPr="00DC4AD1">
              <w:rPr>
                <w:rFonts w:cstheme="minorBidi"/>
                <w:noProof/>
                <w:color w:val="auto"/>
                <w:sz w:val="22"/>
                <w:szCs w:val="22"/>
                <w:lang w:eastAsia="en-US"/>
              </w:rPr>
              <w:t xml:space="preserve">Victorian </w:t>
            </w:r>
            <w:r w:rsidRPr="00DC4AD1">
              <w:rPr>
                <w:rFonts w:cstheme="minorBidi"/>
                <w:color w:val="auto"/>
                <w:sz w:val="22"/>
                <w:szCs w:val="22"/>
                <w:lang w:eastAsia="en-US"/>
              </w:rPr>
              <w:t>range in area</w:t>
            </w:r>
          </w:p>
          <w:p w14:paraId="6B80E012" w14:textId="1F2CE500" w:rsidR="00AA4087" w:rsidRPr="00DC4AD1" w:rsidRDefault="004E3460" w:rsidP="00246791">
            <w:pPr>
              <w:pStyle w:val="BodyText"/>
              <w:cnfStyle w:val="000000000000" w:firstRow="0" w:lastRow="0" w:firstColumn="0" w:lastColumn="0" w:oddVBand="0" w:evenVBand="0" w:oddHBand="0" w:evenHBand="0" w:firstRowFirstColumn="0" w:firstRowLastColumn="0" w:lastRowFirstColumn="0" w:lastRowLastColumn="0"/>
              <w:rPr>
                <w:b/>
                <w:bCs/>
                <w:noProof/>
                <w:color w:val="auto"/>
              </w:rPr>
            </w:pPr>
            <w:r>
              <w:t xml:space="preserve">Other species identified as important by Traditional Owners and stakeholders include </w:t>
            </w:r>
            <w:r w:rsidRPr="00054F34">
              <w:rPr>
                <w:color w:val="auto"/>
              </w:rPr>
              <w:t>Long-footed Potoroo, Smoky Mouse and Spot-tailed Quoll</w:t>
            </w:r>
          </w:p>
        </w:tc>
      </w:tr>
      <w:tr w:rsidR="00AA4087" w:rsidRPr="00E55642" w14:paraId="0B1CB682" w14:textId="77777777" w:rsidTr="7CD1AC62">
        <w:trPr>
          <w:trHeight w:val="511"/>
        </w:trPr>
        <w:tc>
          <w:tcPr>
            <w:cnfStyle w:val="001000000000" w:firstRow="0" w:lastRow="0" w:firstColumn="1" w:lastColumn="0" w:oddVBand="0" w:evenVBand="0" w:oddHBand="0" w:evenHBand="0" w:firstRowFirstColumn="0" w:firstRowLastColumn="0" w:lastRowFirstColumn="0" w:lastRowLastColumn="0"/>
            <w:tcW w:w="1049" w:type="dxa"/>
          </w:tcPr>
          <w:p w14:paraId="107B68BA" w14:textId="0CD0650A" w:rsidR="00AA4087" w:rsidRPr="00373915" w:rsidRDefault="00AA4087" w:rsidP="00C05ADE">
            <w:pPr>
              <w:pStyle w:val="ListParagraph"/>
              <w:spacing w:before="60" w:after="60"/>
              <w:contextualSpacing w:val="0"/>
              <w:rPr>
                <w:noProof/>
                <w:lang w:eastAsia="en-US"/>
              </w:rPr>
            </w:pPr>
            <w:r w:rsidRPr="00373915">
              <w:rPr>
                <w:noProof/>
                <w:lang w:eastAsia="en-US"/>
              </w:rPr>
              <w:drawing>
                <wp:anchor distT="0" distB="0" distL="114300" distR="114300" simplePos="0" relativeHeight="251664395" behindDoc="0" locked="0" layoutInCell="1" allowOverlap="1" wp14:anchorId="3545F9D6" wp14:editId="53A48A4E">
                  <wp:simplePos x="0" y="0"/>
                  <wp:positionH relativeFrom="column">
                    <wp:posOffset>74062</wp:posOffset>
                  </wp:positionH>
                  <wp:positionV relativeFrom="paragraph">
                    <wp:posOffset>75911</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9011" w:type="dxa"/>
          </w:tcPr>
          <w:p w14:paraId="711F44FD" w14:textId="77777777" w:rsidR="0026772B" w:rsidRDefault="00AA4087" w:rsidP="004E3460">
            <w:pPr>
              <w:pStyle w:val="ListParagraph"/>
              <w:spacing w:before="60" w:after="60"/>
              <w:ind w:left="400" w:hanging="400"/>
              <w:contextualSpacing w:val="0"/>
              <w:cnfStyle w:val="000000000000" w:firstRow="0" w:lastRow="0" w:firstColumn="0" w:lastColumn="0" w:oddVBand="0" w:evenVBand="0" w:oddHBand="0" w:evenHBand="0" w:firstRowFirstColumn="0" w:firstRowLastColumn="0" w:lastRowFirstColumn="0" w:lastRowLastColumn="0"/>
              <w:rPr>
                <w:rFonts w:cs="Times New Roman"/>
                <w:noProof/>
                <w:color w:val="auto"/>
                <w:sz w:val="22"/>
                <w:szCs w:val="22"/>
                <w:lang w:eastAsia="en-US"/>
              </w:rPr>
            </w:pPr>
            <w:r w:rsidRPr="00DC4AD1">
              <w:rPr>
                <w:rFonts w:cs="Times New Roman"/>
                <w:noProof/>
                <w:color w:val="auto"/>
                <w:sz w:val="22"/>
                <w:szCs w:val="22"/>
                <w:lang w:eastAsia="en-US"/>
              </w:rPr>
              <w:t>6 Reptile species</w:t>
            </w:r>
            <w:r w:rsidR="0026772B">
              <w:rPr>
                <w:rFonts w:cs="Times New Roman"/>
                <w:noProof/>
                <w:color w:val="auto"/>
                <w:sz w:val="22"/>
                <w:szCs w:val="22"/>
                <w:lang w:eastAsia="en-US"/>
              </w:rPr>
              <w:t>:</w:t>
            </w:r>
          </w:p>
          <w:p w14:paraId="31290F55" w14:textId="06C45C30" w:rsidR="00FE4D41" w:rsidRPr="00FE4D41" w:rsidRDefault="00AA4087" w:rsidP="00FE4D41">
            <w:pPr>
              <w:pStyle w:val="ListParagraph"/>
              <w:numPr>
                <w:ilvl w:val="0"/>
                <w:numId w:val="25"/>
              </w:numPr>
              <w:ind w:left="400" w:hanging="400"/>
              <w:contextualSpacing w:val="0"/>
              <w:cnfStyle w:val="000000000000" w:firstRow="0" w:lastRow="0" w:firstColumn="0" w:lastColumn="0" w:oddVBand="0" w:evenVBand="0" w:oddHBand="0" w:evenHBand="0" w:firstRowFirstColumn="0" w:firstRowLastColumn="0" w:lastRowFirstColumn="0" w:lastRowLastColumn="0"/>
              <w:rPr>
                <w:b/>
                <w:color w:val="auto"/>
                <w:sz w:val="22"/>
                <w:szCs w:val="22"/>
              </w:rPr>
            </w:pPr>
            <w:r w:rsidRPr="00DC4AD1">
              <w:rPr>
                <w:rFonts w:cstheme="minorBidi"/>
                <w:color w:val="auto"/>
                <w:sz w:val="22"/>
                <w:szCs w:val="22"/>
              </w:rPr>
              <w:t xml:space="preserve">Guthega Skink </w:t>
            </w:r>
            <w:r w:rsidRPr="00DC4AD1">
              <w:rPr>
                <w:rFonts w:cstheme="minorBidi"/>
                <w:i/>
                <w:iCs/>
                <w:color w:val="auto"/>
                <w:sz w:val="22"/>
                <w:szCs w:val="22"/>
              </w:rPr>
              <w:t xml:space="preserve">(Liopholis Guthega) </w:t>
            </w:r>
            <w:r w:rsidRPr="00DC4AD1">
              <w:rPr>
                <w:rFonts w:cstheme="minorBidi"/>
                <w:color w:val="auto"/>
                <w:sz w:val="22"/>
                <w:szCs w:val="22"/>
              </w:rPr>
              <w:t xml:space="preserve">Critically Endangered, 100% </w:t>
            </w:r>
            <w:r w:rsidR="00E70B3C" w:rsidRPr="00DC4AD1">
              <w:rPr>
                <w:rFonts w:cstheme="minorBidi"/>
                <w:noProof/>
                <w:color w:val="auto"/>
                <w:sz w:val="22"/>
                <w:szCs w:val="22"/>
                <w:lang w:eastAsia="en-US"/>
              </w:rPr>
              <w:t xml:space="preserve">Victorian </w:t>
            </w:r>
            <w:r w:rsidRPr="00DC4AD1">
              <w:rPr>
                <w:rFonts w:cstheme="minorBidi"/>
                <w:color w:val="auto"/>
                <w:sz w:val="22"/>
                <w:szCs w:val="22"/>
              </w:rPr>
              <w:t>range in area</w:t>
            </w:r>
          </w:p>
          <w:p w14:paraId="5A2FE7B4" w14:textId="5350FC0C" w:rsidR="00FE4D41" w:rsidRPr="00FE4D41" w:rsidRDefault="00AA4087" w:rsidP="00FE4D41">
            <w:pPr>
              <w:pStyle w:val="ListParagraph"/>
              <w:numPr>
                <w:ilvl w:val="0"/>
                <w:numId w:val="25"/>
              </w:numPr>
              <w:ind w:left="400" w:hanging="400"/>
              <w:contextualSpacing w:val="0"/>
              <w:cnfStyle w:val="000000000000" w:firstRow="0" w:lastRow="0" w:firstColumn="0" w:lastColumn="0" w:oddVBand="0" w:evenVBand="0" w:oddHBand="0" w:evenHBand="0" w:firstRowFirstColumn="0" w:firstRowLastColumn="0" w:lastRowFirstColumn="0" w:lastRowLastColumn="0"/>
              <w:rPr>
                <w:b/>
                <w:color w:val="auto"/>
                <w:sz w:val="22"/>
                <w:szCs w:val="22"/>
              </w:rPr>
            </w:pPr>
            <w:r w:rsidRPr="00DC4AD1">
              <w:rPr>
                <w:rFonts w:cstheme="minorBidi"/>
                <w:color w:val="auto"/>
                <w:sz w:val="22"/>
                <w:szCs w:val="22"/>
              </w:rPr>
              <w:t>Alpine She-oak Skink (</w:t>
            </w:r>
            <w:r w:rsidRPr="00DC4AD1">
              <w:rPr>
                <w:rFonts w:cstheme="minorBidi"/>
                <w:i/>
                <w:iCs/>
                <w:color w:val="auto"/>
                <w:sz w:val="22"/>
                <w:szCs w:val="22"/>
              </w:rPr>
              <w:t>Cyclodomorphus praealtus)</w:t>
            </w:r>
            <w:r w:rsidRPr="00DC4AD1">
              <w:rPr>
                <w:rFonts w:cstheme="minorBidi"/>
                <w:color w:val="auto"/>
                <w:sz w:val="22"/>
                <w:szCs w:val="22"/>
              </w:rPr>
              <w:t xml:space="preserve"> Critically Endangered</w:t>
            </w:r>
            <w:r w:rsidR="00C85EAF" w:rsidRPr="00DC4AD1">
              <w:rPr>
                <w:rFonts w:cstheme="minorBidi"/>
                <w:color w:val="auto"/>
                <w:sz w:val="22"/>
                <w:szCs w:val="22"/>
              </w:rPr>
              <w:t>,</w:t>
            </w:r>
            <w:r w:rsidRPr="00DC4AD1">
              <w:rPr>
                <w:rFonts w:cstheme="minorBidi"/>
                <w:color w:val="auto"/>
                <w:sz w:val="22"/>
                <w:szCs w:val="22"/>
              </w:rPr>
              <w:t xml:space="preserve"> 78% </w:t>
            </w:r>
            <w:r w:rsidR="00E70B3C" w:rsidRPr="00DC4AD1">
              <w:rPr>
                <w:rFonts w:cstheme="minorBidi"/>
                <w:noProof/>
                <w:color w:val="auto"/>
                <w:sz w:val="22"/>
                <w:szCs w:val="22"/>
                <w:lang w:eastAsia="en-US"/>
              </w:rPr>
              <w:t xml:space="preserve">Victorian </w:t>
            </w:r>
            <w:r w:rsidRPr="00DC4AD1">
              <w:rPr>
                <w:rFonts w:cstheme="minorBidi"/>
                <w:color w:val="auto"/>
                <w:sz w:val="22"/>
                <w:szCs w:val="22"/>
              </w:rPr>
              <w:t>range in area</w:t>
            </w:r>
          </w:p>
          <w:p w14:paraId="6ACF8F08" w14:textId="55C373A7" w:rsidR="00FE4D41" w:rsidRPr="00FE4D41" w:rsidRDefault="00AA4087" w:rsidP="00FE4D41">
            <w:pPr>
              <w:pStyle w:val="ListParagraph"/>
              <w:numPr>
                <w:ilvl w:val="0"/>
                <w:numId w:val="25"/>
              </w:numPr>
              <w:ind w:left="400" w:hanging="400"/>
              <w:contextualSpacing w:val="0"/>
              <w:cnfStyle w:val="000000000000" w:firstRow="0" w:lastRow="0" w:firstColumn="0" w:lastColumn="0" w:oddVBand="0" w:evenVBand="0" w:oddHBand="0" w:evenHBand="0" w:firstRowFirstColumn="0" w:firstRowLastColumn="0" w:lastRowFirstColumn="0" w:lastRowLastColumn="0"/>
              <w:rPr>
                <w:b/>
                <w:color w:val="auto"/>
                <w:sz w:val="22"/>
                <w:szCs w:val="22"/>
              </w:rPr>
            </w:pPr>
            <w:r w:rsidRPr="00DC4AD1">
              <w:rPr>
                <w:color w:val="auto"/>
                <w:sz w:val="22"/>
                <w:szCs w:val="22"/>
              </w:rPr>
              <w:t>Alpine Water Skink (</w:t>
            </w:r>
            <w:r w:rsidRPr="00DC4AD1">
              <w:rPr>
                <w:i/>
                <w:iCs/>
                <w:color w:val="auto"/>
                <w:sz w:val="22"/>
                <w:szCs w:val="22"/>
              </w:rPr>
              <w:t>Eulamprus kosciuskoi</w:t>
            </w:r>
            <w:r w:rsidRPr="00DC4AD1">
              <w:rPr>
                <w:color w:val="auto"/>
                <w:sz w:val="22"/>
                <w:szCs w:val="22"/>
              </w:rPr>
              <w:t>)</w:t>
            </w:r>
            <w:r w:rsidR="00C85EAF" w:rsidRPr="00DC4AD1">
              <w:rPr>
                <w:color w:val="auto"/>
                <w:sz w:val="22"/>
                <w:szCs w:val="22"/>
              </w:rPr>
              <w:t>,</w:t>
            </w:r>
            <w:r w:rsidRPr="00DC4AD1">
              <w:rPr>
                <w:color w:val="auto"/>
                <w:sz w:val="22"/>
                <w:szCs w:val="22"/>
              </w:rPr>
              <w:t xml:space="preserve"> Critically Endangered, 61% </w:t>
            </w:r>
            <w:r w:rsidR="00E70B3C" w:rsidRPr="00DC4AD1">
              <w:rPr>
                <w:rFonts w:cstheme="minorBidi"/>
                <w:noProof/>
                <w:color w:val="auto"/>
                <w:sz w:val="22"/>
                <w:szCs w:val="22"/>
                <w:lang w:eastAsia="en-US"/>
              </w:rPr>
              <w:t xml:space="preserve">Victorian </w:t>
            </w:r>
            <w:r w:rsidRPr="00DC4AD1">
              <w:rPr>
                <w:rFonts w:cstheme="minorBidi"/>
                <w:color w:val="auto"/>
                <w:sz w:val="22"/>
                <w:szCs w:val="22"/>
              </w:rPr>
              <w:t>range in area</w:t>
            </w:r>
          </w:p>
          <w:p w14:paraId="519B7CDB" w14:textId="4638BD50" w:rsidR="00FE4D41" w:rsidRPr="00FE4D41" w:rsidRDefault="00AA4087" w:rsidP="00FE4D41">
            <w:pPr>
              <w:pStyle w:val="ListParagraph"/>
              <w:numPr>
                <w:ilvl w:val="0"/>
                <w:numId w:val="25"/>
              </w:numPr>
              <w:ind w:left="400" w:hanging="400"/>
              <w:contextualSpacing w:val="0"/>
              <w:cnfStyle w:val="000000000000" w:firstRow="0" w:lastRow="0" w:firstColumn="0" w:lastColumn="0" w:oddVBand="0" w:evenVBand="0" w:oddHBand="0" w:evenHBand="0" w:firstRowFirstColumn="0" w:firstRowLastColumn="0" w:lastRowFirstColumn="0" w:lastRowLastColumn="0"/>
              <w:rPr>
                <w:b/>
                <w:color w:val="auto"/>
                <w:sz w:val="22"/>
                <w:szCs w:val="22"/>
              </w:rPr>
            </w:pPr>
            <w:r w:rsidRPr="00DC4AD1">
              <w:rPr>
                <w:color w:val="auto"/>
                <w:sz w:val="22"/>
                <w:szCs w:val="22"/>
              </w:rPr>
              <w:t>Alpine Bog Skink (</w:t>
            </w:r>
            <w:r w:rsidRPr="00DC4AD1">
              <w:rPr>
                <w:i/>
                <w:iCs/>
                <w:color w:val="auto"/>
                <w:sz w:val="22"/>
                <w:szCs w:val="22"/>
              </w:rPr>
              <w:t>Pseudemoia cryodroma</w:t>
            </w:r>
            <w:r w:rsidRPr="00DC4AD1">
              <w:rPr>
                <w:color w:val="auto"/>
                <w:sz w:val="22"/>
                <w:szCs w:val="22"/>
              </w:rPr>
              <w:t xml:space="preserve">) Endangered, 50% </w:t>
            </w:r>
            <w:r w:rsidR="00E70B3C" w:rsidRPr="00DC4AD1">
              <w:rPr>
                <w:rFonts w:cstheme="minorBidi"/>
                <w:noProof/>
                <w:color w:val="auto"/>
                <w:sz w:val="22"/>
                <w:szCs w:val="22"/>
                <w:lang w:eastAsia="en-US"/>
              </w:rPr>
              <w:t xml:space="preserve">Victorian </w:t>
            </w:r>
            <w:r w:rsidRPr="00DC4AD1">
              <w:rPr>
                <w:rFonts w:cstheme="minorBidi"/>
                <w:color w:val="auto"/>
                <w:sz w:val="22"/>
                <w:szCs w:val="22"/>
              </w:rPr>
              <w:t>range in area</w:t>
            </w:r>
            <w:r w:rsidRPr="00DC4AD1">
              <w:rPr>
                <w:color w:val="auto"/>
                <w:sz w:val="22"/>
                <w:szCs w:val="22"/>
              </w:rPr>
              <w:t xml:space="preserve"> </w:t>
            </w:r>
          </w:p>
          <w:p w14:paraId="390AA923" w14:textId="09C37245" w:rsidR="004E3460" w:rsidRPr="004E3460" w:rsidRDefault="00AA4087" w:rsidP="00FE4D41">
            <w:pPr>
              <w:pStyle w:val="ListParagraph"/>
              <w:numPr>
                <w:ilvl w:val="0"/>
                <w:numId w:val="25"/>
              </w:numPr>
              <w:ind w:left="400" w:hanging="400"/>
              <w:contextualSpacing w:val="0"/>
              <w:cnfStyle w:val="000000000000" w:firstRow="0" w:lastRow="0" w:firstColumn="0" w:lastColumn="0" w:oddVBand="0" w:evenVBand="0" w:oddHBand="0" w:evenHBand="0" w:firstRowFirstColumn="0" w:firstRowLastColumn="0" w:lastRowFirstColumn="0" w:lastRowLastColumn="0"/>
              <w:rPr>
                <w:b/>
                <w:color w:val="auto"/>
                <w:sz w:val="22"/>
                <w:szCs w:val="22"/>
              </w:rPr>
            </w:pPr>
            <w:r w:rsidRPr="00DC4AD1">
              <w:rPr>
                <w:color w:val="auto"/>
                <w:sz w:val="22"/>
                <w:szCs w:val="22"/>
              </w:rPr>
              <w:t>Mountain Skink (</w:t>
            </w:r>
            <w:r w:rsidRPr="00DC4AD1">
              <w:rPr>
                <w:i/>
                <w:iCs/>
                <w:color w:val="auto"/>
                <w:sz w:val="22"/>
                <w:szCs w:val="22"/>
              </w:rPr>
              <w:t>Liopholis montana</w:t>
            </w:r>
            <w:r w:rsidRPr="00DC4AD1">
              <w:rPr>
                <w:color w:val="auto"/>
                <w:sz w:val="22"/>
                <w:szCs w:val="22"/>
              </w:rPr>
              <w:t xml:space="preserve">) Data </w:t>
            </w:r>
            <w:r w:rsidR="00C85EAF" w:rsidRPr="00DC4AD1">
              <w:rPr>
                <w:color w:val="auto"/>
                <w:sz w:val="22"/>
                <w:szCs w:val="22"/>
              </w:rPr>
              <w:t>deficient</w:t>
            </w:r>
            <w:r w:rsidR="002753A5" w:rsidRPr="00DC4AD1">
              <w:rPr>
                <w:color w:val="auto"/>
                <w:sz w:val="22"/>
                <w:szCs w:val="22"/>
              </w:rPr>
              <w:t>, estimated</w:t>
            </w:r>
            <w:r w:rsidRPr="00DC4AD1">
              <w:rPr>
                <w:color w:val="auto"/>
                <w:sz w:val="22"/>
                <w:szCs w:val="22"/>
              </w:rPr>
              <w:t xml:space="preserve"> 32% </w:t>
            </w:r>
            <w:r w:rsidR="00E70B3C" w:rsidRPr="00DC4AD1">
              <w:rPr>
                <w:rFonts w:cstheme="minorBidi"/>
                <w:noProof/>
                <w:color w:val="auto"/>
                <w:sz w:val="22"/>
                <w:szCs w:val="22"/>
                <w:lang w:eastAsia="en-US"/>
              </w:rPr>
              <w:t xml:space="preserve">Victorian </w:t>
            </w:r>
            <w:r w:rsidRPr="00DC4AD1">
              <w:rPr>
                <w:rFonts w:cstheme="minorBidi"/>
                <w:color w:val="auto"/>
                <w:sz w:val="22"/>
                <w:szCs w:val="22"/>
              </w:rPr>
              <w:t>range in area</w:t>
            </w:r>
          </w:p>
          <w:p w14:paraId="3E550086" w14:textId="320288FB" w:rsidR="00AA4087" w:rsidRPr="00DC4AD1" w:rsidRDefault="004E3460" w:rsidP="00246791">
            <w:pPr>
              <w:pStyle w:val="BodyText"/>
              <w:cnfStyle w:val="000000000000" w:firstRow="0" w:lastRow="0" w:firstColumn="0" w:lastColumn="0" w:oddVBand="0" w:evenVBand="0" w:oddHBand="0" w:evenHBand="0" w:firstRowFirstColumn="0" w:firstRowLastColumn="0" w:lastRowFirstColumn="0" w:lastRowLastColumn="0"/>
              <w:rPr>
                <w:b/>
                <w:bCs/>
                <w:color w:val="auto"/>
              </w:rPr>
            </w:pPr>
            <w:r>
              <w:t>Other species identified as important by Traditional Owners and stakeholders include</w:t>
            </w:r>
            <w:r w:rsidRPr="00054F34">
              <w:rPr>
                <w:color w:val="auto"/>
              </w:rPr>
              <w:t xml:space="preserve"> Grass Skink</w:t>
            </w:r>
          </w:p>
        </w:tc>
      </w:tr>
      <w:tr w:rsidR="00AA4087" w:rsidRPr="00E55642" w14:paraId="1E673D46" w14:textId="77777777" w:rsidTr="7CD1AC62">
        <w:trPr>
          <w:trHeight w:val="60"/>
        </w:trPr>
        <w:tc>
          <w:tcPr>
            <w:cnfStyle w:val="001000000000" w:firstRow="0" w:lastRow="0" w:firstColumn="1" w:lastColumn="0" w:oddVBand="0" w:evenVBand="0" w:oddHBand="0" w:evenHBand="0" w:firstRowFirstColumn="0" w:firstRowLastColumn="0" w:lastRowFirstColumn="0" w:lastRowLastColumn="0"/>
            <w:tcW w:w="1049" w:type="dxa"/>
          </w:tcPr>
          <w:p w14:paraId="3F35AA9F" w14:textId="0CC65E07" w:rsidR="00AA4087" w:rsidRPr="007E1B5F" w:rsidRDefault="00AA4087" w:rsidP="00830882">
            <w:pPr>
              <w:spacing w:before="60" w:after="60"/>
              <w:ind w:left="731" w:hanging="731"/>
              <w:rPr>
                <w:noProof/>
                <w:sz w:val="22"/>
                <w:szCs w:val="22"/>
                <w:highlight w:val="yellow"/>
              </w:rPr>
            </w:pPr>
            <w:r w:rsidRPr="007E1B5F">
              <w:rPr>
                <w:noProof/>
                <w:sz w:val="22"/>
                <w:szCs w:val="22"/>
                <w:highlight w:val="yellow"/>
              </w:rPr>
              <w:drawing>
                <wp:anchor distT="0" distB="0" distL="114300" distR="114300" simplePos="0" relativeHeight="251666443" behindDoc="0" locked="0" layoutInCell="1" allowOverlap="1" wp14:anchorId="1CB58270" wp14:editId="58EDB5AC">
                  <wp:simplePos x="0" y="0"/>
                  <wp:positionH relativeFrom="column">
                    <wp:posOffset>102998</wp:posOffset>
                  </wp:positionH>
                  <wp:positionV relativeFrom="paragraph">
                    <wp:posOffset>124588</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tc>
        <w:tc>
          <w:tcPr>
            <w:tcW w:w="9011" w:type="dxa"/>
          </w:tcPr>
          <w:p w14:paraId="584578D4" w14:textId="3B005240" w:rsidR="0026772B" w:rsidRDefault="00AA4087" w:rsidP="004E3460">
            <w:pPr>
              <w:spacing w:before="60" w:after="60"/>
              <w:ind w:left="400" w:hanging="400"/>
              <w:cnfStyle w:val="000000000000" w:firstRow="0" w:lastRow="0" w:firstColumn="0" w:lastColumn="0" w:oddVBand="0" w:evenVBand="0" w:oddHBand="0" w:evenHBand="0" w:firstRowFirstColumn="0" w:firstRowLastColumn="0" w:lastRowFirstColumn="0" w:lastRowLastColumn="0"/>
              <w:rPr>
                <w:rFonts w:cstheme="minorBidi"/>
                <w:color w:val="auto"/>
                <w:lang w:eastAsia="en-US"/>
              </w:rPr>
            </w:pPr>
            <w:r w:rsidRPr="00DC4AD1">
              <w:rPr>
                <w:rFonts w:cs="Times New Roman"/>
                <w:color w:val="auto"/>
                <w:sz w:val="22"/>
                <w:szCs w:val="22"/>
                <w:lang w:eastAsia="en-US"/>
              </w:rPr>
              <w:t>2 Amphibian species</w:t>
            </w:r>
            <w:r w:rsidR="0026772B">
              <w:rPr>
                <w:rFonts w:cs="Times New Roman"/>
                <w:color w:val="auto"/>
                <w:sz w:val="22"/>
                <w:szCs w:val="22"/>
                <w:lang w:eastAsia="en-US"/>
              </w:rPr>
              <w:t>:</w:t>
            </w:r>
          </w:p>
          <w:p w14:paraId="21A86A0C" w14:textId="78A639D1" w:rsidR="00FE4D41" w:rsidRDefault="00AA4087" w:rsidP="00FE4D41">
            <w:pPr>
              <w:pStyle w:val="ListParagraph"/>
              <w:numPr>
                <w:ilvl w:val="0"/>
                <w:numId w:val="25"/>
              </w:numPr>
              <w:ind w:left="400" w:hanging="40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BB1420">
              <w:rPr>
                <w:rFonts w:cstheme="minorBidi"/>
                <w:color w:val="auto"/>
                <w:sz w:val="22"/>
                <w:szCs w:val="22"/>
                <w:lang w:eastAsia="en-US"/>
              </w:rPr>
              <w:t>Alpine Tree Frog (</w:t>
            </w:r>
            <w:r w:rsidRPr="00BB1420">
              <w:rPr>
                <w:rFonts w:cstheme="minorBidi"/>
                <w:i/>
                <w:iCs/>
                <w:color w:val="auto"/>
                <w:sz w:val="22"/>
                <w:szCs w:val="22"/>
                <w:lang w:eastAsia="en-US"/>
              </w:rPr>
              <w:t>Litoria verreauxii alpine</w:t>
            </w:r>
            <w:r w:rsidRPr="00BB1420">
              <w:rPr>
                <w:rFonts w:cstheme="minorBidi"/>
                <w:color w:val="auto"/>
                <w:sz w:val="22"/>
                <w:szCs w:val="22"/>
                <w:lang w:eastAsia="en-US"/>
              </w:rPr>
              <w:t>) Critically</w:t>
            </w:r>
            <w:r w:rsidR="002753A5" w:rsidRPr="00BB1420">
              <w:rPr>
                <w:rFonts w:cstheme="minorBidi"/>
                <w:color w:val="auto"/>
                <w:sz w:val="22"/>
                <w:szCs w:val="22"/>
                <w:lang w:eastAsia="en-US"/>
              </w:rPr>
              <w:t xml:space="preserve"> </w:t>
            </w:r>
            <w:r w:rsidRPr="00BB1420">
              <w:rPr>
                <w:rFonts w:cstheme="minorHAnsi"/>
                <w:color w:val="auto"/>
                <w:sz w:val="22"/>
                <w:szCs w:val="22"/>
                <w:lang w:eastAsia="en-US"/>
              </w:rPr>
              <w:t>endangered, 49%</w:t>
            </w:r>
            <w:r w:rsidRPr="00BB1420">
              <w:rPr>
                <w:rFonts w:cstheme="minorHAnsi"/>
                <w:color w:val="auto"/>
                <w:sz w:val="22"/>
                <w:szCs w:val="22"/>
              </w:rPr>
              <w:t xml:space="preserve"> </w:t>
            </w:r>
            <w:r w:rsidR="00E70B3C" w:rsidRPr="00BB1420">
              <w:rPr>
                <w:rFonts w:cstheme="minorBidi"/>
                <w:noProof/>
                <w:color w:val="auto"/>
                <w:sz w:val="22"/>
                <w:szCs w:val="22"/>
                <w:lang w:eastAsia="en-US"/>
              </w:rPr>
              <w:t xml:space="preserve">Victorian </w:t>
            </w:r>
            <w:r w:rsidRPr="00BB1420">
              <w:rPr>
                <w:rFonts w:cstheme="minorHAnsi"/>
                <w:color w:val="auto"/>
                <w:sz w:val="22"/>
                <w:szCs w:val="22"/>
              </w:rPr>
              <w:t>range in area</w:t>
            </w:r>
            <w:r w:rsidRPr="00BB1420">
              <w:rPr>
                <w:rFonts w:cstheme="minorHAnsi"/>
                <w:color w:val="auto"/>
                <w:sz w:val="22"/>
                <w:szCs w:val="22"/>
                <w:lang w:eastAsia="en-US"/>
              </w:rPr>
              <w:t xml:space="preserve"> </w:t>
            </w:r>
          </w:p>
          <w:p w14:paraId="5797B714" w14:textId="68113EE1" w:rsidR="00AA4087" w:rsidRPr="00BB1420" w:rsidRDefault="00AA4087" w:rsidP="00FE4D41">
            <w:pPr>
              <w:pStyle w:val="ListParagraph"/>
              <w:numPr>
                <w:ilvl w:val="0"/>
                <w:numId w:val="25"/>
              </w:numPr>
              <w:ind w:left="400" w:hanging="400"/>
              <w:cnfStyle w:val="000000000000" w:firstRow="0" w:lastRow="0" w:firstColumn="0" w:lastColumn="0" w:oddVBand="0" w:evenVBand="0" w:oddHBand="0" w:evenHBand="0" w:firstRowFirstColumn="0" w:firstRowLastColumn="0" w:lastRowFirstColumn="0" w:lastRowLastColumn="0"/>
              <w:rPr>
                <w:rFonts w:cstheme="minorHAnsi"/>
                <w:noProof/>
                <w:color w:val="auto"/>
                <w:sz w:val="22"/>
                <w:szCs w:val="22"/>
              </w:rPr>
            </w:pPr>
            <w:r w:rsidRPr="00BB1420">
              <w:rPr>
                <w:rFonts w:cstheme="minorHAnsi"/>
                <w:color w:val="auto"/>
                <w:sz w:val="22"/>
                <w:szCs w:val="22"/>
                <w:lang w:eastAsia="en-US"/>
              </w:rPr>
              <w:t>Spotted Tree Frog (</w:t>
            </w:r>
            <w:r w:rsidRPr="00BB1420">
              <w:rPr>
                <w:rFonts w:cstheme="minorHAnsi"/>
                <w:i/>
                <w:iCs/>
                <w:color w:val="auto"/>
                <w:sz w:val="22"/>
                <w:szCs w:val="22"/>
                <w:lang w:eastAsia="en-US"/>
              </w:rPr>
              <w:t>Litoria spenceri</w:t>
            </w:r>
            <w:r w:rsidRPr="00BB1420">
              <w:rPr>
                <w:rFonts w:cstheme="minorHAnsi"/>
                <w:color w:val="auto"/>
                <w:sz w:val="22"/>
                <w:szCs w:val="22"/>
                <w:lang w:eastAsia="en-US"/>
              </w:rPr>
              <w:t>) Critically Endangered</w:t>
            </w:r>
            <w:r w:rsidR="0032554E" w:rsidRPr="00BB1420">
              <w:rPr>
                <w:rFonts w:cstheme="minorHAnsi"/>
                <w:color w:val="auto"/>
                <w:sz w:val="22"/>
                <w:szCs w:val="22"/>
                <w:lang w:eastAsia="en-US"/>
              </w:rPr>
              <w:t>,</w:t>
            </w:r>
            <w:r w:rsidRPr="00BB1420">
              <w:rPr>
                <w:rFonts w:cstheme="minorHAnsi"/>
                <w:color w:val="auto"/>
                <w:sz w:val="22"/>
                <w:szCs w:val="22"/>
                <w:lang w:eastAsia="en-US"/>
              </w:rPr>
              <w:t xml:space="preserve"> 8% </w:t>
            </w:r>
            <w:r w:rsidR="00E70B3C" w:rsidRPr="00BB1420">
              <w:rPr>
                <w:rFonts w:cstheme="minorBidi"/>
                <w:noProof/>
                <w:color w:val="auto"/>
                <w:sz w:val="22"/>
                <w:szCs w:val="22"/>
                <w:lang w:eastAsia="en-US"/>
              </w:rPr>
              <w:t xml:space="preserve">Victorian </w:t>
            </w:r>
            <w:r w:rsidRPr="00BB1420">
              <w:rPr>
                <w:rFonts w:cstheme="minorHAnsi"/>
                <w:color w:val="auto"/>
                <w:sz w:val="22"/>
                <w:szCs w:val="22"/>
              </w:rPr>
              <w:t>range in area</w:t>
            </w:r>
          </w:p>
        </w:tc>
      </w:tr>
    </w:tbl>
    <w:bookmarkEnd w:id="0"/>
    <w:p w14:paraId="06F6FF7E" w14:textId="77777777" w:rsidR="0026772B" w:rsidRDefault="0026772B" w:rsidP="0026772B">
      <w:pPr>
        <w:pStyle w:val="Heading2"/>
        <w:numPr>
          <w:ilvl w:val="1"/>
          <w:numId w:val="19"/>
        </w:numPr>
      </w:pPr>
      <w:r>
        <w:t>Strategic Management Prospects</w:t>
      </w:r>
    </w:p>
    <w:p w14:paraId="4CB4369A" w14:textId="77777777" w:rsidR="0026772B" w:rsidRPr="00D47EAB" w:rsidRDefault="0026772B" w:rsidP="0026772B">
      <w:pPr>
        <w:pStyle w:val="BodyText"/>
        <w:rPr>
          <w:rStyle w:val="normaltextrun"/>
          <w:rFonts w:cs="Times New Roman"/>
          <w:color w:val="363534" w:themeColor="text1"/>
        </w:rPr>
      </w:pPr>
      <w:r w:rsidRPr="006D70CC">
        <w:t xml:space="preserve">Strategic Management Prospects (SMP) models biodiversity values such as species habitat distribution, landscape-scale threats and highlights the most cost-effective actions for specific locations. More information about SMP is available in </w:t>
      </w:r>
      <w:hyperlink r:id="rId23" w:history="1">
        <w:r w:rsidRPr="006D70CC">
          <w:rPr>
            <w:rStyle w:val="Hyperlink"/>
          </w:rPr>
          <w:t>NatureKit</w:t>
        </w:r>
      </w:hyperlink>
      <w:r w:rsidRPr="005701BF">
        <w:t xml:space="preserve">. </w:t>
      </w:r>
    </w:p>
    <w:p w14:paraId="7D33775F" w14:textId="77777777" w:rsidR="00D5001D" w:rsidRDefault="00D5001D" w:rsidP="00D5001D">
      <w:pPr>
        <w:pStyle w:val="Heading2"/>
        <w:numPr>
          <w:ilvl w:val="1"/>
          <w:numId w:val="19"/>
        </w:numPr>
      </w:pPr>
      <w:r>
        <w:t xml:space="preserve">Additional threats </w:t>
      </w:r>
    </w:p>
    <w:p w14:paraId="7ECDAAE7" w14:textId="77777777" w:rsidR="00951313" w:rsidRDefault="00D5001D" w:rsidP="00EE44CB">
      <w:pPr>
        <w:pStyle w:val="BodyText"/>
      </w:pPr>
      <w:r w:rsidRPr="00EE6A61">
        <w:t>Threats identified (in addition to those modelled in SMP) through the consultation process were</w:t>
      </w:r>
      <w:r w:rsidR="00EE6A61">
        <w:t>:</w:t>
      </w:r>
      <w:r w:rsidR="00EE6A61" w:rsidRPr="00EE6A61">
        <w:t xml:space="preserve"> </w:t>
      </w:r>
    </w:p>
    <w:p w14:paraId="0C476A36" w14:textId="0A815D21" w:rsidR="00951313" w:rsidRDefault="00EE6A61" w:rsidP="00EE44CB">
      <w:pPr>
        <w:pStyle w:val="BodyText"/>
        <w:numPr>
          <w:ilvl w:val="0"/>
          <w:numId w:val="20"/>
        </w:numPr>
      </w:pPr>
      <w:r>
        <w:t>h</w:t>
      </w:r>
      <w:r w:rsidRPr="00EE6A61">
        <w:t xml:space="preserve">abitat </w:t>
      </w:r>
      <w:r>
        <w:t>l</w:t>
      </w:r>
      <w:r w:rsidRPr="00EE6A61">
        <w:t>oss</w:t>
      </w:r>
      <w:r w:rsidR="00310877">
        <w:t xml:space="preserve"> through development (roads, buildings, infrastructure)</w:t>
      </w:r>
    </w:p>
    <w:p w14:paraId="73667822" w14:textId="1D9D760E" w:rsidR="00310877" w:rsidRDefault="00B17124" w:rsidP="00EE44CB">
      <w:pPr>
        <w:pStyle w:val="BodyText"/>
        <w:numPr>
          <w:ilvl w:val="0"/>
          <w:numId w:val="20"/>
        </w:numPr>
      </w:pPr>
      <w:r w:rsidRPr="00EE6A61">
        <w:t>predatory</w:t>
      </w:r>
      <w:r w:rsidR="00EE6A61" w:rsidRPr="00EE6A61">
        <w:t xml:space="preserve"> animals such as foxes and cats</w:t>
      </w:r>
      <w:r w:rsidR="00310877">
        <w:t xml:space="preserve"> (e</w:t>
      </w:r>
      <w:r w:rsidR="00EE6A61" w:rsidRPr="00EE6A61">
        <w:t>ffective management of these species is required, although cost</w:t>
      </w:r>
      <w:r w:rsidR="00482798">
        <w:t>-</w:t>
      </w:r>
      <w:r w:rsidR="00EE6A61" w:rsidRPr="00EE6A61">
        <w:t xml:space="preserve">effective around resort areas it can be quite difficult </w:t>
      </w:r>
      <w:r w:rsidR="00B85D44">
        <w:t xml:space="preserve">and costly </w:t>
      </w:r>
      <w:r w:rsidR="00EE6A61" w:rsidRPr="00EE6A61">
        <w:t>in the broader landscape</w:t>
      </w:r>
      <w:r w:rsidR="00310877">
        <w:t>)</w:t>
      </w:r>
    </w:p>
    <w:p w14:paraId="26D8CEC5" w14:textId="3024DE79" w:rsidR="00D915FE" w:rsidRPr="00EE44CB" w:rsidRDefault="00D915FE" w:rsidP="00EE44CB">
      <w:pPr>
        <w:pStyle w:val="BodyText"/>
        <w:numPr>
          <w:ilvl w:val="0"/>
          <w:numId w:val="20"/>
        </w:numPr>
        <w:rPr>
          <w:sz w:val="20"/>
        </w:rPr>
      </w:pPr>
      <w:r>
        <w:t>g</w:t>
      </w:r>
      <w:r w:rsidR="00EE6A61" w:rsidRPr="00EE6A61">
        <w:t>razing of hard</w:t>
      </w:r>
      <w:r w:rsidR="00482798">
        <w:t>-</w:t>
      </w:r>
      <w:r w:rsidR="00EE6A61" w:rsidRPr="00EE6A61">
        <w:t>hooved animals</w:t>
      </w:r>
      <w:r w:rsidR="00310877">
        <w:t xml:space="preserve"> (deer, feral horses</w:t>
      </w:r>
      <w:r>
        <w:t>, cattle)</w:t>
      </w:r>
      <w:r w:rsidR="00EE6A61" w:rsidRPr="00EE6A61">
        <w:t xml:space="preserve"> degrades the habitat of aquatic species including endangered frogs</w:t>
      </w:r>
    </w:p>
    <w:p w14:paraId="1A5780BE" w14:textId="0322890A" w:rsidR="00EE44CB" w:rsidRPr="003B3360" w:rsidRDefault="00EE44CB" w:rsidP="003B3360">
      <w:pPr>
        <w:pStyle w:val="BodyText"/>
        <w:numPr>
          <w:ilvl w:val="0"/>
          <w:numId w:val="20"/>
        </w:numPr>
      </w:pPr>
      <w:r>
        <w:t xml:space="preserve">weeds have the ability to </w:t>
      </w:r>
      <w:r w:rsidR="00217A37">
        <w:t>spread</w:t>
      </w:r>
      <w:r>
        <w:t xml:space="preserve"> from modified areas into the adjoining landscapes  </w:t>
      </w:r>
    </w:p>
    <w:p w14:paraId="39157EBB" w14:textId="3861291A" w:rsidR="00EE6A61" w:rsidRPr="00310877" w:rsidRDefault="00EE6A61" w:rsidP="00EE44CB">
      <w:pPr>
        <w:pStyle w:val="BodyText"/>
        <w:rPr>
          <w:sz w:val="20"/>
        </w:rPr>
      </w:pPr>
      <w:r w:rsidRPr="00EE6A61">
        <w:t>Pest management is considered a high priority along with investment in monitoring activities to determine impact, scale and best management programs.</w:t>
      </w:r>
      <w:r w:rsidRPr="00310877">
        <w:rPr>
          <w:sz w:val="20"/>
        </w:rPr>
        <w:t xml:space="preserve"> </w:t>
      </w:r>
    </w:p>
    <w:p w14:paraId="13EB3105" w14:textId="27C735F5" w:rsidR="006152CE" w:rsidRPr="009412A5" w:rsidRDefault="006152CE" w:rsidP="009412A5">
      <w:pPr>
        <w:pStyle w:val="BodyText"/>
      </w:pPr>
      <w:r w:rsidRPr="009412A5">
        <w:t xml:space="preserve">A predator monitoring program is required to support Long-footed Potoroo </w:t>
      </w:r>
      <w:r w:rsidR="00725A91" w:rsidRPr="009412A5">
        <w:t xml:space="preserve">conservation efforts. </w:t>
      </w:r>
    </w:p>
    <w:p w14:paraId="091D99EC" w14:textId="459617AB" w:rsidR="00F53691" w:rsidRDefault="00F53691" w:rsidP="00F53691">
      <w:pPr>
        <w:pStyle w:val="BodyText"/>
      </w:pPr>
      <w:r>
        <w:t xml:space="preserve">Tourism and recreation activities which attract hundreds of thousands of visitors each year to alpine areas can have huge impacts on the environment not only from the recreational use but also </w:t>
      </w:r>
      <w:r w:rsidR="00720AEC">
        <w:t>from</w:t>
      </w:r>
      <w:r>
        <w:t xml:space="preserve"> the generation of waste (rubbish and wastewater).</w:t>
      </w:r>
    </w:p>
    <w:p w14:paraId="4336D6AD" w14:textId="7811CCD7" w:rsidR="006152CE" w:rsidRPr="009C3551" w:rsidRDefault="006152CE" w:rsidP="006152CE">
      <w:pPr>
        <w:pStyle w:val="BodyText"/>
      </w:pPr>
      <w:r>
        <w:t>Continuation of s</w:t>
      </w:r>
      <w:r w:rsidRPr="00346BDB">
        <w:t xml:space="preserve">ustainability projects in </w:t>
      </w:r>
      <w:r w:rsidR="009D7CAC">
        <w:t>Alpine R</w:t>
      </w:r>
      <w:r w:rsidRPr="00346BDB">
        <w:t>esorts for overall biodiversity benefit</w:t>
      </w:r>
      <w:r w:rsidR="009D7CAC">
        <w:t xml:space="preserve"> is strongly encourage</w:t>
      </w:r>
      <w:r w:rsidR="00DD36DE">
        <w:t>d</w:t>
      </w:r>
      <w:r w:rsidR="0030786B">
        <w:t xml:space="preserve">, including the reduction </w:t>
      </w:r>
      <w:r w:rsidR="004733CE">
        <w:t xml:space="preserve">of </w:t>
      </w:r>
      <w:r w:rsidRPr="00346BDB">
        <w:t xml:space="preserve">impacts </w:t>
      </w:r>
      <w:r w:rsidR="004733CE">
        <w:t>from resort</w:t>
      </w:r>
      <w:r w:rsidRPr="00346BDB">
        <w:t xml:space="preserve"> operations, waste and emissions</w:t>
      </w:r>
      <w:r>
        <w:t xml:space="preserve">.   </w:t>
      </w:r>
      <w:r>
        <w:lastRenderedPageBreak/>
        <w:t>I</w:t>
      </w:r>
      <w:r w:rsidRPr="00346BDB">
        <w:t>nvestment in education</w:t>
      </w:r>
      <w:r>
        <w:t xml:space="preserve"> </w:t>
      </w:r>
      <w:r w:rsidR="00720AEC">
        <w:t xml:space="preserve">and </w:t>
      </w:r>
      <w:r w:rsidR="00736555">
        <w:t>behaviour change</w:t>
      </w:r>
      <w:r>
        <w:t xml:space="preserve"> (signage, engagement with </w:t>
      </w:r>
      <w:r w:rsidR="004733CE">
        <w:t>locals and tourists</w:t>
      </w:r>
      <w:r>
        <w:t xml:space="preserve"> and encouraging citizen science) </w:t>
      </w:r>
      <w:r w:rsidRPr="00346BDB">
        <w:t>is required across all landscapes</w:t>
      </w:r>
      <w:r>
        <w:t>.</w:t>
      </w:r>
    </w:p>
    <w:p w14:paraId="6F9103E3" w14:textId="1E4BA893" w:rsidR="006B36D6" w:rsidRPr="008D517A" w:rsidRDefault="006B36D6" w:rsidP="008D517A">
      <w:pPr>
        <w:pStyle w:val="Heading2"/>
        <w:numPr>
          <w:ilvl w:val="1"/>
          <w:numId w:val="19"/>
        </w:numPr>
      </w:pPr>
      <w:r w:rsidRPr="008D517A">
        <w:t>Which landscape-scale actions are most cost-effective in this landscape? </w:t>
      </w:r>
    </w:p>
    <w:p w14:paraId="294F027E" w14:textId="3BDA41BF" w:rsidR="006B36D6" w:rsidRDefault="006B36D6" w:rsidP="00085A42">
      <w:pPr>
        <w:pStyle w:val="BodyText"/>
        <w:rPr>
          <w:rFonts w:ascii="Segoe UI" w:hAnsi="Segoe UI" w:cs="Segoe UI"/>
          <w:color w:val="282727"/>
          <w:sz w:val="18"/>
          <w:szCs w:val="18"/>
        </w:rPr>
      </w:pPr>
      <w:r w:rsidRPr="0021209A">
        <w:t>The</w:t>
      </w:r>
      <w:r w:rsidR="008D517A">
        <w:rPr>
          <w:rStyle w:val="normaltextrun"/>
          <w:rFonts w:ascii="Arial" w:hAnsi="Arial" w:cs="Arial"/>
          <w:color w:val="282727"/>
        </w:rPr>
        <w:t xml:space="preserve"> </w:t>
      </w:r>
      <w:r>
        <w:rPr>
          <w:rStyle w:val="normaltextrun"/>
          <w:rFonts w:ascii="Arial" w:hAnsi="Arial" w:cs="Arial"/>
          <w:color w:val="282727"/>
        </w:rPr>
        <w:t>coloured</w:t>
      </w:r>
      <w:r w:rsidR="008D517A">
        <w:rPr>
          <w:rStyle w:val="normaltextrun"/>
          <w:rFonts w:ascii="Arial" w:hAnsi="Arial" w:cs="Arial"/>
          <w:color w:val="282727"/>
        </w:rPr>
        <w:t xml:space="preserve"> </w:t>
      </w:r>
      <w:r>
        <w:rPr>
          <w:rStyle w:val="normaltextrun"/>
          <w:rFonts w:ascii="Arial" w:hAnsi="Arial" w:cs="Arial"/>
          <w:color w:val="282727"/>
        </w:rPr>
        <w:t>areas indicate where the identified landscape-scale actions</w:t>
      </w:r>
      <w:r w:rsidR="008D517A">
        <w:rPr>
          <w:rStyle w:val="normaltextrun"/>
          <w:rFonts w:ascii="Arial" w:hAnsi="Arial" w:cs="Arial"/>
          <w:color w:val="282727"/>
        </w:rPr>
        <w:t xml:space="preserve"> </w:t>
      </w:r>
      <w:r>
        <w:rPr>
          <w:rStyle w:val="normaltextrun"/>
          <w:rFonts w:ascii="Arial" w:hAnsi="Arial" w:cs="Arial"/>
          <w:color w:val="282727"/>
        </w:rPr>
        <w:t>and locations</w:t>
      </w:r>
      <w:r w:rsidR="008D517A">
        <w:rPr>
          <w:rStyle w:val="normaltextrun"/>
          <w:rFonts w:ascii="Arial" w:hAnsi="Arial" w:cs="Arial"/>
          <w:color w:val="282727"/>
        </w:rPr>
        <w:t xml:space="preserve"> </w:t>
      </w:r>
      <w:r>
        <w:rPr>
          <w:rStyle w:val="normaltextrun"/>
          <w:rFonts w:ascii="Arial" w:hAnsi="Arial" w:cs="Arial"/>
          <w:color w:val="282727"/>
        </w:rPr>
        <w:t>are most cost-effective and will maximise biodiversity benefit across Victoria for multiple species.</w:t>
      </w:r>
    </w:p>
    <w:p w14:paraId="12D9A20E" w14:textId="0277B698" w:rsidR="00DA1C76" w:rsidRPr="0021209A" w:rsidRDefault="008158C0" w:rsidP="00085A42">
      <w:pPr>
        <w:pStyle w:val="BodyText"/>
      </w:pPr>
      <w:r w:rsidRPr="0021209A">
        <w:t>The SMP priority action which rank</w:t>
      </w:r>
      <w:r w:rsidR="00507BDF">
        <w:t>s</w:t>
      </w:r>
      <w:r w:rsidRPr="0021209A">
        <w:t xml:space="preserve"> among the top 3% for cost-effectiveness of that action across the state for much of the area (&gt;</w:t>
      </w:r>
      <w:r w:rsidR="00A45D77" w:rsidRPr="0021209A">
        <w:t>1</w:t>
      </w:r>
      <w:r w:rsidRPr="0021209A">
        <w:t>,000ha)</w:t>
      </w:r>
      <w:r w:rsidR="00AE7F0B" w:rsidRPr="0021209A">
        <w:t xml:space="preserve"> is </w:t>
      </w:r>
      <w:r w:rsidR="00D120E5" w:rsidRPr="0021209A">
        <w:t xml:space="preserve">to </w:t>
      </w:r>
      <w:r w:rsidR="00D120E5" w:rsidRPr="00736555">
        <w:rPr>
          <w:color w:val="00B2A9" w:themeColor="accent1"/>
        </w:rPr>
        <w:t>c</w:t>
      </w:r>
      <w:r w:rsidR="00AE7F0B" w:rsidRPr="00736555">
        <w:rPr>
          <w:color w:val="00B2A9" w:themeColor="accent1"/>
        </w:rPr>
        <w:t xml:space="preserve">ontrol </w:t>
      </w:r>
      <w:r w:rsidR="00A80D69" w:rsidRPr="00736555">
        <w:rPr>
          <w:color w:val="00B2A9" w:themeColor="accent1"/>
        </w:rPr>
        <w:t>horses</w:t>
      </w:r>
      <w:r w:rsidR="00057899" w:rsidRPr="0021209A">
        <w:t xml:space="preserve">. </w:t>
      </w:r>
    </w:p>
    <w:p w14:paraId="35DB3313" w14:textId="0CB242D2" w:rsidR="004E6732" w:rsidRPr="0021209A" w:rsidRDefault="00F53691" w:rsidP="00085A42">
      <w:pPr>
        <w:pStyle w:val="BodyText"/>
      </w:pPr>
      <w:r w:rsidRPr="0021209A">
        <w:rPr>
          <w:noProof/>
        </w:rPr>
        <w:drawing>
          <wp:anchor distT="0" distB="0" distL="114300" distR="114300" simplePos="0" relativeHeight="251658245" behindDoc="0" locked="0" layoutInCell="1" allowOverlap="1" wp14:anchorId="7B99BCD7" wp14:editId="39DD3996">
            <wp:simplePos x="0" y="0"/>
            <wp:positionH relativeFrom="margin">
              <wp:align>left</wp:align>
            </wp:positionH>
            <wp:positionV relativeFrom="page">
              <wp:posOffset>3325743</wp:posOffset>
            </wp:positionV>
            <wp:extent cx="3743325" cy="2632292"/>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743325" cy="2632292"/>
                    </a:xfrm>
                    <a:prstGeom prst="rect">
                      <a:avLst/>
                    </a:prstGeom>
                  </pic:spPr>
                </pic:pic>
              </a:graphicData>
            </a:graphic>
            <wp14:sizeRelH relativeFrom="page">
              <wp14:pctWidth>0</wp14:pctWidth>
            </wp14:sizeRelH>
            <wp14:sizeRelV relativeFrom="page">
              <wp14:pctHeight>0</wp14:pctHeight>
            </wp14:sizeRelV>
          </wp:anchor>
        </w:drawing>
      </w:r>
      <w:r w:rsidR="00D120E5" w:rsidRPr="0021209A">
        <w:t>Of the top 10% of cost</w:t>
      </w:r>
      <w:r w:rsidR="0021209A" w:rsidRPr="0021209A">
        <w:t>-</w:t>
      </w:r>
      <w:r w:rsidR="00D120E5" w:rsidRPr="0021209A">
        <w:t>effective actions, controlling horses and deer provide the most cost-effective biodiversity benefits when considering all flora &amp; fauna</w:t>
      </w:r>
      <w:r w:rsidR="00105313" w:rsidRPr="0021209A">
        <w:t>.</w:t>
      </w:r>
    </w:p>
    <w:tbl>
      <w:tblPr>
        <w:tblW w:w="38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2865"/>
      </w:tblGrid>
      <w:tr w:rsidR="004E6732" w:rsidRPr="004E6732" w14:paraId="12BEA2F8" w14:textId="77777777" w:rsidTr="0021209A">
        <w:trPr>
          <w:trHeight w:val="765"/>
        </w:trPr>
        <w:tc>
          <w:tcPr>
            <w:tcW w:w="975" w:type="dxa"/>
            <w:tcBorders>
              <w:top w:val="nil"/>
              <w:left w:val="nil"/>
              <w:bottom w:val="nil"/>
              <w:right w:val="nil"/>
            </w:tcBorders>
            <w:shd w:val="clear" w:color="auto" w:fill="auto"/>
            <w:hideMark/>
          </w:tcPr>
          <w:p w14:paraId="55F3A9EA" w14:textId="0ABA2FE2" w:rsidR="004E6732" w:rsidRPr="004E6732" w:rsidRDefault="004E6732" w:rsidP="004E6732">
            <w:pPr>
              <w:spacing w:line="240" w:lineRule="auto"/>
              <w:textAlignment w:val="baseline"/>
              <w:rPr>
                <w:rFonts w:ascii="Segoe UI" w:hAnsi="Segoe UI" w:cs="Segoe UI"/>
                <w:color w:val="auto"/>
                <w:sz w:val="18"/>
                <w:szCs w:val="18"/>
              </w:rPr>
            </w:pPr>
            <w:r>
              <w:rPr>
                <w:noProof/>
              </w:rPr>
              <w:drawing>
                <wp:anchor distT="0" distB="0" distL="114300" distR="114300" simplePos="0" relativeHeight="251658246" behindDoc="0" locked="0" layoutInCell="1" allowOverlap="1" wp14:anchorId="63E53473" wp14:editId="133167ED">
                  <wp:simplePos x="0" y="0"/>
                  <wp:positionH relativeFrom="page">
                    <wp:posOffset>115570</wp:posOffset>
                  </wp:positionH>
                  <wp:positionV relativeFrom="page">
                    <wp:posOffset>99695</wp:posOffset>
                  </wp:positionV>
                  <wp:extent cx="381635" cy="381635"/>
                  <wp:effectExtent l="0" t="0" r="0" b="0"/>
                  <wp:wrapSquare wrapText="bothSides"/>
                  <wp:docPr id="10" name="Graphic 10" descr="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rse.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81635" cy="381635"/>
                          </a:xfrm>
                          <a:prstGeom prst="rect">
                            <a:avLst/>
                          </a:prstGeom>
                        </pic:spPr>
                      </pic:pic>
                    </a:graphicData>
                  </a:graphic>
                  <wp14:sizeRelH relativeFrom="page">
                    <wp14:pctWidth>0</wp14:pctWidth>
                  </wp14:sizeRelH>
                  <wp14:sizeRelV relativeFrom="page">
                    <wp14:pctHeight>0</wp14:pctHeight>
                  </wp14:sizeRelV>
                </wp:anchor>
              </w:drawing>
            </w:r>
            <w:r w:rsidRPr="004E6732">
              <w:rPr>
                <w:rFonts w:ascii="Times New Roman" w:hAnsi="Times New Roman" w:cs="Times New Roman"/>
                <w:color w:val="504B60"/>
                <w:sz w:val="22"/>
                <w:szCs w:val="22"/>
              </w:rPr>
              <w:t> </w:t>
            </w:r>
          </w:p>
        </w:tc>
        <w:tc>
          <w:tcPr>
            <w:tcW w:w="2865" w:type="dxa"/>
            <w:tcBorders>
              <w:top w:val="nil"/>
              <w:left w:val="nil"/>
              <w:bottom w:val="nil"/>
              <w:right w:val="nil"/>
            </w:tcBorders>
            <w:shd w:val="clear" w:color="auto" w:fill="auto"/>
            <w:vAlign w:val="center"/>
            <w:hideMark/>
          </w:tcPr>
          <w:p w14:paraId="7FCA662C" w14:textId="11CF261E" w:rsidR="004E6732" w:rsidRPr="00105313" w:rsidRDefault="004E6732" w:rsidP="004E6732">
            <w:pPr>
              <w:spacing w:line="240" w:lineRule="auto"/>
              <w:textAlignment w:val="baseline"/>
              <w:rPr>
                <w:rFonts w:ascii="Segoe UI" w:hAnsi="Segoe UI" w:cs="Segoe UI"/>
                <w:color w:val="auto"/>
                <w:sz w:val="22"/>
                <w:szCs w:val="22"/>
              </w:rPr>
            </w:pPr>
            <w:r w:rsidRPr="00105313">
              <w:rPr>
                <w:rFonts w:ascii="Arial" w:hAnsi="Arial"/>
                <w:color w:val="00B2A9"/>
                <w:sz w:val="22"/>
                <w:szCs w:val="22"/>
              </w:rPr>
              <w:t>Control</w:t>
            </w:r>
            <w:r w:rsidR="00D120E5" w:rsidRPr="00105313">
              <w:rPr>
                <w:rFonts w:ascii="Arial" w:hAnsi="Arial"/>
                <w:color w:val="00B2A9"/>
                <w:sz w:val="22"/>
                <w:szCs w:val="22"/>
              </w:rPr>
              <w:t xml:space="preserve"> </w:t>
            </w:r>
            <w:r w:rsidRPr="00105313">
              <w:rPr>
                <w:rFonts w:ascii="Arial" w:hAnsi="Arial"/>
                <w:color w:val="00B2A9"/>
                <w:sz w:val="22"/>
                <w:szCs w:val="22"/>
              </w:rPr>
              <w:t>h</w:t>
            </w:r>
            <w:r w:rsidRPr="00105313">
              <w:rPr>
                <w:color w:val="00B2A9"/>
                <w:sz w:val="22"/>
                <w:szCs w:val="22"/>
              </w:rPr>
              <w:t>orses 99,139</w:t>
            </w:r>
            <w:r w:rsidRPr="00105313">
              <w:rPr>
                <w:rFonts w:ascii="Arial" w:hAnsi="Arial"/>
                <w:color w:val="00B2A9"/>
                <w:sz w:val="22"/>
                <w:szCs w:val="22"/>
              </w:rPr>
              <w:t>ha </w:t>
            </w:r>
          </w:p>
        </w:tc>
      </w:tr>
      <w:tr w:rsidR="004E6732" w:rsidRPr="004E6732" w14:paraId="517A81D1" w14:textId="77777777" w:rsidTr="0021209A">
        <w:trPr>
          <w:trHeight w:val="765"/>
        </w:trPr>
        <w:tc>
          <w:tcPr>
            <w:tcW w:w="975" w:type="dxa"/>
            <w:tcBorders>
              <w:top w:val="nil"/>
              <w:left w:val="nil"/>
              <w:bottom w:val="nil"/>
              <w:right w:val="nil"/>
            </w:tcBorders>
            <w:shd w:val="clear" w:color="auto" w:fill="auto"/>
            <w:hideMark/>
          </w:tcPr>
          <w:p w14:paraId="367EB6AC" w14:textId="42E54B01" w:rsidR="004E6732" w:rsidRPr="004E6732" w:rsidRDefault="00D120E5" w:rsidP="004E6732">
            <w:pPr>
              <w:spacing w:line="240" w:lineRule="auto"/>
              <w:textAlignment w:val="baseline"/>
              <w:rPr>
                <w:rFonts w:ascii="Segoe UI" w:hAnsi="Segoe UI" w:cs="Segoe UI"/>
                <w:color w:val="auto"/>
                <w:sz w:val="18"/>
                <w:szCs w:val="18"/>
              </w:rPr>
            </w:pPr>
            <w:r>
              <w:rPr>
                <w:noProof/>
              </w:rPr>
              <w:drawing>
                <wp:anchor distT="0" distB="0" distL="114300" distR="114300" simplePos="0" relativeHeight="251658247" behindDoc="0" locked="0" layoutInCell="1" allowOverlap="1" wp14:anchorId="3248E72C" wp14:editId="16064FD7">
                  <wp:simplePos x="0" y="0"/>
                  <wp:positionH relativeFrom="page">
                    <wp:posOffset>34925</wp:posOffset>
                  </wp:positionH>
                  <wp:positionV relativeFrom="page">
                    <wp:posOffset>114300</wp:posOffset>
                  </wp:positionV>
                  <wp:extent cx="398780" cy="398780"/>
                  <wp:effectExtent l="0" t="0" r="0" b="1270"/>
                  <wp:wrapSquare wrapText="bothSides"/>
                  <wp:docPr id="5" name="Graphic 5" descr="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98780" cy="398780"/>
                          </a:xfrm>
                          <a:prstGeom prst="rect">
                            <a:avLst/>
                          </a:prstGeom>
                        </pic:spPr>
                      </pic:pic>
                    </a:graphicData>
                  </a:graphic>
                  <wp14:sizeRelH relativeFrom="page">
                    <wp14:pctWidth>0</wp14:pctWidth>
                  </wp14:sizeRelH>
                  <wp14:sizeRelV relativeFrom="page">
                    <wp14:pctHeight>0</wp14:pctHeight>
                  </wp14:sizeRelV>
                </wp:anchor>
              </w:drawing>
            </w:r>
            <w:r w:rsidR="004E6732" w:rsidRPr="004E6732">
              <w:rPr>
                <w:rFonts w:ascii="Times New Roman" w:hAnsi="Times New Roman" w:cs="Times New Roman"/>
                <w:color w:val="504B60"/>
                <w:sz w:val="22"/>
                <w:szCs w:val="22"/>
              </w:rPr>
              <w:t> </w:t>
            </w:r>
          </w:p>
        </w:tc>
        <w:tc>
          <w:tcPr>
            <w:tcW w:w="2865" w:type="dxa"/>
            <w:tcBorders>
              <w:top w:val="nil"/>
              <w:left w:val="nil"/>
              <w:bottom w:val="nil"/>
              <w:right w:val="nil"/>
            </w:tcBorders>
            <w:shd w:val="clear" w:color="auto" w:fill="auto"/>
            <w:vAlign w:val="center"/>
            <w:hideMark/>
          </w:tcPr>
          <w:p w14:paraId="3632AF44" w14:textId="5409A815" w:rsidR="004E6732" w:rsidRPr="00105313" w:rsidRDefault="004E6732" w:rsidP="004E6732">
            <w:pPr>
              <w:spacing w:line="240" w:lineRule="auto"/>
              <w:textAlignment w:val="baseline"/>
              <w:rPr>
                <w:rFonts w:ascii="Segoe UI" w:hAnsi="Segoe UI" w:cs="Segoe UI"/>
                <w:color w:val="auto"/>
                <w:sz w:val="22"/>
                <w:szCs w:val="22"/>
              </w:rPr>
            </w:pPr>
            <w:r w:rsidRPr="00105313">
              <w:rPr>
                <w:rFonts w:ascii="Arial" w:hAnsi="Arial"/>
                <w:color w:val="00B2A9"/>
                <w:sz w:val="22"/>
                <w:szCs w:val="22"/>
              </w:rPr>
              <w:t>C</w:t>
            </w:r>
            <w:r w:rsidRPr="00105313">
              <w:rPr>
                <w:color w:val="00B2A9"/>
                <w:sz w:val="22"/>
                <w:szCs w:val="22"/>
              </w:rPr>
              <w:t>ontrol deer 68,906</w:t>
            </w:r>
            <w:r w:rsidRPr="00105313">
              <w:rPr>
                <w:rFonts w:ascii="Arial" w:hAnsi="Arial"/>
                <w:color w:val="00B2A9"/>
                <w:sz w:val="22"/>
                <w:szCs w:val="22"/>
              </w:rPr>
              <w:t>ha </w:t>
            </w:r>
          </w:p>
        </w:tc>
      </w:tr>
    </w:tbl>
    <w:p w14:paraId="72E7D0F0" w14:textId="77777777" w:rsidR="009C3551" w:rsidRDefault="009C3551" w:rsidP="00EE44CB">
      <w:pPr>
        <w:pStyle w:val="BodyText"/>
      </w:pPr>
    </w:p>
    <w:p w14:paraId="085A4341" w14:textId="77777777" w:rsidR="0021209A" w:rsidRDefault="0021209A" w:rsidP="00BC4BA2">
      <w:pPr>
        <w:rPr>
          <w:rFonts w:cstheme="minorHAnsi"/>
          <w:color w:val="auto"/>
          <w:sz w:val="22"/>
          <w:szCs w:val="22"/>
        </w:rPr>
      </w:pPr>
    </w:p>
    <w:p w14:paraId="77588041" w14:textId="77777777" w:rsidR="0021209A" w:rsidRDefault="0021209A" w:rsidP="00BC4BA2">
      <w:pPr>
        <w:rPr>
          <w:rFonts w:cstheme="minorHAnsi"/>
          <w:color w:val="auto"/>
          <w:sz w:val="22"/>
          <w:szCs w:val="22"/>
        </w:rPr>
      </w:pPr>
    </w:p>
    <w:p w14:paraId="5EB29E80" w14:textId="77777777" w:rsidR="0021209A" w:rsidRDefault="0021209A" w:rsidP="00BC4BA2">
      <w:pPr>
        <w:rPr>
          <w:rFonts w:cstheme="minorHAnsi"/>
          <w:color w:val="auto"/>
          <w:sz w:val="22"/>
          <w:szCs w:val="22"/>
        </w:rPr>
      </w:pPr>
    </w:p>
    <w:p w14:paraId="536BDEC8" w14:textId="77777777" w:rsidR="0021209A" w:rsidRDefault="0021209A" w:rsidP="00BC4BA2">
      <w:pPr>
        <w:rPr>
          <w:rFonts w:cstheme="minorHAnsi"/>
          <w:color w:val="auto"/>
          <w:sz w:val="22"/>
          <w:szCs w:val="22"/>
        </w:rPr>
      </w:pPr>
    </w:p>
    <w:p w14:paraId="1D0C284C" w14:textId="77777777" w:rsidR="0021209A" w:rsidRDefault="0021209A" w:rsidP="00BC4BA2">
      <w:pPr>
        <w:rPr>
          <w:rFonts w:cstheme="minorHAnsi"/>
          <w:color w:val="auto"/>
          <w:sz w:val="22"/>
          <w:szCs w:val="22"/>
        </w:rPr>
      </w:pPr>
    </w:p>
    <w:p w14:paraId="29393F0B" w14:textId="77777777" w:rsidR="0021209A" w:rsidRDefault="0021209A" w:rsidP="00BC4BA2">
      <w:pPr>
        <w:rPr>
          <w:rFonts w:cstheme="minorHAnsi"/>
          <w:color w:val="auto"/>
          <w:sz w:val="22"/>
          <w:szCs w:val="22"/>
        </w:rPr>
      </w:pPr>
    </w:p>
    <w:p w14:paraId="335CBB7E" w14:textId="77777777" w:rsidR="0021209A" w:rsidRDefault="0021209A" w:rsidP="00BC4BA2">
      <w:pPr>
        <w:rPr>
          <w:rFonts w:cstheme="minorHAnsi"/>
          <w:color w:val="auto"/>
          <w:sz w:val="22"/>
          <w:szCs w:val="22"/>
        </w:rPr>
      </w:pPr>
    </w:p>
    <w:p w14:paraId="77B5F873" w14:textId="77777777" w:rsidR="0021209A" w:rsidRDefault="0021209A" w:rsidP="00BC4BA2">
      <w:pPr>
        <w:rPr>
          <w:rFonts w:cstheme="minorHAnsi"/>
          <w:color w:val="auto"/>
          <w:sz w:val="22"/>
          <w:szCs w:val="22"/>
        </w:rPr>
      </w:pPr>
    </w:p>
    <w:p w14:paraId="4E41F3C2" w14:textId="07919962" w:rsidR="005F43FC" w:rsidRDefault="00BA7909" w:rsidP="00BC4BA2">
      <w:pPr>
        <w:rPr>
          <w:rFonts w:cstheme="minorHAnsi"/>
          <w:color w:val="auto"/>
          <w:sz w:val="22"/>
          <w:szCs w:val="22"/>
        </w:rPr>
      </w:pPr>
      <w:r w:rsidRPr="00BC4BA2">
        <w:rPr>
          <w:rFonts w:cstheme="minorHAnsi"/>
          <w:color w:val="auto"/>
          <w:sz w:val="22"/>
          <w:szCs w:val="22"/>
        </w:rPr>
        <w:t>Biodiversity activities identified (in addition to those modelled in SMP) through the consultation process were</w:t>
      </w:r>
      <w:r w:rsidR="005F43FC">
        <w:rPr>
          <w:rFonts w:cstheme="minorHAnsi"/>
          <w:color w:val="auto"/>
          <w:sz w:val="22"/>
          <w:szCs w:val="22"/>
        </w:rPr>
        <w:t>:</w:t>
      </w:r>
      <w:r w:rsidR="006E3289">
        <w:rPr>
          <w:rFonts w:cstheme="minorHAnsi"/>
          <w:color w:val="auto"/>
          <w:sz w:val="22"/>
          <w:szCs w:val="22"/>
        </w:rPr>
        <w:t xml:space="preserve"> </w:t>
      </w:r>
    </w:p>
    <w:p w14:paraId="2DBF37C4" w14:textId="385B686C" w:rsidR="005F43FC" w:rsidRDefault="0097409F" w:rsidP="005F43FC">
      <w:pPr>
        <w:pStyle w:val="ListParagraph"/>
        <w:numPr>
          <w:ilvl w:val="0"/>
          <w:numId w:val="23"/>
        </w:numPr>
        <w:rPr>
          <w:color w:val="auto"/>
          <w:sz w:val="22"/>
          <w:szCs w:val="22"/>
        </w:rPr>
      </w:pPr>
      <w:r w:rsidRPr="005F43FC">
        <w:rPr>
          <w:color w:val="auto"/>
          <w:sz w:val="22"/>
          <w:szCs w:val="22"/>
        </w:rPr>
        <w:t>Habitat and ecological community improvement works (expanding habitat for species i.e. Mountain Pygmy-possum, revegetation with food plants and connectivity areas</w:t>
      </w:r>
      <w:r w:rsidR="00AB3937">
        <w:rPr>
          <w:color w:val="auto"/>
          <w:sz w:val="22"/>
          <w:szCs w:val="22"/>
        </w:rPr>
        <w:t>)</w:t>
      </w:r>
      <w:r w:rsidRPr="005F43FC">
        <w:rPr>
          <w:color w:val="auto"/>
          <w:sz w:val="22"/>
          <w:szCs w:val="22"/>
        </w:rPr>
        <w:t xml:space="preserve"> </w:t>
      </w:r>
    </w:p>
    <w:p w14:paraId="7CC6057B" w14:textId="14D767F9" w:rsidR="005D71A4" w:rsidRDefault="005F43FC" w:rsidP="005F43FC">
      <w:pPr>
        <w:pStyle w:val="ListParagraph"/>
        <w:numPr>
          <w:ilvl w:val="0"/>
          <w:numId w:val="23"/>
        </w:numPr>
        <w:rPr>
          <w:color w:val="auto"/>
          <w:sz w:val="22"/>
          <w:szCs w:val="22"/>
        </w:rPr>
      </w:pPr>
      <w:r>
        <w:rPr>
          <w:color w:val="auto"/>
          <w:sz w:val="22"/>
          <w:szCs w:val="22"/>
        </w:rPr>
        <w:t xml:space="preserve">increasing </w:t>
      </w:r>
      <w:r w:rsidR="0097409F" w:rsidRPr="005F43FC">
        <w:rPr>
          <w:color w:val="auto"/>
          <w:sz w:val="22"/>
          <w:szCs w:val="22"/>
        </w:rPr>
        <w:t xml:space="preserve">awareness of threats </w:t>
      </w:r>
      <w:r w:rsidR="00AB3937">
        <w:rPr>
          <w:color w:val="auto"/>
          <w:sz w:val="22"/>
          <w:szCs w:val="22"/>
        </w:rPr>
        <w:t xml:space="preserve">such as </w:t>
      </w:r>
      <w:r w:rsidR="0097409F" w:rsidRPr="005F43FC">
        <w:rPr>
          <w:color w:val="auto"/>
          <w:sz w:val="22"/>
          <w:szCs w:val="22"/>
        </w:rPr>
        <w:t>rat poison</w:t>
      </w:r>
      <w:r w:rsidR="005D71A4">
        <w:rPr>
          <w:color w:val="auto"/>
          <w:sz w:val="22"/>
          <w:szCs w:val="22"/>
        </w:rPr>
        <w:t xml:space="preserve"> in buildings</w:t>
      </w:r>
    </w:p>
    <w:p w14:paraId="043D1BD5" w14:textId="0AE576FE" w:rsidR="005D71A4" w:rsidRDefault="005D71A4" w:rsidP="005F43FC">
      <w:pPr>
        <w:pStyle w:val="ListParagraph"/>
        <w:numPr>
          <w:ilvl w:val="0"/>
          <w:numId w:val="23"/>
        </w:numPr>
        <w:rPr>
          <w:color w:val="auto"/>
          <w:sz w:val="22"/>
          <w:szCs w:val="22"/>
        </w:rPr>
      </w:pPr>
      <w:r>
        <w:rPr>
          <w:color w:val="auto"/>
          <w:sz w:val="22"/>
          <w:szCs w:val="22"/>
        </w:rPr>
        <w:t xml:space="preserve">restoring </w:t>
      </w:r>
      <w:r w:rsidR="0097409F" w:rsidRPr="005F43FC">
        <w:rPr>
          <w:color w:val="auto"/>
          <w:sz w:val="22"/>
          <w:szCs w:val="22"/>
        </w:rPr>
        <w:t xml:space="preserve">boulder field </w:t>
      </w:r>
      <w:r>
        <w:rPr>
          <w:color w:val="auto"/>
          <w:sz w:val="22"/>
          <w:szCs w:val="22"/>
        </w:rPr>
        <w:t>habitat</w:t>
      </w:r>
    </w:p>
    <w:p w14:paraId="55498F21" w14:textId="0430674F" w:rsidR="0097409F" w:rsidRPr="005F43FC" w:rsidRDefault="005D71A4" w:rsidP="005F43FC">
      <w:pPr>
        <w:pStyle w:val="ListParagraph"/>
        <w:numPr>
          <w:ilvl w:val="0"/>
          <w:numId w:val="23"/>
        </w:numPr>
        <w:rPr>
          <w:color w:val="auto"/>
          <w:sz w:val="22"/>
          <w:szCs w:val="22"/>
        </w:rPr>
      </w:pPr>
      <w:r>
        <w:rPr>
          <w:color w:val="auto"/>
          <w:sz w:val="22"/>
          <w:szCs w:val="22"/>
        </w:rPr>
        <w:t xml:space="preserve">restoring </w:t>
      </w:r>
      <w:r w:rsidR="0097409F" w:rsidRPr="005F43FC">
        <w:rPr>
          <w:color w:val="auto"/>
          <w:sz w:val="22"/>
          <w:szCs w:val="22"/>
        </w:rPr>
        <w:t>Alpine Peatland</w:t>
      </w:r>
      <w:r w:rsidR="00085A42">
        <w:rPr>
          <w:color w:val="auto"/>
          <w:sz w:val="22"/>
          <w:szCs w:val="22"/>
        </w:rPr>
        <w:t xml:space="preserve"> </w:t>
      </w:r>
      <w:r w:rsidR="0097409F" w:rsidRPr="005F43FC">
        <w:rPr>
          <w:color w:val="auto"/>
          <w:sz w:val="22"/>
          <w:szCs w:val="22"/>
        </w:rPr>
        <w:t>Bog</w:t>
      </w:r>
      <w:r>
        <w:rPr>
          <w:color w:val="auto"/>
          <w:sz w:val="22"/>
          <w:szCs w:val="22"/>
        </w:rPr>
        <w:t>s</w:t>
      </w:r>
      <w:r w:rsidR="0097409F" w:rsidRPr="005F43FC">
        <w:rPr>
          <w:color w:val="auto"/>
          <w:sz w:val="22"/>
          <w:szCs w:val="22"/>
        </w:rPr>
        <w:t xml:space="preserve"> </w:t>
      </w:r>
      <w:r>
        <w:rPr>
          <w:color w:val="auto"/>
          <w:sz w:val="22"/>
          <w:szCs w:val="22"/>
        </w:rPr>
        <w:t>which</w:t>
      </w:r>
      <w:r w:rsidR="0097409F" w:rsidRPr="005F43FC">
        <w:rPr>
          <w:color w:val="auto"/>
          <w:sz w:val="22"/>
          <w:szCs w:val="22"/>
        </w:rPr>
        <w:t xml:space="preserve"> have been historically impacted </w:t>
      </w:r>
    </w:p>
    <w:p w14:paraId="279BB438" w14:textId="77777777" w:rsidR="0097409F" w:rsidRDefault="0097409F" w:rsidP="00BC4BA2">
      <w:pPr>
        <w:rPr>
          <w:color w:val="auto"/>
          <w:sz w:val="22"/>
          <w:szCs w:val="22"/>
        </w:rPr>
      </w:pPr>
    </w:p>
    <w:p w14:paraId="2219A648" w14:textId="15DB2073" w:rsidR="0097409F" w:rsidRDefault="00232983" w:rsidP="00BC4BA2">
      <w:pPr>
        <w:rPr>
          <w:rFonts w:cstheme="minorHAnsi"/>
          <w:color w:val="000000"/>
          <w:sz w:val="22"/>
          <w:szCs w:val="22"/>
          <w:shd w:val="clear" w:color="auto" w:fill="FFFFFF"/>
        </w:rPr>
      </w:pPr>
      <w:r>
        <w:rPr>
          <w:rFonts w:cstheme="minorHAnsi"/>
          <w:color w:val="000000"/>
          <w:sz w:val="22"/>
          <w:szCs w:val="22"/>
          <w:shd w:val="clear" w:color="auto" w:fill="FFFFFF"/>
        </w:rPr>
        <w:t>Some</w:t>
      </w:r>
      <w:r w:rsidR="0097409F" w:rsidRPr="0097409F">
        <w:rPr>
          <w:rFonts w:cstheme="minorHAnsi"/>
          <w:color w:val="000000"/>
          <w:sz w:val="22"/>
          <w:szCs w:val="22"/>
          <w:shd w:val="clear" w:color="auto" w:fill="FFFFFF"/>
        </w:rPr>
        <w:t xml:space="preserve"> species </w:t>
      </w:r>
      <w:r>
        <w:rPr>
          <w:rFonts w:cstheme="minorHAnsi"/>
          <w:color w:val="000000"/>
          <w:sz w:val="22"/>
          <w:szCs w:val="22"/>
          <w:shd w:val="clear" w:color="auto" w:fill="FFFFFF"/>
        </w:rPr>
        <w:t>have</w:t>
      </w:r>
      <w:r w:rsidR="0097409F" w:rsidRPr="0097409F">
        <w:rPr>
          <w:rFonts w:cstheme="minorHAnsi"/>
          <w:color w:val="000000"/>
          <w:sz w:val="22"/>
          <w:szCs w:val="22"/>
          <w:shd w:val="clear" w:color="auto" w:fill="FFFFFF"/>
        </w:rPr>
        <w:t xml:space="preserve"> Action Plans</w:t>
      </w:r>
      <w:r>
        <w:rPr>
          <w:rFonts w:cstheme="minorHAnsi"/>
          <w:color w:val="000000"/>
          <w:sz w:val="22"/>
          <w:szCs w:val="22"/>
          <w:shd w:val="clear" w:color="auto" w:fill="FFFFFF"/>
        </w:rPr>
        <w:t xml:space="preserve"> </w:t>
      </w:r>
      <w:r w:rsidR="0082664E">
        <w:rPr>
          <w:rFonts w:cstheme="minorHAnsi"/>
          <w:color w:val="000000"/>
          <w:sz w:val="22"/>
          <w:szCs w:val="22"/>
          <w:shd w:val="clear" w:color="auto" w:fill="FFFFFF"/>
        </w:rPr>
        <w:t>including:</w:t>
      </w:r>
      <w:r w:rsidR="0097409F" w:rsidRPr="0097409F">
        <w:rPr>
          <w:rFonts w:cstheme="minorHAnsi"/>
          <w:color w:val="000000"/>
          <w:sz w:val="22"/>
          <w:szCs w:val="22"/>
          <w:shd w:val="clear" w:color="auto" w:fill="FFFFFF"/>
        </w:rPr>
        <w:t xml:space="preserve"> Spotted Tree Frog, Guthega </w:t>
      </w:r>
      <w:r w:rsidR="00AB3937">
        <w:rPr>
          <w:rFonts w:cstheme="minorHAnsi"/>
          <w:color w:val="000000"/>
          <w:sz w:val="22"/>
          <w:szCs w:val="22"/>
          <w:shd w:val="clear" w:color="auto" w:fill="FFFFFF"/>
        </w:rPr>
        <w:t>S</w:t>
      </w:r>
      <w:r w:rsidR="0097409F" w:rsidRPr="0097409F">
        <w:rPr>
          <w:rFonts w:cstheme="minorHAnsi"/>
          <w:color w:val="000000"/>
          <w:sz w:val="22"/>
          <w:szCs w:val="22"/>
          <w:shd w:val="clear" w:color="auto" w:fill="FFFFFF"/>
        </w:rPr>
        <w:t>kink, She-oak Skink</w:t>
      </w:r>
      <w:r w:rsidR="00723D18">
        <w:rPr>
          <w:rFonts w:cstheme="minorHAnsi"/>
          <w:color w:val="000000"/>
          <w:sz w:val="22"/>
          <w:szCs w:val="22"/>
          <w:shd w:val="clear" w:color="auto" w:fill="FFFFFF"/>
        </w:rPr>
        <w:t xml:space="preserve"> and </w:t>
      </w:r>
      <w:r w:rsidR="0097409F" w:rsidRPr="0097409F">
        <w:rPr>
          <w:rFonts w:cstheme="minorHAnsi"/>
          <w:color w:val="000000"/>
          <w:sz w:val="22"/>
          <w:szCs w:val="22"/>
          <w:shd w:val="clear" w:color="auto" w:fill="FFFFFF"/>
        </w:rPr>
        <w:t xml:space="preserve">Alpine Tree Frog </w:t>
      </w:r>
      <w:r w:rsidR="0097409F">
        <w:rPr>
          <w:rFonts w:cstheme="minorHAnsi"/>
          <w:color w:val="000000"/>
          <w:sz w:val="22"/>
          <w:szCs w:val="22"/>
          <w:shd w:val="clear" w:color="auto" w:fill="FFFFFF"/>
        </w:rPr>
        <w:t xml:space="preserve">(at Mt </w:t>
      </w:r>
      <w:r w:rsidR="0097409F" w:rsidRPr="0097409F">
        <w:rPr>
          <w:rFonts w:cstheme="minorHAnsi"/>
          <w:color w:val="000000"/>
          <w:sz w:val="22"/>
          <w:szCs w:val="22"/>
          <w:shd w:val="clear" w:color="auto" w:fill="FFFFFF"/>
        </w:rPr>
        <w:t>Hotham)</w:t>
      </w:r>
      <w:r w:rsidR="00723D18">
        <w:rPr>
          <w:rFonts w:cstheme="minorHAnsi"/>
          <w:color w:val="000000"/>
          <w:sz w:val="22"/>
          <w:szCs w:val="22"/>
          <w:shd w:val="clear" w:color="auto" w:fill="FFFFFF"/>
        </w:rPr>
        <w:t xml:space="preserve">. However, </w:t>
      </w:r>
      <w:r w:rsidR="0097409F" w:rsidRPr="0097409F">
        <w:rPr>
          <w:rFonts w:cstheme="minorHAnsi"/>
          <w:color w:val="000000"/>
          <w:sz w:val="22"/>
          <w:szCs w:val="22"/>
          <w:shd w:val="clear" w:color="auto" w:fill="FFFFFF"/>
        </w:rPr>
        <w:t xml:space="preserve">there is </w:t>
      </w:r>
      <w:r w:rsidR="00723D18">
        <w:rPr>
          <w:rFonts w:cstheme="minorHAnsi"/>
          <w:color w:val="000000"/>
          <w:sz w:val="22"/>
          <w:szCs w:val="22"/>
          <w:shd w:val="clear" w:color="auto" w:fill="FFFFFF"/>
        </w:rPr>
        <w:t>limited</w:t>
      </w:r>
      <w:r w:rsidR="0097409F" w:rsidRPr="0097409F">
        <w:rPr>
          <w:rFonts w:cstheme="minorHAnsi"/>
          <w:color w:val="000000"/>
          <w:sz w:val="22"/>
          <w:szCs w:val="22"/>
          <w:shd w:val="clear" w:color="auto" w:fill="FFFFFF"/>
        </w:rPr>
        <w:t xml:space="preserve"> data on </w:t>
      </w:r>
      <w:r w:rsidR="00723D18">
        <w:rPr>
          <w:rFonts w:cstheme="minorHAnsi"/>
          <w:color w:val="000000"/>
          <w:sz w:val="22"/>
          <w:szCs w:val="22"/>
          <w:shd w:val="clear" w:color="auto" w:fill="FFFFFF"/>
        </w:rPr>
        <w:t xml:space="preserve">some </w:t>
      </w:r>
      <w:r w:rsidR="0097409F" w:rsidRPr="0097409F">
        <w:rPr>
          <w:rFonts w:cstheme="minorHAnsi"/>
          <w:color w:val="000000"/>
          <w:sz w:val="22"/>
          <w:szCs w:val="22"/>
          <w:shd w:val="clear" w:color="auto" w:fill="FFFFFF"/>
        </w:rPr>
        <w:t xml:space="preserve">species and special data analysis </w:t>
      </w:r>
      <w:r w:rsidR="00723D18">
        <w:rPr>
          <w:rFonts w:cstheme="minorHAnsi"/>
          <w:color w:val="000000"/>
          <w:sz w:val="22"/>
          <w:szCs w:val="22"/>
          <w:shd w:val="clear" w:color="auto" w:fill="FFFFFF"/>
        </w:rPr>
        <w:t xml:space="preserve">is </w:t>
      </w:r>
      <w:r w:rsidR="0097409F" w:rsidRPr="0097409F">
        <w:rPr>
          <w:rFonts w:cstheme="minorHAnsi"/>
          <w:color w:val="000000"/>
          <w:sz w:val="22"/>
          <w:szCs w:val="22"/>
          <w:shd w:val="clear" w:color="auto" w:fill="FFFFFF"/>
        </w:rPr>
        <w:t>required (special needs analysis for populations</w:t>
      </w:r>
      <w:r w:rsidR="00723D18">
        <w:rPr>
          <w:rFonts w:cstheme="minorHAnsi"/>
          <w:color w:val="000000"/>
          <w:sz w:val="22"/>
          <w:szCs w:val="22"/>
          <w:shd w:val="clear" w:color="auto" w:fill="FFFFFF"/>
        </w:rPr>
        <w:t>, based on SMP modelling</w:t>
      </w:r>
      <w:r w:rsidR="0097409F" w:rsidRPr="0097409F">
        <w:rPr>
          <w:rFonts w:cstheme="minorHAnsi"/>
          <w:color w:val="000000"/>
          <w:sz w:val="22"/>
          <w:szCs w:val="22"/>
          <w:shd w:val="clear" w:color="auto" w:fill="FFFFFF"/>
        </w:rPr>
        <w:t xml:space="preserve">). </w:t>
      </w:r>
    </w:p>
    <w:p w14:paraId="5F76DB2E" w14:textId="6DC36A65" w:rsidR="0097409F" w:rsidRDefault="0097409F" w:rsidP="00BC4BA2">
      <w:pPr>
        <w:rPr>
          <w:rFonts w:cstheme="minorHAnsi"/>
          <w:color w:val="000000"/>
          <w:sz w:val="22"/>
          <w:szCs w:val="22"/>
          <w:shd w:val="clear" w:color="auto" w:fill="FFFFFF"/>
        </w:rPr>
      </w:pPr>
    </w:p>
    <w:p w14:paraId="6DA08E68" w14:textId="6D6408C6" w:rsidR="0015260B" w:rsidRPr="0015260B" w:rsidRDefault="0015260B" w:rsidP="00BC4BA2">
      <w:pPr>
        <w:rPr>
          <w:sz w:val="22"/>
          <w:szCs w:val="22"/>
        </w:rPr>
      </w:pPr>
    </w:p>
    <w:tbl>
      <w:tblPr>
        <w:tblStyle w:val="GridTable1Light-Accent2"/>
        <w:tblW w:w="10206" w:type="dxa"/>
        <w:tblBorders>
          <w:top w:val="single" w:sz="4" w:space="0" w:color="E9EEAE" w:themeColor="accent5"/>
          <w:left w:val="single" w:sz="4" w:space="0" w:color="E9EEAE" w:themeColor="accent5"/>
          <w:bottom w:val="single" w:sz="4" w:space="0" w:color="E9EEAE" w:themeColor="accent5"/>
          <w:right w:val="single" w:sz="4" w:space="0" w:color="E9EEAE" w:themeColor="accent5"/>
          <w:insideH w:val="single" w:sz="4" w:space="0" w:color="E9EEAE" w:themeColor="accent5"/>
          <w:insideV w:val="single" w:sz="4" w:space="0" w:color="E9EEAE" w:themeColor="accent5"/>
        </w:tblBorders>
        <w:tblLook w:val="04A0" w:firstRow="1" w:lastRow="0" w:firstColumn="1" w:lastColumn="0" w:noHBand="0" w:noVBand="1"/>
        <w:tblCaption w:val="Hightlight Text"/>
      </w:tblPr>
      <w:tblGrid>
        <w:gridCol w:w="1696"/>
        <w:gridCol w:w="8510"/>
      </w:tblGrid>
      <w:tr w:rsidR="00001A66" w:rsidRPr="00DA416A" w14:paraId="456B2692" w14:textId="77777777" w:rsidTr="00001A66">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206" w:type="dxa"/>
            <w:gridSpan w:val="2"/>
            <w:shd w:val="clear" w:color="auto" w:fill="F4F8D4" w:themeFill="accent2" w:themeFillTint="33"/>
          </w:tcPr>
          <w:p w14:paraId="72230B08" w14:textId="76BF93BA" w:rsidR="00001A66" w:rsidRPr="00990C95" w:rsidRDefault="00001A66" w:rsidP="00167FD5">
            <w:pPr>
              <w:pStyle w:val="IntroFeatureText"/>
              <w:spacing w:line="240" w:lineRule="auto"/>
              <w:rPr>
                <w:sz w:val="22"/>
                <w:szCs w:val="22"/>
              </w:rPr>
            </w:pPr>
            <w:r w:rsidRPr="00990C95">
              <w:rPr>
                <w:sz w:val="22"/>
                <w:szCs w:val="22"/>
              </w:rPr>
              <w:t>The most cost-effective action</w:t>
            </w:r>
            <w:r>
              <w:rPr>
                <w:sz w:val="22"/>
                <w:szCs w:val="22"/>
              </w:rPr>
              <w:t>s</w:t>
            </w:r>
            <w:r w:rsidRPr="00990C95">
              <w:rPr>
                <w:sz w:val="22"/>
                <w:szCs w:val="22"/>
              </w:rPr>
              <w:t xml:space="preserve"> for flora </w:t>
            </w:r>
            <w:r>
              <w:rPr>
                <w:sz w:val="22"/>
                <w:szCs w:val="22"/>
              </w:rPr>
              <w:t>and</w:t>
            </w:r>
            <w:r w:rsidRPr="00990C95">
              <w:rPr>
                <w:sz w:val="22"/>
                <w:szCs w:val="22"/>
              </w:rPr>
              <w:t xml:space="preserve"> fauna</w:t>
            </w:r>
          </w:p>
        </w:tc>
      </w:tr>
      <w:tr w:rsidR="00001A66" w:rsidRPr="00DF0707" w14:paraId="7FDD40CF" w14:textId="77777777" w:rsidTr="00001A66">
        <w:trPr>
          <w:trHeight w:val="730"/>
        </w:trPr>
        <w:tc>
          <w:tcPr>
            <w:cnfStyle w:val="001000000000" w:firstRow="0" w:lastRow="0" w:firstColumn="1" w:lastColumn="0" w:oddVBand="0" w:evenVBand="0" w:oddHBand="0" w:evenHBand="0" w:firstRowFirstColumn="0" w:firstRowLastColumn="0" w:lastRowFirstColumn="0" w:lastRowLastColumn="0"/>
            <w:tcW w:w="1696" w:type="dxa"/>
          </w:tcPr>
          <w:p w14:paraId="3AB381D6" w14:textId="77777777" w:rsidR="00001A66" w:rsidRPr="00DF0707" w:rsidRDefault="00001A66" w:rsidP="00167FD5">
            <w:pPr>
              <w:pStyle w:val="BodyText"/>
              <w:rPr>
                <w:i/>
                <w:iCs/>
              </w:rPr>
            </w:pPr>
            <w:r>
              <w:rPr>
                <w:noProof/>
              </w:rPr>
              <w:drawing>
                <wp:inline distT="0" distB="0" distL="0" distR="0" wp14:anchorId="5A657BA1" wp14:editId="07FB36AD">
                  <wp:extent cx="365125" cy="365125"/>
                  <wp:effectExtent l="0" t="0" r="0" b="6350"/>
                  <wp:docPr id="32" name="Graphic 32"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2"/>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5125" cy="365125"/>
                          </a:xfrm>
                          <a:prstGeom prst="rect">
                            <a:avLst/>
                          </a:prstGeom>
                        </pic:spPr>
                      </pic:pic>
                    </a:graphicData>
                  </a:graphic>
                </wp:inline>
              </w:drawing>
            </w:r>
          </w:p>
        </w:tc>
        <w:tc>
          <w:tcPr>
            <w:tcW w:w="8510" w:type="dxa"/>
          </w:tcPr>
          <w:p w14:paraId="1388BD92" w14:textId="630C3865" w:rsidR="00001A66" w:rsidRPr="00001A66" w:rsidRDefault="00001A66" w:rsidP="00167FD5">
            <w:pPr>
              <w:pStyle w:val="BodyText"/>
              <w:cnfStyle w:val="000000000000" w:firstRow="0" w:lastRow="0" w:firstColumn="0" w:lastColumn="0" w:oddVBand="0" w:evenVBand="0" w:oddHBand="0" w:evenHBand="0" w:firstRowFirstColumn="0" w:firstRowLastColumn="0" w:lastRowFirstColumn="0" w:lastRowLastColumn="0"/>
              <w:rPr>
                <w:i/>
                <w:iCs/>
              </w:rPr>
            </w:pPr>
            <w:r w:rsidRPr="00001A66">
              <w:t>Plants – control total grazing pressure</w:t>
            </w:r>
          </w:p>
        </w:tc>
      </w:tr>
      <w:tr w:rsidR="00001A66" w:rsidRPr="00DF0707" w14:paraId="227E17D8" w14:textId="77777777" w:rsidTr="00001A66">
        <w:trPr>
          <w:trHeight w:val="730"/>
        </w:trPr>
        <w:tc>
          <w:tcPr>
            <w:cnfStyle w:val="001000000000" w:firstRow="0" w:lastRow="0" w:firstColumn="1" w:lastColumn="0" w:oddVBand="0" w:evenVBand="0" w:oddHBand="0" w:evenHBand="0" w:firstRowFirstColumn="0" w:firstRowLastColumn="0" w:lastRowFirstColumn="0" w:lastRowLastColumn="0"/>
            <w:tcW w:w="1696" w:type="dxa"/>
          </w:tcPr>
          <w:p w14:paraId="660C3CEF" w14:textId="77777777" w:rsidR="00001A66" w:rsidRPr="00DF0707" w:rsidRDefault="00001A66" w:rsidP="00167FD5">
            <w:pPr>
              <w:pStyle w:val="BodyText"/>
              <w:rPr>
                <w:i/>
                <w:iCs/>
              </w:rPr>
            </w:pPr>
            <w:r>
              <w:rPr>
                <w:noProof/>
              </w:rPr>
              <w:drawing>
                <wp:inline distT="0" distB="0" distL="0" distR="0" wp14:anchorId="215CD374" wp14:editId="0B916F40">
                  <wp:extent cx="365125" cy="365125"/>
                  <wp:effectExtent l="0" t="0" r="6350" b="6350"/>
                  <wp:docPr id="37" name="Graphic 37"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7"/>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65125" cy="365125"/>
                          </a:xfrm>
                          <a:prstGeom prst="rect">
                            <a:avLst/>
                          </a:prstGeom>
                        </pic:spPr>
                      </pic:pic>
                    </a:graphicData>
                  </a:graphic>
                </wp:inline>
              </w:drawing>
            </w:r>
          </w:p>
        </w:tc>
        <w:tc>
          <w:tcPr>
            <w:tcW w:w="8510" w:type="dxa"/>
          </w:tcPr>
          <w:p w14:paraId="7E8A80DA" w14:textId="50BA3F0D" w:rsidR="00001A66" w:rsidRPr="00001A66" w:rsidRDefault="00001A66" w:rsidP="00167FD5">
            <w:pPr>
              <w:pStyle w:val="BodyText"/>
              <w:cnfStyle w:val="000000000000" w:firstRow="0" w:lastRow="0" w:firstColumn="0" w:lastColumn="0" w:oddVBand="0" w:evenVBand="0" w:oddHBand="0" w:evenHBand="0" w:firstRowFirstColumn="0" w:firstRowLastColumn="0" w:lastRowFirstColumn="0" w:lastRowLastColumn="0"/>
              <w:rPr>
                <w:i/>
                <w:iCs/>
              </w:rPr>
            </w:pPr>
            <w:r w:rsidRPr="00001A66">
              <w:t xml:space="preserve">Birds, Mammals, Amphibians, Reptiles – combined cat and fox control </w:t>
            </w:r>
          </w:p>
        </w:tc>
      </w:tr>
    </w:tbl>
    <w:p w14:paraId="254D8360" w14:textId="3E2FBE9D" w:rsidR="00060496" w:rsidRDefault="00060496" w:rsidP="00EE44CB">
      <w:pPr>
        <w:pStyle w:val="BodyText"/>
      </w:pPr>
    </w:p>
    <w:p w14:paraId="1CDF12F9" w14:textId="44A4879F" w:rsidR="0061665F" w:rsidRPr="008D1870" w:rsidRDefault="0061665F" w:rsidP="00EE44CB">
      <w:pPr>
        <w:pStyle w:val="BodyText"/>
      </w:pPr>
      <w:r w:rsidRPr="008D1870">
        <w:t>For a further in depth look into SMP for this landscape</w:t>
      </w:r>
      <w:r w:rsidR="00001A66">
        <w:t>,</w:t>
      </w:r>
      <w:r w:rsidRPr="008D1870">
        <w:t xml:space="preserve"> please refer to </w:t>
      </w:r>
      <w:hyperlink r:id="rId32" w:history="1">
        <w:r w:rsidRPr="008D1870">
          <w:rPr>
            <w:u w:val="single"/>
          </w:rPr>
          <w:t>NatureKit</w:t>
        </w:r>
      </w:hyperlink>
      <w:r w:rsidRPr="008D1870">
        <w:t>.</w:t>
      </w:r>
    </w:p>
    <w:p w14:paraId="25FFD6EF" w14:textId="6338E73A" w:rsidR="00C50BF9" w:rsidRPr="00D870AB" w:rsidRDefault="00C50BF9" w:rsidP="008158C0">
      <w:pPr>
        <w:tabs>
          <w:tab w:val="left" w:pos="3869"/>
        </w:tabs>
        <w:rPr>
          <w:rFonts w:cs="Times New Roman"/>
          <w:sz w:val="22"/>
          <w:szCs w:val="22"/>
          <w:lang w:eastAsia="en-US"/>
        </w:rPr>
        <w:sectPr w:rsidR="00C50BF9" w:rsidRPr="00D870AB" w:rsidSect="0061665F">
          <w:headerReference w:type="even" r:id="rId33"/>
          <w:headerReference w:type="default" r:id="rId34"/>
          <w:footerReference w:type="even" r:id="rId35"/>
          <w:footerReference w:type="default" r:id="rId36"/>
          <w:headerReference w:type="first" r:id="rId37"/>
          <w:footerReference w:type="first" r:id="rId38"/>
          <w:pgSz w:w="11906" w:h="16838" w:code="9"/>
          <w:pgMar w:top="2211" w:right="851" w:bottom="568" w:left="851" w:header="284" w:footer="284" w:gutter="0"/>
          <w:cols w:space="284"/>
          <w:docGrid w:linePitch="360"/>
        </w:sectPr>
      </w:pPr>
    </w:p>
    <w:p w14:paraId="62E547B2" w14:textId="11E48C09" w:rsidR="008158C0" w:rsidRPr="00DD52DC" w:rsidRDefault="3942B87B" w:rsidP="00EE44CB">
      <w:pPr>
        <w:pStyle w:val="BodyText"/>
      </w:pPr>
      <w:r>
        <w:rPr>
          <w:noProof/>
        </w:rPr>
        <w:lastRenderedPageBreak/>
        <w:drawing>
          <wp:inline distT="0" distB="0" distL="0" distR="0" wp14:anchorId="710DCBC3" wp14:editId="6C9C1B27">
            <wp:extent cx="10570656" cy="6701944"/>
            <wp:effectExtent l="0" t="0" r="0" b="0"/>
            <wp:docPr id="149338156" name="Picture 14933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38156"/>
                    <pic:cNvPicPr/>
                  </pic:nvPicPr>
                  <pic:blipFill>
                    <a:blip r:embed="rId39">
                      <a:extLst>
                        <a:ext uri="{28A0092B-C50C-407E-A947-70E740481C1C}">
                          <a14:useLocalDpi xmlns:a14="http://schemas.microsoft.com/office/drawing/2010/main" val="0"/>
                        </a:ext>
                      </a:extLst>
                    </a:blip>
                    <a:srcRect l="3610" t="9631" r="3274" b="6777"/>
                    <a:stretch>
                      <a:fillRect/>
                    </a:stretch>
                  </pic:blipFill>
                  <pic:spPr>
                    <a:xfrm>
                      <a:off x="0" y="0"/>
                      <a:ext cx="10570656" cy="6701944"/>
                    </a:xfrm>
                    <a:prstGeom prst="rect">
                      <a:avLst/>
                    </a:prstGeom>
                  </pic:spPr>
                </pic:pic>
              </a:graphicData>
            </a:graphic>
          </wp:inline>
        </w:drawing>
      </w:r>
    </w:p>
    <w:p w14:paraId="0D36A79A" w14:textId="5B5D4F57" w:rsidR="007A0BBC" w:rsidRDefault="007A0BBC" w:rsidP="008158C0">
      <w:pPr>
        <w:rPr>
          <w:noProof/>
        </w:rPr>
      </w:pPr>
    </w:p>
    <w:sectPr w:rsidR="007A0BBC" w:rsidSect="00D706DE">
      <w:headerReference w:type="default" r:id="rId40"/>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3CDDC0" w14:textId="77777777" w:rsidR="00916DA3" w:rsidRDefault="00916DA3">
      <w:r>
        <w:separator/>
      </w:r>
    </w:p>
    <w:p w14:paraId="30140D3B" w14:textId="77777777" w:rsidR="00916DA3" w:rsidRDefault="00916DA3"/>
    <w:p w14:paraId="0C4C5B4A" w14:textId="77777777" w:rsidR="00916DA3" w:rsidRDefault="00916DA3"/>
  </w:endnote>
  <w:endnote w:type="continuationSeparator" w:id="0">
    <w:p w14:paraId="6980F1B3" w14:textId="77777777" w:rsidR="00916DA3" w:rsidRDefault="00916DA3">
      <w:r>
        <w:continuationSeparator/>
      </w:r>
    </w:p>
    <w:p w14:paraId="12C5566B" w14:textId="77777777" w:rsidR="00916DA3" w:rsidRDefault="00916DA3"/>
    <w:p w14:paraId="3790FA0C" w14:textId="77777777" w:rsidR="00916DA3" w:rsidRDefault="00916DA3"/>
  </w:endnote>
  <w:endnote w:type="continuationNotice" w:id="1">
    <w:p w14:paraId="4BCA2A31" w14:textId="77777777" w:rsidR="00916DA3" w:rsidRDefault="00916DA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158C0" w14:paraId="1428A563" w14:textId="77777777" w:rsidTr="00814EE0">
      <w:trPr>
        <w:trHeight w:val="397"/>
      </w:trPr>
      <w:tc>
        <w:tcPr>
          <w:tcW w:w="340" w:type="dxa"/>
        </w:tcPr>
        <w:p w14:paraId="76A0DFC5" w14:textId="77777777" w:rsidR="008158C0" w:rsidRPr="00D55628" w:rsidRDefault="008158C0"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14B58E81" w14:textId="77777777" w:rsidR="008158C0" w:rsidRPr="00D55628" w:rsidRDefault="008158C0" w:rsidP="00DE028D">
          <w:pPr>
            <w:pStyle w:val="FooterEven"/>
          </w:pPr>
        </w:p>
      </w:tc>
    </w:tr>
  </w:tbl>
  <w:p w14:paraId="765D751E" w14:textId="77777777" w:rsidR="008158C0" w:rsidRDefault="008158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158C0" w14:paraId="15364A84" w14:textId="77777777" w:rsidTr="00814EE0">
      <w:trPr>
        <w:trHeight w:val="397"/>
      </w:trPr>
      <w:tc>
        <w:tcPr>
          <w:tcW w:w="9071" w:type="dxa"/>
        </w:tcPr>
        <w:p w14:paraId="4266BE6F" w14:textId="2C07CBDB" w:rsidR="008158C0" w:rsidRPr="00CB1FB7" w:rsidRDefault="008158C0" w:rsidP="00DE028D">
          <w:pPr>
            <w:pStyle w:val="FooterOdd"/>
            <w:rPr>
              <w:b/>
            </w:rPr>
          </w:pPr>
        </w:p>
      </w:tc>
      <w:tc>
        <w:tcPr>
          <w:tcW w:w="340" w:type="dxa"/>
        </w:tcPr>
        <w:p w14:paraId="7AA4895A" w14:textId="77777777" w:rsidR="008158C0" w:rsidRPr="00D55628" w:rsidRDefault="008158C0"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5ED57781" w14:textId="77777777" w:rsidR="008158C0" w:rsidRDefault="008158C0" w:rsidP="00DE028D">
    <w:pPr>
      <w:pStyle w:val="Footer"/>
    </w:pPr>
  </w:p>
  <w:p w14:paraId="3E5669A1" w14:textId="77777777" w:rsidR="008158C0" w:rsidRPr="00DE028D" w:rsidRDefault="008158C0"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72F48" w14:textId="77777777" w:rsidR="008158C0" w:rsidRDefault="008158C0" w:rsidP="00BF3066">
    <w:pPr>
      <w:pStyle w:val="Footer"/>
      <w:spacing w:before="1600"/>
    </w:pPr>
    <w:r>
      <w:rPr>
        <w:noProof/>
      </w:rPr>
      <w:drawing>
        <wp:anchor distT="0" distB="0" distL="114300" distR="114300" simplePos="0" relativeHeight="251658255" behindDoc="1" locked="1" layoutInCell="1" allowOverlap="1" wp14:anchorId="4024DD09" wp14:editId="61406747">
          <wp:simplePos x="0" y="0"/>
          <wp:positionH relativeFrom="page">
            <wp:posOffset>-36195</wp:posOffset>
          </wp:positionH>
          <wp:positionV relativeFrom="page">
            <wp:align>bottom</wp:align>
          </wp:positionV>
          <wp:extent cx="2008800" cy="950400"/>
          <wp:effectExtent l="0" t="0" r="0" b="2540"/>
          <wp:wrapNone/>
          <wp:docPr id="29"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1" layoutInCell="1" allowOverlap="1" wp14:anchorId="7EC6F3CB" wp14:editId="3183AD41">
          <wp:simplePos x="0" y="0"/>
          <wp:positionH relativeFrom="page">
            <wp:align>right</wp:align>
          </wp:positionH>
          <wp:positionV relativeFrom="page">
            <wp:align>bottom</wp:align>
          </wp:positionV>
          <wp:extent cx="2408753" cy="1085850"/>
          <wp:effectExtent l="0" t="0" r="0" b="0"/>
          <wp:wrapNone/>
          <wp:docPr id="30"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8246" behindDoc="0" locked="1" layoutInCell="1" allowOverlap="1" wp14:anchorId="239A6FDB" wp14:editId="76C1E4D8">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E51BD" w14:textId="77777777" w:rsidR="008158C0" w:rsidRPr="009F69FA" w:rsidRDefault="008158C0"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A6FDB"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2BEE51BD" w14:textId="77777777" w:rsidR="008158C0" w:rsidRPr="009F69FA" w:rsidRDefault="008158C0"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8245" behindDoc="1" locked="1" layoutInCell="1" allowOverlap="1" wp14:anchorId="07752CD5" wp14:editId="35458C52">
          <wp:simplePos x="0" y="0"/>
          <wp:positionH relativeFrom="page">
            <wp:align>right</wp:align>
          </wp:positionH>
          <wp:positionV relativeFrom="page">
            <wp:align>bottom</wp:align>
          </wp:positionV>
          <wp:extent cx="2422799" cy="1083600"/>
          <wp:effectExtent l="0" t="0" r="0" b="0"/>
          <wp:wrapNone/>
          <wp:docPr id="31"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48842A" w14:textId="77777777" w:rsidR="00916DA3" w:rsidRPr="008F5280" w:rsidRDefault="00916DA3" w:rsidP="008F5280">
      <w:pPr>
        <w:pStyle w:val="FootnoteSeparator"/>
      </w:pPr>
    </w:p>
    <w:p w14:paraId="50032130" w14:textId="77777777" w:rsidR="00916DA3" w:rsidRDefault="00916DA3"/>
  </w:footnote>
  <w:footnote w:type="continuationSeparator" w:id="0">
    <w:p w14:paraId="2E2662B2" w14:textId="77777777" w:rsidR="00916DA3" w:rsidRDefault="00916DA3" w:rsidP="008F5280">
      <w:pPr>
        <w:pStyle w:val="FootnoteSeparator"/>
      </w:pPr>
    </w:p>
    <w:p w14:paraId="11A516FE" w14:textId="77777777" w:rsidR="00916DA3" w:rsidRDefault="00916DA3"/>
    <w:p w14:paraId="056FB6F7" w14:textId="77777777" w:rsidR="00916DA3" w:rsidRDefault="00916DA3"/>
  </w:footnote>
  <w:footnote w:type="continuationNotice" w:id="1">
    <w:p w14:paraId="6342DC5E" w14:textId="77777777" w:rsidR="00916DA3" w:rsidRDefault="00916DA3" w:rsidP="00D55628"/>
    <w:p w14:paraId="170CE728" w14:textId="77777777" w:rsidR="00916DA3" w:rsidRDefault="00916DA3"/>
    <w:p w14:paraId="650C974F" w14:textId="77777777" w:rsidR="00916DA3" w:rsidRDefault="00916D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158C0" w:rsidRPr="00975ED3" w14:paraId="735CA29E" w14:textId="77777777" w:rsidTr="00814EE0">
      <w:trPr>
        <w:trHeight w:hRule="exact" w:val="1418"/>
      </w:trPr>
      <w:tc>
        <w:tcPr>
          <w:tcW w:w="7761" w:type="dxa"/>
          <w:vAlign w:val="center"/>
        </w:tcPr>
        <w:p w14:paraId="70C291B4" w14:textId="133E6D79" w:rsidR="008158C0" w:rsidRPr="00975ED3" w:rsidRDefault="008158C0" w:rsidP="00DE028D">
          <w:pPr>
            <w:pStyle w:val="Header"/>
          </w:pPr>
          <w:r>
            <w:rPr>
              <w:noProof/>
            </w:rPr>
            <w:fldChar w:fldCharType="begin"/>
          </w:r>
          <w:r>
            <w:rPr>
              <w:noProof/>
            </w:rPr>
            <w:instrText xml:space="preserve"> STYLEREF  Title  \* MERGEFORMAT </w:instrText>
          </w:r>
          <w:r>
            <w:rPr>
              <w:noProof/>
            </w:rPr>
            <w:fldChar w:fldCharType="separate"/>
          </w:r>
          <w:r w:rsidR="00A0608A">
            <w:rPr>
              <w:b w:val="0"/>
              <w:bCs/>
              <w:noProof/>
              <w:lang w:val="en-US"/>
            </w:rPr>
            <w:t>Error! No text of specified style in document.</w:t>
          </w:r>
          <w:r>
            <w:rPr>
              <w:noProof/>
            </w:rPr>
            <w:fldChar w:fldCharType="end"/>
          </w:r>
        </w:p>
      </w:tc>
    </w:tr>
  </w:tbl>
  <w:p w14:paraId="43D78DE5" w14:textId="77777777" w:rsidR="008158C0" w:rsidRDefault="008158C0" w:rsidP="00DE028D">
    <w:pPr>
      <w:pStyle w:val="Header"/>
    </w:pPr>
    <w:r w:rsidRPr="00806AB6">
      <w:rPr>
        <w:noProof/>
      </w:rPr>
      <mc:AlternateContent>
        <mc:Choice Requires="wps">
          <w:drawing>
            <wp:anchor distT="0" distB="0" distL="114300" distR="114300" simplePos="0" relativeHeight="251658254" behindDoc="1" locked="0" layoutInCell="1" allowOverlap="1" wp14:anchorId="5794DAAB" wp14:editId="0495B841">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AE405A" id="TriangleRight" o:spid="_x0000_s1026" style="position:absolute;margin-left:56.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7ECA38D3" wp14:editId="2EF30518">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CBF146" id="TriangleLeft" o:spid="_x0000_s1026" style="position:absolute;margin-left:22.7pt;margin-top:22.7pt;width:68.0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3C1728BC" wp14:editId="5F8284EB">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DDA346" id="Rectangle" o:spid="_x0000_s1026" style="position:absolute;margin-left:22.7pt;margin-top:22.7pt;width:552.7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3F6B65D4" w14:textId="77777777" w:rsidR="008158C0" w:rsidRPr="00DE028D" w:rsidRDefault="008158C0"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158C0" w:rsidRPr="00975ED3" w14:paraId="00546217" w14:textId="77777777" w:rsidTr="00814EE0">
      <w:trPr>
        <w:trHeight w:hRule="exact" w:val="1418"/>
      </w:trPr>
      <w:tc>
        <w:tcPr>
          <w:tcW w:w="7761" w:type="dxa"/>
          <w:vAlign w:val="center"/>
        </w:tcPr>
        <w:p w14:paraId="0A91EC89" w14:textId="77777777" w:rsidR="008158C0" w:rsidRPr="00DD52DC" w:rsidRDefault="008158C0" w:rsidP="00DE028D">
          <w:pPr>
            <w:pStyle w:val="Header"/>
            <w:rPr>
              <w:b w:val="0"/>
              <w:bCs/>
              <w:noProof/>
            </w:rPr>
          </w:pPr>
          <w:r w:rsidRPr="00DD52DC">
            <w:rPr>
              <w:b w:val="0"/>
              <w:bCs/>
              <w:noProof/>
            </w:rPr>
            <w:t>Biodiversity Response Planning</w:t>
          </w:r>
        </w:p>
        <w:p w14:paraId="1B2BF4A0" w14:textId="43CCF12E" w:rsidR="008158C0" w:rsidRPr="00975ED3" w:rsidRDefault="009D469D" w:rsidP="00DE028D">
          <w:pPr>
            <w:pStyle w:val="Header"/>
          </w:pPr>
          <w:r>
            <w:rPr>
              <w:noProof/>
            </w:rPr>
            <w:t>M</w:t>
          </w:r>
          <w:r w:rsidR="00F60601">
            <w:rPr>
              <w:noProof/>
            </w:rPr>
            <w:t>t</w:t>
          </w:r>
          <w:r>
            <w:rPr>
              <w:noProof/>
            </w:rPr>
            <w:t xml:space="preserve"> Hotham</w:t>
          </w:r>
          <w:r w:rsidR="004A56E6">
            <w:rPr>
              <w:noProof/>
            </w:rPr>
            <w:t>,</w:t>
          </w:r>
          <w:r>
            <w:rPr>
              <w:noProof/>
            </w:rPr>
            <w:t xml:space="preserve"> Falls Creek </w:t>
          </w:r>
          <w:r w:rsidR="00004CCC">
            <w:rPr>
              <w:noProof/>
            </w:rPr>
            <w:t xml:space="preserve">and </w:t>
          </w:r>
          <w:r w:rsidR="00A12E33">
            <w:rPr>
              <w:noProof/>
            </w:rPr>
            <w:br/>
          </w:r>
          <w:r>
            <w:rPr>
              <w:noProof/>
            </w:rPr>
            <w:t>Bogong High Plains</w:t>
          </w:r>
          <w:r w:rsidR="008158C0">
            <w:rPr>
              <w:noProof/>
            </w:rPr>
            <w:t xml:space="preserve"> </w:t>
          </w:r>
        </w:p>
      </w:tc>
    </w:tr>
  </w:tbl>
  <w:p w14:paraId="4043B62A" w14:textId="77777777" w:rsidR="008158C0" w:rsidRDefault="008158C0" w:rsidP="00DE028D">
    <w:pPr>
      <w:pStyle w:val="Header"/>
    </w:pPr>
    <w:r w:rsidRPr="00806AB6">
      <w:rPr>
        <w:noProof/>
      </w:rPr>
      <mc:AlternateContent>
        <mc:Choice Requires="wps">
          <w:drawing>
            <wp:anchor distT="0" distB="0" distL="114300" distR="114300" simplePos="0" relativeHeight="251658253" behindDoc="1" locked="0" layoutInCell="1" allowOverlap="1" wp14:anchorId="2D32164C" wp14:editId="758E1CCD">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BBE2E1" id="TriangleRight" o:spid="_x0000_s1026" style="position:absolute;margin-left:56.7pt;margin-top:22.7pt;width:68.0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67F3D157" wp14:editId="0FB2F3F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C068DC" id="TriangleLeft" o:spid="_x0000_s1026"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5F45F9C9" wp14:editId="1A8C708F">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0D0DA1" id="Rectangle" o:spid="_x0000_s1026" style="position:absolute;margin-left:22.7pt;margin-top:22.7pt;width:552.7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00B050BD" w14:textId="77777777" w:rsidR="008158C0" w:rsidRPr="00DE028D" w:rsidRDefault="008158C0"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D0551" w14:textId="77777777" w:rsidR="008158C0" w:rsidRPr="00E97294" w:rsidRDefault="008158C0" w:rsidP="00E97294">
    <w:pPr>
      <w:pStyle w:val="Header"/>
    </w:pPr>
    <w:r>
      <w:rPr>
        <w:noProof/>
      </w:rPr>
      <w:drawing>
        <wp:anchor distT="0" distB="0" distL="114300" distR="114300" simplePos="0" relativeHeight="251658249" behindDoc="1" locked="0" layoutInCell="1" allowOverlap="1" wp14:anchorId="18C6DDF1" wp14:editId="203D1EAD">
          <wp:simplePos x="0" y="0"/>
          <wp:positionH relativeFrom="page">
            <wp:posOffset>720090</wp:posOffset>
          </wp:positionH>
          <wp:positionV relativeFrom="page">
            <wp:posOffset>1188085</wp:posOffset>
          </wp:positionV>
          <wp:extent cx="860400" cy="896400"/>
          <wp:effectExtent l="0" t="0" r="0" b="0"/>
          <wp:wrapNone/>
          <wp:docPr id="27"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63CE8832" wp14:editId="054BCC98">
          <wp:simplePos x="0" y="0"/>
          <wp:positionH relativeFrom="page">
            <wp:posOffset>720090</wp:posOffset>
          </wp:positionH>
          <wp:positionV relativeFrom="page">
            <wp:posOffset>1188085</wp:posOffset>
          </wp:positionV>
          <wp:extent cx="864000" cy="896400"/>
          <wp:effectExtent l="0" t="0" r="0" b="0"/>
          <wp:wrapNone/>
          <wp:docPr id="28"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4" behindDoc="1" locked="0" layoutInCell="1" allowOverlap="1" wp14:anchorId="47F4A24F" wp14:editId="0F03884B">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B13EB1" id="TriangleRight"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159065B0" wp14:editId="5F99CC81">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1895D7"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2A475A37" wp14:editId="0E5CB24C">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EE879E" id="TriangleLeft"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1530B792" wp14:editId="08FF2B18">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F04E7D" id="Rectangle" o:spid="_x0000_s1026"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343670E8"/>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DB16D30"/>
    <w:multiLevelType w:val="hybridMultilevel"/>
    <w:tmpl w:val="18C80FA8"/>
    <w:lvl w:ilvl="0" w:tplc="65B0B1A2">
      <w:start w:val="6"/>
      <w:numFmt w:val="decimal"/>
      <w:lvlText w:val="%1."/>
      <w:lvlJc w:val="left"/>
      <w:pPr>
        <w:tabs>
          <w:tab w:val="num" w:pos="720"/>
        </w:tabs>
        <w:ind w:left="720" w:hanging="360"/>
      </w:pPr>
    </w:lvl>
    <w:lvl w:ilvl="1" w:tplc="26922C0C" w:tentative="1">
      <w:start w:val="1"/>
      <w:numFmt w:val="decimal"/>
      <w:lvlText w:val="%2."/>
      <w:lvlJc w:val="left"/>
      <w:pPr>
        <w:tabs>
          <w:tab w:val="num" w:pos="1440"/>
        </w:tabs>
        <w:ind w:left="1440" w:hanging="360"/>
      </w:pPr>
    </w:lvl>
    <w:lvl w:ilvl="2" w:tplc="18CCA77A" w:tentative="1">
      <w:start w:val="1"/>
      <w:numFmt w:val="decimal"/>
      <w:lvlText w:val="%3."/>
      <w:lvlJc w:val="left"/>
      <w:pPr>
        <w:tabs>
          <w:tab w:val="num" w:pos="2160"/>
        </w:tabs>
        <w:ind w:left="2160" w:hanging="360"/>
      </w:pPr>
    </w:lvl>
    <w:lvl w:ilvl="3" w:tplc="8196E5F8" w:tentative="1">
      <w:start w:val="1"/>
      <w:numFmt w:val="decimal"/>
      <w:lvlText w:val="%4."/>
      <w:lvlJc w:val="left"/>
      <w:pPr>
        <w:tabs>
          <w:tab w:val="num" w:pos="2880"/>
        </w:tabs>
        <w:ind w:left="2880" w:hanging="360"/>
      </w:pPr>
    </w:lvl>
    <w:lvl w:ilvl="4" w:tplc="F2703C82" w:tentative="1">
      <w:start w:val="1"/>
      <w:numFmt w:val="decimal"/>
      <w:lvlText w:val="%5."/>
      <w:lvlJc w:val="left"/>
      <w:pPr>
        <w:tabs>
          <w:tab w:val="num" w:pos="3600"/>
        </w:tabs>
        <w:ind w:left="3600" w:hanging="360"/>
      </w:pPr>
    </w:lvl>
    <w:lvl w:ilvl="5" w:tplc="A4EC5E0A" w:tentative="1">
      <w:start w:val="1"/>
      <w:numFmt w:val="decimal"/>
      <w:lvlText w:val="%6."/>
      <w:lvlJc w:val="left"/>
      <w:pPr>
        <w:tabs>
          <w:tab w:val="num" w:pos="4320"/>
        </w:tabs>
        <w:ind w:left="4320" w:hanging="360"/>
      </w:pPr>
    </w:lvl>
    <w:lvl w:ilvl="6" w:tplc="3F68C524" w:tentative="1">
      <w:start w:val="1"/>
      <w:numFmt w:val="decimal"/>
      <w:lvlText w:val="%7."/>
      <w:lvlJc w:val="left"/>
      <w:pPr>
        <w:tabs>
          <w:tab w:val="num" w:pos="5040"/>
        </w:tabs>
        <w:ind w:left="5040" w:hanging="360"/>
      </w:pPr>
    </w:lvl>
    <w:lvl w:ilvl="7" w:tplc="6E72ABE0" w:tentative="1">
      <w:start w:val="1"/>
      <w:numFmt w:val="decimal"/>
      <w:lvlText w:val="%8."/>
      <w:lvlJc w:val="left"/>
      <w:pPr>
        <w:tabs>
          <w:tab w:val="num" w:pos="5760"/>
        </w:tabs>
        <w:ind w:left="5760" w:hanging="360"/>
      </w:pPr>
    </w:lvl>
    <w:lvl w:ilvl="8" w:tplc="392CA3DE" w:tentative="1">
      <w:start w:val="1"/>
      <w:numFmt w:val="decimal"/>
      <w:lvlText w:val="%9."/>
      <w:lvlJc w:val="left"/>
      <w:pPr>
        <w:tabs>
          <w:tab w:val="num" w:pos="6480"/>
        </w:tabs>
        <w:ind w:left="6480" w:hanging="360"/>
      </w:pPr>
    </w:lvl>
  </w:abstractNum>
  <w:abstractNum w:abstractNumId="4" w15:restartNumberingAfterBreak="0">
    <w:nsid w:val="0FB2573F"/>
    <w:multiLevelType w:val="hybridMultilevel"/>
    <w:tmpl w:val="D18EE714"/>
    <w:name w:val="TableFootnotes"/>
    <w:lvl w:ilvl="0" w:tplc="FD428784">
      <w:start w:val="1"/>
      <w:numFmt w:val="lowerLetter"/>
      <w:pStyle w:val="Footnotes"/>
      <w:lvlText w:val="%1."/>
      <w:lvlJc w:val="left"/>
      <w:pPr>
        <w:ind w:left="284" w:hanging="284"/>
      </w:pPr>
      <w:rPr>
        <w:rFonts w:hint="default"/>
        <w:spacing w:val="-10"/>
      </w:rPr>
    </w:lvl>
    <w:lvl w:ilvl="1" w:tplc="3C445A38">
      <w:start w:val="1"/>
      <w:numFmt w:val="lowerRoman"/>
      <w:pStyle w:val="Footnotes2"/>
      <w:lvlText w:val="%2."/>
      <w:lvlJc w:val="left"/>
      <w:pPr>
        <w:tabs>
          <w:tab w:val="num" w:pos="567"/>
        </w:tabs>
        <w:ind w:left="567" w:hanging="283"/>
      </w:pPr>
      <w:rPr>
        <w:rFonts w:hint="default"/>
        <w:spacing w:val="0"/>
        <w:w w:val="100"/>
        <w:kern w:val="0"/>
        <w:position w:val="0"/>
      </w:rPr>
    </w:lvl>
    <w:lvl w:ilvl="2" w:tplc="8BE09FD0">
      <w:start w:val="1"/>
      <w:numFmt w:val="none"/>
      <w:lvlRestart w:val="1"/>
      <w:lvlText w:val=""/>
      <w:lvlJc w:val="left"/>
      <w:pPr>
        <w:tabs>
          <w:tab w:val="num" w:pos="0"/>
        </w:tabs>
        <w:ind w:left="0" w:firstLine="0"/>
      </w:pPr>
      <w:rPr>
        <w:rFonts w:hint="default"/>
        <w:color w:val="auto"/>
        <w:spacing w:val="-4"/>
      </w:rPr>
    </w:lvl>
    <w:lvl w:ilvl="3" w:tplc="712AB584">
      <w:start w:val="1"/>
      <w:numFmt w:val="none"/>
      <w:lvlText w:val=""/>
      <w:lvlJc w:val="left"/>
      <w:pPr>
        <w:tabs>
          <w:tab w:val="num" w:pos="0"/>
        </w:tabs>
        <w:ind w:left="0" w:hanging="5670"/>
      </w:pPr>
      <w:rPr>
        <w:rFonts w:hint="default"/>
        <w:spacing w:val="-10"/>
        <w:w w:val="100"/>
      </w:rPr>
    </w:lvl>
    <w:lvl w:ilvl="4" w:tplc="21B21F76">
      <w:start w:val="1"/>
      <w:numFmt w:val="none"/>
      <w:lvlText w:val=""/>
      <w:lvlJc w:val="left"/>
      <w:pPr>
        <w:tabs>
          <w:tab w:val="num" w:pos="0"/>
        </w:tabs>
        <w:ind w:left="0" w:firstLine="0"/>
      </w:pPr>
      <w:rPr>
        <w:rFonts w:hint="default"/>
      </w:rPr>
    </w:lvl>
    <w:lvl w:ilvl="5" w:tplc="75B04CB6">
      <w:start w:val="1"/>
      <w:numFmt w:val="none"/>
      <w:lvlText w:val=""/>
      <w:lvlJc w:val="left"/>
      <w:pPr>
        <w:tabs>
          <w:tab w:val="num" w:pos="0"/>
        </w:tabs>
        <w:ind w:left="0" w:firstLine="0"/>
      </w:pPr>
      <w:rPr>
        <w:rFonts w:hint="default"/>
      </w:rPr>
    </w:lvl>
    <w:lvl w:ilvl="6" w:tplc="7496007C">
      <w:start w:val="1"/>
      <w:numFmt w:val="none"/>
      <w:lvlRestart w:val="1"/>
      <w:lvlText w:val="%7"/>
      <w:lvlJc w:val="left"/>
      <w:pPr>
        <w:tabs>
          <w:tab w:val="num" w:pos="0"/>
        </w:tabs>
        <w:ind w:left="0" w:firstLine="0"/>
      </w:pPr>
      <w:rPr>
        <w:rFonts w:hint="default"/>
      </w:rPr>
    </w:lvl>
    <w:lvl w:ilvl="7" w:tplc="12B63EB4">
      <w:start w:val="1"/>
      <w:numFmt w:val="none"/>
      <w:lvlText w:val="%8."/>
      <w:lvlJc w:val="left"/>
      <w:pPr>
        <w:tabs>
          <w:tab w:val="num" w:pos="0"/>
        </w:tabs>
        <w:ind w:left="0" w:firstLine="0"/>
      </w:pPr>
      <w:rPr>
        <w:rFonts w:hint="default"/>
        <w:position w:val="0"/>
      </w:rPr>
    </w:lvl>
    <w:lvl w:ilvl="8" w:tplc="ED1CFBC2">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hybridMultilevel"/>
    <w:tmpl w:val="75CA4D72"/>
    <w:name w:val="DEPITableBullets"/>
    <w:lvl w:ilvl="0" w:tplc="7C380D72">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488C971C">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9962E4CC">
      <w:start w:val="1"/>
      <w:numFmt w:val="bullet"/>
      <w:pStyle w:val="TableTextBullet3"/>
      <w:lvlText w:val=""/>
      <w:lvlJc w:val="left"/>
      <w:pPr>
        <w:tabs>
          <w:tab w:val="num" w:pos="624"/>
        </w:tabs>
        <w:ind w:left="624" w:hanging="170"/>
      </w:pPr>
      <w:rPr>
        <w:rFonts w:ascii="Symbol" w:hAnsi="Symbol" w:hint="default"/>
        <w:position w:val="3"/>
        <w:sz w:val="18"/>
      </w:rPr>
    </w:lvl>
    <w:lvl w:ilvl="3" w:tplc="E39C9346">
      <w:start w:val="1"/>
      <w:numFmt w:val="none"/>
      <w:lvlText w:val=""/>
      <w:lvlJc w:val="left"/>
      <w:pPr>
        <w:ind w:left="2767" w:hanging="360"/>
      </w:pPr>
      <w:rPr>
        <w:rFonts w:hint="default"/>
      </w:rPr>
    </w:lvl>
    <w:lvl w:ilvl="4" w:tplc="6FF2372A">
      <w:start w:val="1"/>
      <w:numFmt w:val="none"/>
      <w:lvlText w:val=""/>
      <w:lvlJc w:val="left"/>
      <w:pPr>
        <w:ind w:left="3487" w:hanging="360"/>
      </w:pPr>
      <w:rPr>
        <w:rFonts w:hint="default"/>
      </w:rPr>
    </w:lvl>
    <w:lvl w:ilvl="5" w:tplc="C2CA6CC8">
      <w:start w:val="1"/>
      <w:numFmt w:val="none"/>
      <w:lvlText w:val=""/>
      <w:lvlJc w:val="left"/>
      <w:pPr>
        <w:ind w:left="4207" w:hanging="360"/>
      </w:pPr>
      <w:rPr>
        <w:rFonts w:hint="default"/>
      </w:rPr>
    </w:lvl>
    <w:lvl w:ilvl="6" w:tplc="AA88D49C">
      <w:start w:val="1"/>
      <w:numFmt w:val="none"/>
      <w:lvlText w:val=""/>
      <w:lvlJc w:val="left"/>
      <w:pPr>
        <w:ind w:left="4927" w:hanging="360"/>
      </w:pPr>
      <w:rPr>
        <w:rFonts w:hint="default"/>
      </w:rPr>
    </w:lvl>
    <w:lvl w:ilvl="7" w:tplc="EAD80426">
      <w:start w:val="1"/>
      <w:numFmt w:val="none"/>
      <w:lvlText w:val=""/>
      <w:lvlJc w:val="left"/>
      <w:pPr>
        <w:ind w:left="5647" w:hanging="360"/>
      </w:pPr>
      <w:rPr>
        <w:rFonts w:hint="default"/>
      </w:rPr>
    </w:lvl>
    <w:lvl w:ilvl="8" w:tplc="8F706642">
      <w:start w:val="1"/>
      <w:numFmt w:val="none"/>
      <w:lvlText w:val=""/>
      <w:lvlJc w:val="left"/>
      <w:pPr>
        <w:ind w:left="6367" w:hanging="360"/>
      </w:pPr>
      <w:rPr>
        <w:rFonts w:hint="default"/>
      </w:rPr>
    </w:lvl>
  </w:abstractNum>
  <w:abstractNum w:abstractNumId="6" w15:restartNumberingAfterBreak="0">
    <w:nsid w:val="1F275C51"/>
    <w:multiLevelType w:val="hybridMultilevel"/>
    <w:tmpl w:val="14E88F38"/>
    <w:name w:val="DEPIListAlpha"/>
    <w:lvl w:ilvl="0" w:tplc="5AF255F4">
      <w:start w:val="1"/>
      <w:numFmt w:val="lowerLetter"/>
      <w:pStyle w:val="ListAlpha"/>
      <w:lvlText w:val="%1."/>
      <w:lvlJc w:val="left"/>
      <w:pPr>
        <w:ind w:left="340" w:hanging="340"/>
      </w:pPr>
      <w:rPr>
        <w:rFonts w:hint="default"/>
      </w:rPr>
    </w:lvl>
    <w:lvl w:ilvl="1" w:tplc="FF50493C">
      <w:start w:val="1"/>
      <w:numFmt w:val="lowerRoman"/>
      <w:pStyle w:val="ListAlpha2"/>
      <w:lvlText w:val="%2."/>
      <w:lvlJc w:val="left"/>
      <w:pPr>
        <w:ind w:left="709" w:hanging="369"/>
      </w:pPr>
      <w:rPr>
        <w:rFonts w:hint="default"/>
      </w:rPr>
    </w:lvl>
    <w:lvl w:ilvl="2" w:tplc="0324D926">
      <w:start w:val="1"/>
      <w:numFmt w:val="bullet"/>
      <w:pStyle w:val="ListAlpha3"/>
      <w:lvlText w:val="–"/>
      <w:lvlJc w:val="left"/>
      <w:pPr>
        <w:ind w:left="1049" w:hanging="340"/>
      </w:pPr>
      <w:rPr>
        <w:rFonts w:ascii="Arial" w:hAnsi="Arial" w:hint="default"/>
        <w:color w:val="auto"/>
      </w:rPr>
    </w:lvl>
    <w:lvl w:ilvl="3" w:tplc="FE50FF8C">
      <w:start w:val="1"/>
      <w:numFmt w:val="decimal"/>
      <w:lvlText w:val="%4."/>
      <w:lvlJc w:val="left"/>
      <w:pPr>
        <w:ind w:left="1816" w:hanging="454"/>
      </w:pPr>
      <w:rPr>
        <w:rFonts w:hint="default"/>
      </w:rPr>
    </w:lvl>
    <w:lvl w:ilvl="4" w:tplc="4EE2CA48">
      <w:start w:val="1"/>
      <w:numFmt w:val="lowerLetter"/>
      <w:lvlText w:val="%5."/>
      <w:lvlJc w:val="left"/>
      <w:pPr>
        <w:ind w:left="2270" w:hanging="454"/>
      </w:pPr>
      <w:rPr>
        <w:rFonts w:hint="default"/>
      </w:rPr>
    </w:lvl>
    <w:lvl w:ilvl="5" w:tplc="CD0008F4">
      <w:start w:val="1"/>
      <w:numFmt w:val="lowerRoman"/>
      <w:lvlText w:val="%6."/>
      <w:lvlJc w:val="right"/>
      <w:pPr>
        <w:ind w:left="2724" w:hanging="454"/>
      </w:pPr>
      <w:rPr>
        <w:rFonts w:hint="default"/>
      </w:rPr>
    </w:lvl>
    <w:lvl w:ilvl="6" w:tplc="BD82D5B8">
      <w:start w:val="1"/>
      <w:numFmt w:val="decimal"/>
      <w:lvlText w:val="%7."/>
      <w:lvlJc w:val="left"/>
      <w:pPr>
        <w:ind w:left="3178" w:hanging="454"/>
      </w:pPr>
      <w:rPr>
        <w:rFonts w:hint="default"/>
      </w:rPr>
    </w:lvl>
    <w:lvl w:ilvl="7" w:tplc="900C87DA">
      <w:start w:val="1"/>
      <w:numFmt w:val="lowerLetter"/>
      <w:lvlText w:val="%8."/>
      <w:lvlJc w:val="left"/>
      <w:pPr>
        <w:ind w:left="3632" w:hanging="454"/>
      </w:pPr>
      <w:rPr>
        <w:rFonts w:hint="default"/>
      </w:rPr>
    </w:lvl>
    <w:lvl w:ilvl="8" w:tplc="262484C4">
      <w:start w:val="1"/>
      <w:numFmt w:val="lowerRoman"/>
      <w:lvlText w:val="%9."/>
      <w:lvlJc w:val="right"/>
      <w:pPr>
        <w:ind w:left="4086" w:hanging="454"/>
      </w:pPr>
      <w:rPr>
        <w:rFonts w:hint="default"/>
      </w:rPr>
    </w:lvl>
  </w:abstractNum>
  <w:abstractNum w:abstractNumId="7" w15:restartNumberingAfterBreak="0">
    <w:nsid w:val="20A80D75"/>
    <w:multiLevelType w:val="hybridMultilevel"/>
    <w:tmpl w:val="0D0E3E60"/>
    <w:lvl w:ilvl="0" w:tplc="6AEC44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315ED5"/>
    <w:multiLevelType w:val="hybridMultilevel"/>
    <w:tmpl w:val="1BECA6F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9" w15:restartNumberingAfterBreak="0">
    <w:nsid w:val="23792333"/>
    <w:multiLevelType w:val="hybridMultilevel"/>
    <w:tmpl w:val="46D24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72580B"/>
    <w:multiLevelType w:val="hybridMultilevel"/>
    <w:tmpl w:val="151AC338"/>
    <w:name w:val="PullOutBoxNumbering"/>
    <w:lvl w:ilvl="0" w:tplc="CE32D112">
      <w:start w:val="1"/>
      <w:numFmt w:val="decimal"/>
      <w:pStyle w:val="PullOutBoxNumbered"/>
      <w:lvlText w:val="%1."/>
      <w:lvlJc w:val="left"/>
      <w:pPr>
        <w:tabs>
          <w:tab w:val="num" w:pos="482"/>
        </w:tabs>
        <w:ind w:left="482" w:hanging="340"/>
      </w:pPr>
      <w:rPr>
        <w:rFonts w:hint="default"/>
      </w:rPr>
    </w:lvl>
    <w:lvl w:ilvl="1" w:tplc="23665FD0">
      <w:start w:val="1"/>
      <w:numFmt w:val="lowerLetter"/>
      <w:pStyle w:val="PullOutBoxNumbered2"/>
      <w:lvlText w:val="%2."/>
      <w:lvlJc w:val="left"/>
      <w:pPr>
        <w:tabs>
          <w:tab w:val="num" w:pos="822"/>
        </w:tabs>
        <w:ind w:left="822" w:hanging="340"/>
      </w:pPr>
      <w:rPr>
        <w:rFonts w:hint="default"/>
        <w:color w:val="363534" w:themeColor="text1"/>
      </w:rPr>
    </w:lvl>
    <w:lvl w:ilvl="2" w:tplc="4BCC26BA">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F9E43B6A">
      <w:start w:val="1"/>
      <w:numFmt w:val="none"/>
      <w:lvlText w:val=""/>
      <w:lvlJc w:val="left"/>
      <w:pPr>
        <w:ind w:left="1440" w:hanging="360"/>
      </w:pPr>
      <w:rPr>
        <w:rFonts w:hint="default"/>
      </w:rPr>
    </w:lvl>
    <w:lvl w:ilvl="4" w:tplc="B5924D28">
      <w:start w:val="1"/>
      <w:numFmt w:val="none"/>
      <w:lvlText w:val=""/>
      <w:lvlJc w:val="left"/>
      <w:pPr>
        <w:ind w:left="1800" w:hanging="360"/>
      </w:pPr>
      <w:rPr>
        <w:rFonts w:hint="default"/>
      </w:rPr>
    </w:lvl>
    <w:lvl w:ilvl="5" w:tplc="5028919A">
      <w:start w:val="1"/>
      <w:numFmt w:val="none"/>
      <w:lvlText w:val=""/>
      <w:lvlJc w:val="left"/>
      <w:pPr>
        <w:ind w:left="2160" w:hanging="360"/>
      </w:pPr>
      <w:rPr>
        <w:rFonts w:hint="default"/>
      </w:rPr>
    </w:lvl>
    <w:lvl w:ilvl="6" w:tplc="408C8A2A">
      <w:start w:val="1"/>
      <w:numFmt w:val="none"/>
      <w:lvlText w:val=""/>
      <w:lvlJc w:val="left"/>
      <w:pPr>
        <w:ind w:left="2520" w:hanging="360"/>
      </w:pPr>
      <w:rPr>
        <w:rFonts w:hint="default"/>
      </w:rPr>
    </w:lvl>
    <w:lvl w:ilvl="7" w:tplc="E702ECCC">
      <w:start w:val="1"/>
      <w:numFmt w:val="none"/>
      <w:lvlText w:val=""/>
      <w:lvlJc w:val="left"/>
      <w:pPr>
        <w:ind w:left="2880" w:hanging="360"/>
      </w:pPr>
      <w:rPr>
        <w:rFonts w:hint="default"/>
      </w:rPr>
    </w:lvl>
    <w:lvl w:ilvl="8" w:tplc="D99A7A6A">
      <w:start w:val="1"/>
      <w:numFmt w:val="none"/>
      <w:lvlText w:val=""/>
      <w:lvlJc w:val="left"/>
      <w:pPr>
        <w:ind w:left="3240" w:hanging="360"/>
      </w:pPr>
      <w:rPr>
        <w:rFonts w:hint="default"/>
      </w:rPr>
    </w:lvl>
  </w:abstractNum>
  <w:abstractNum w:abstractNumId="11" w15:restartNumberingAfterBreak="0">
    <w:nsid w:val="332146A0"/>
    <w:multiLevelType w:val="hybridMultilevel"/>
    <w:tmpl w:val="41FE3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723AD4"/>
    <w:multiLevelType w:val="hybridMultilevel"/>
    <w:tmpl w:val="C3FC21F4"/>
    <w:name w:val="DEPIPullOutBoxBullets"/>
    <w:lvl w:ilvl="0" w:tplc="46F8ED0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98848B58">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2970279A">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C3DA2796">
      <w:start w:val="1"/>
      <w:numFmt w:val="none"/>
      <w:lvlText w:val=""/>
      <w:lvlJc w:val="left"/>
      <w:pPr>
        <w:ind w:left="0" w:firstLine="0"/>
      </w:pPr>
      <w:rPr>
        <w:rFonts w:hint="default"/>
      </w:rPr>
    </w:lvl>
    <w:lvl w:ilvl="4" w:tplc="1E4EE420">
      <w:start w:val="1"/>
      <w:numFmt w:val="none"/>
      <w:lvlText w:val=""/>
      <w:lvlJc w:val="left"/>
      <w:pPr>
        <w:ind w:left="0" w:firstLine="0"/>
      </w:pPr>
      <w:rPr>
        <w:rFonts w:hint="default"/>
      </w:rPr>
    </w:lvl>
    <w:lvl w:ilvl="5" w:tplc="4380EF6C">
      <w:start w:val="1"/>
      <w:numFmt w:val="none"/>
      <w:lvlText w:val=""/>
      <w:lvlJc w:val="left"/>
      <w:pPr>
        <w:ind w:left="0" w:firstLine="0"/>
      </w:pPr>
      <w:rPr>
        <w:rFonts w:hint="default"/>
      </w:rPr>
    </w:lvl>
    <w:lvl w:ilvl="6" w:tplc="C72A35AE">
      <w:start w:val="1"/>
      <w:numFmt w:val="none"/>
      <w:lvlText w:val=""/>
      <w:lvlJc w:val="left"/>
      <w:pPr>
        <w:ind w:left="0" w:firstLine="0"/>
      </w:pPr>
      <w:rPr>
        <w:rFonts w:hint="default"/>
      </w:rPr>
    </w:lvl>
    <w:lvl w:ilvl="7" w:tplc="C1C2C35E">
      <w:start w:val="1"/>
      <w:numFmt w:val="none"/>
      <w:lvlText w:val=""/>
      <w:lvlJc w:val="left"/>
      <w:pPr>
        <w:ind w:left="0" w:firstLine="0"/>
      </w:pPr>
      <w:rPr>
        <w:rFonts w:hint="default"/>
      </w:rPr>
    </w:lvl>
    <w:lvl w:ilvl="8" w:tplc="A8AC4102">
      <w:start w:val="1"/>
      <w:numFmt w:val="none"/>
      <w:lvlText w:val=""/>
      <w:lvlJc w:val="left"/>
      <w:pPr>
        <w:ind w:left="0" w:firstLine="0"/>
      </w:pPr>
      <w:rPr>
        <w:rFonts w:hint="default"/>
      </w:rPr>
    </w:lvl>
  </w:abstractNum>
  <w:abstractNum w:abstractNumId="13"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CFD75B0"/>
    <w:multiLevelType w:val="hybridMultilevel"/>
    <w:tmpl w:val="0409001D"/>
    <w:styleLink w:val="1ai"/>
    <w:lvl w:ilvl="0" w:tplc="D1009932">
      <w:start w:val="1"/>
      <w:numFmt w:val="decimal"/>
      <w:lvlText w:val="%1)"/>
      <w:lvlJc w:val="left"/>
      <w:pPr>
        <w:tabs>
          <w:tab w:val="num" w:pos="360"/>
        </w:tabs>
        <w:ind w:left="360" w:hanging="360"/>
      </w:pPr>
    </w:lvl>
    <w:lvl w:ilvl="1" w:tplc="A1D29C94">
      <w:start w:val="1"/>
      <w:numFmt w:val="lowerLetter"/>
      <w:lvlText w:val="%2)"/>
      <w:lvlJc w:val="left"/>
      <w:pPr>
        <w:tabs>
          <w:tab w:val="num" w:pos="720"/>
        </w:tabs>
        <w:ind w:left="720" w:hanging="360"/>
      </w:pPr>
    </w:lvl>
    <w:lvl w:ilvl="2" w:tplc="8598C0F4">
      <w:start w:val="1"/>
      <w:numFmt w:val="lowerRoman"/>
      <w:lvlText w:val="%3)"/>
      <w:lvlJc w:val="left"/>
      <w:pPr>
        <w:tabs>
          <w:tab w:val="num" w:pos="1080"/>
        </w:tabs>
        <w:ind w:left="1080" w:hanging="360"/>
      </w:pPr>
    </w:lvl>
    <w:lvl w:ilvl="3" w:tplc="F10A9E34">
      <w:start w:val="1"/>
      <w:numFmt w:val="decimal"/>
      <w:lvlText w:val="(%4)"/>
      <w:lvlJc w:val="left"/>
      <w:pPr>
        <w:tabs>
          <w:tab w:val="num" w:pos="1440"/>
        </w:tabs>
        <w:ind w:left="1440" w:hanging="360"/>
      </w:pPr>
    </w:lvl>
    <w:lvl w:ilvl="4" w:tplc="A36E6000">
      <w:start w:val="1"/>
      <w:numFmt w:val="lowerLetter"/>
      <w:lvlText w:val="(%5)"/>
      <w:lvlJc w:val="left"/>
      <w:pPr>
        <w:tabs>
          <w:tab w:val="num" w:pos="1800"/>
        </w:tabs>
        <w:ind w:left="1800" w:hanging="360"/>
      </w:pPr>
    </w:lvl>
    <w:lvl w:ilvl="5" w:tplc="33D4BCE8">
      <w:start w:val="1"/>
      <w:numFmt w:val="lowerRoman"/>
      <w:lvlText w:val="(%6)"/>
      <w:lvlJc w:val="left"/>
      <w:pPr>
        <w:tabs>
          <w:tab w:val="num" w:pos="2160"/>
        </w:tabs>
        <w:ind w:left="2160" w:hanging="360"/>
      </w:pPr>
    </w:lvl>
    <w:lvl w:ilvl="6" w:tplc="B01A6B0C">
      <w:start w:val="1"/>
      <w:numFmt w:val="decimal"/>
      <w:lvlText w:val="%7."/>
      <w:lvlJc w:val="left"/>
      <w:pPr>
        <w:tabs>
          <w:tab w:val="num" w:pos="2520"/>
        </w:tabs>
        <w:ind w:left="2520" w:hanging="360"/>
      </w:pPr>
    </w:lvl>
    <w:lvl w:ilvl="7" w:tplc="0B566374">
      <w:start w:val="1"/>
      <w:numFmt w:val="lowerLetter"/>
      <w:lvlText w:val="%8."/>
      <w:lvlJc w:val="left"/>
      <w:pPr>
        <w:tabs>
          <w:tab w:val="num" w:pos="2880"/>
        </w:tabs>
        <w:ind w:left="2880" w:hanging="360"/>
      </w:pPr>
    </w:lvl>
    <w:lvl w:ilvl="8" w:tplc="BC5E0B9C">
      <w:start w:val="1"/>
      <w:numFmt w:val="lowerRoman"/>
      <w:lvlText w:val="%9."/>
      <w:lvlJc w:val="left"/>
      <w:pPr>
        <w:tabs>
          <w:tab w:val="num" w:pos="3240"/>
        </w:tabs>
        <w:ind w:left="3240" w:hanging="360"/>
      </w:pPr>
    </w:lvl>
  </w:abstractNum>
  <w:abstractNum w:abstractNumId="15" w15:restartNumberingAfterBreak="0">
    <w:nsid w:val="41F21788"/>
    <w:multiLevelType w:val="hybridMultilevel"/>
    <w:tmpl w:val="AEEC30DE"/>
    <w:lvl w:ilvl="0" w:tplc="A1B0654A">
      <w:start w:val="1"/>
      <w:numFmt w:val="bullet"/>
      <w:pStyle w:val="SmallBullet"/>
      <w:lvlText w:val="•"/>
      <w:lvlJc w:val="left"/>
      <w:pPr>
        <w:ind w:left="170" w:hanging="170"/>
      </w:pPr>
      <w:rPr>
        <w:rFonts w:ascii="Arial" w:hAnsi="Arial" w:hint="default"/>
        <w:color w:val="363534" w:themeColor="text1"/>
      </w:rPr>
    </w:lvl>
    <w:lvl w:ilvl="1" w:tplc="4CC4493C">
      <w:start w:val="1"/>
      <w:numFmt w:val="bullet"/>
      <w:lvlText w:val="o"/>
      <w:lvlJc w:val="left"/>
      <w:pPr>
        <w:ind w:left="1440" w:hanging="360"/>
      </w:pPr>
      <w:rPr>
        <w:rFonts w:ascii="Courier New" w:hAnsi="Courier New" w:cs="Courier New" w:hint="default"/>
      </w:rPr>
    </w:lvl>
    <w:lvl w:ilvl="2" w:tplc="E03ABA94">
      <w:start w:val="1"/>
      <w:numFmt w:val="bullet"/>
      <w:lvlText w:val=""/>
      <w:lvlJc w:val="left"/>
      <w:pPr>
        <w:ind w:left="2160" w:hanging="360"/>
      </w:pPr>
      <w:rPr>
        <w:rFonts w:ascii="Wingdings" w:hAnsi="Wingdings" w:hint="default"/>
      </w:rPr>
    </w:lvl>
    <w:lvl w:ilvl="3" w:tplc="678014F6">
      <w:start w:val="1"/>
      <w:numFmt w:val="bullet"/>
      <w:lvlText w:val=""/>
      <w:lvlJc w:val="left"/>
      <w:pPr>
        <w:ind w:left="2880" w:hanging="360"/>
      </w:pPr>
      <w:rPr>
        <w:rFonts w:ascii="Symbol" w:hAnsi="Symbol" w:hint="default"/>
      </w:rPr>
    </w:lvl>
    <w:lvl w:ilvl="4" w:tplc="66DC9C50">
      <w:start w:val="1"/>
      <w:numFmt w:val="bullet"/>
      <w:lvlText w:val="o"/>
      <w:lvlJc w:val="left"/>
      <w:pPr>
        <w:ind w:left="3600" w:hanging="360"/>
      </w:pPr>
      <w:rPr>
        <w:rFonts w:ascii="Courier New" w:hAnsi="Courier New" w:cs="Courier New" w:hint="default"/>
      </w:rPr>
    </w:lvl>
    <w:lvl w:ilvl="5" w:tplc="17A0B75E">
      <w:start w:val="1"/>
      <w:numFmt w:val="bullet"/>
      <w:lvlText w:val=""/>
      <w:lvlJc w:val="left"/>
      <w:pPr>
        <w:ind w:left="4320" w:hanging="360"/>
      </w:pPr>
      <w:rPr>
        <w:rFonts w:ascii="Wingdings" w:hAnsi="Wingdings" w:hint="default"/>
      </w:rPr>
    </w:lvl>
    <w:lvl w:ilvl="6" w:tplc="1BC49B00">
      <w:start w:val="1"/>
      <w:numFmt w:val="bullet"/>
      <w:lvlText w:val=""/>
      <w:lvlJc w:val="left"/>
      <w:pPr>
        <w:ind w:left="5040" w:hanging="360"/>
      </w:pPr>
      <w:rPr>
        <w:rFonts w:ascii="Symbol" w:hAnsi="Symbol" w:hint="default"/>
      </w:rPr>
    </w:lvl>
    <w:lvl w:ilvl="7" w:tplc="FD28AB16">
      <w:start w:val="1"/>
      <w:numFmt w:val="bullet"/>
      <w:lvlText w:val="o"/>
      <w:lvlJc w:val="left"/>
      <w:pPr>
        <w:ind w:left="5760" w:hanging="360"/>
      </w:pPr>
      <w:rPr>
        <w:rFonts w:ascii="Courier New" w:hAnsi="Courier New" w:cs="Courier New" w:hint="default"/>
      </w:rPr>
    </w:lvl>
    <w:lvl w:ilvl="8" w:tplc="DF488706">
      <w:start w:val="1"/>
      <w:numFmt w:val="bullet"/>
      <w:lvlText w:val=""/>
      <w:lvlJc w:val="left"/>
      <w:pPr>
        <w:ind w:left="6480" w:hanging="360"/>
      </w:pPr>
      <w:rPr>
        <w:rFonts w:ascii="Wingdings" w:hAnsi="Wingdings" w:hint="default"/>
      </w:rPr>
    </w:lvl>
  </w:abstractNum>
  <w:abstractNum w:abstractNumId="16" w15:restartNumberingAfterBreak="0">
    <w:nsid w:val="4D545EC4"/>
    <w:multiLevelType w:val="hybridMultilevel"/>
    <w:tmpl w:val="E70AEB56"/>
    <w:name w:val="HighlightBoxBullet"/>
    <w:lvl w:ilvl="0" w:tplc="068CA450">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07DE2BDE">
      <w:start w:val="1"/>
      <w:numFmt w:val="bullet"/>
      <w:lvlText w:val="o"/>
      <w:lvlJc w:val="left"/>
      <w:pPr>
        <w:ind w:left="1667" w:hanging="360"/>
      </w:pPr>
      <w:rPr>
        <w:rFonts w:ascii="Courier New" w:hAnsi="Courier New" w:cs="Courier New" w:hint="default"/>
      </w:rPr>
    </w:lvl>
    <w:lvl w:ilvl="2" w:tplc="555C0816">
      <w:start w:val="1"/>
      <w:numFmt w:val="bullet"/>
      <w:lvlText w:val=""/>
      <w:lvlJc w:val="left"/>
      <w:pPr>
        <w:ind w:left="2387" w:hanging="360"/>
      </w:pPr>
      <w:rPr>
        <w:rFonts w:ascii="Wingdings" w:hAnsi="Wingdings" w:hint="default"/>
      </w:rPr>
    </w:lvl>
    <w:lvl w:ilvl="3" w:tplc="AD7E2CD2">
      <w:start w:val="1"/>
      <w:numFmt w:val="bullet"/>
      <w:lvlText w:val=""/>
      <w:lvlJc w:val="left"/>
      <w:pPr>
        <w:ind w:left="3107" w:hanging="360"/>
      </w:pPr>
      <w:rPr>
        <w:rFonts w:ascii="Symbol" w:hAnsi="Symbol" w:hint="default"/>
      </w:rPr>
    </w:lvl>
    <w:lvl w:ilvl="4" w:tplc="C572418E">
      <w:start w:val="1"/>
      <w:numFmt w:val="bullet"/>
      <w:lvlText w:val="o"/>
      <w:lvlJc w:val="left"/>
      <w:pPr>
        <w:ind w:left="3827" w:hanging="360"/>
      </w:pPr>
      <w:rPr>
        <w:rFonts w:ascii="Courier New" w:hAnsi="Courier New" w:cs="Courier New" w:hint="default"/>
      </w:rPr>
    </w:lvl>
    <w:lvl w:ilvl="5" w:tplc="782226C4">
      <w:start w:val="1"/>
      <w:numFmt w:val="bullet"/>
      <w:lvlText w:val=""/>
      <w:lvlJc w:val="left"/>
      <w:pPr>
        <w:ind w:left="4547" w:hanging="360"/>
      </w:pPr>
      <w:rPr>
        <w:rFonts w:ascii="Wingdings" w:hAnsi="Wingdings" w:hint="default"/>
      </w:rPr>
    </w:lvl>
    <w:lvl w:ilvl="6" w:tplc="794016CA">
      <w:start w:val="1"/>
      <w:numFmt w:val="bullet"/>
      <w:lvlText w:val=""/>
      <w:lvlJc w:val="left"/>
      <w:pPr>
        <w:ind w:left="5267" w:hanging="360"/>
      </w:pPr>
      <w:rPr>
        <w:rFonts w:ascii="Symbol" w:hAnsi="Symbol" w:hint="default"/>
      </w:rPr>
    </w:lvl>
    <w:lvl w:ilvl="7" w:tplc="BDF2A0DA">
      <w:start w:val="1"/>
      <w:numFmt w:val="bullet"/>
      <w:lvlText w:val="o"/>
      <w:lvlJc w:val="left"/>
      <w:pPr>
        <w:ind w:left="5987" w:hanging="360"/>
      </w:pPr>
      <w:rPr>
        <w:rFonts w:ascii="Courier New" w:hAnsi="Courier New" w:cs="Courier New" w:hint="default"/>
      </w:rPr>
    </w:lvl>
    <w:lvl w:ilvl="8" w:tplc="5860D7BC">
      <w:start w:val="1"/>
      <w:numFmt w:val="bullet"/>
      <w:lvlText w:val=""/>
      <w:lvlJc w:val="left"/>
      <w:pPr>
        <w:ind w:left="6707" w:hanging="360"/>
      </w:pPr>
      <w:rPr>
        <w:rFonts w:ascii="Wingdings" w:hAnsi="Wingdings" w:hint="default"/>
      </w:rPr>
    </w:lvl>
  </w:abstractNum>
  <w:abstractNum w:abstractNumId="1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EE98017E"/>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3301FA4"/>
    <w:multiLevelType w:val="hybridMultilevel"/>
    <w:tmpl w:val="1896A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0540A9"/>
    <w:multiLevelType w:val="multilevel"/>
    <w:tmpl w:val="9B3026C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1" w15:restartNumberingAfterBreak="0">
    <w:nsid w:val="63A869DF"/>
    <w:multiLevelType w:val="multilevel"/>
    <w:tmpl w:val="61021842"/>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2" w15:restartNumberingAfterBreak="0">
    <w:nsid w:val="6D1D40AC"/>
    <w:multiLevelType w:val="hybridMultilevel"/>
    <w:tmpl w:val="4A4219B0"/>
    <w:name w:val="TableNumbering"/>
    <w:lvl w:ilvl="0" w:tplc="37EE0DCE">
      <w:start w:val="1"/>
      <w:numFmt w:val="decimal"/>
      <w:pStyle w:val="TableTextNumbered"/>
      <w:lvlText w:val="%1."/>
      <w:lvlJc w:val="left"/>
      <w:pPr>
        <w:tabs>
          <w:tab w:val="num" w:pos="482"/>
        </w:tabs>
        <w:ind w:left="482" w:hanging="369"/>
      </w:pPr>
      <w:rPr>
        <w:rFonts w:hint="default"/>
      </w:rPr>
    </w:lvl>
    <w:lvl w:ilvl="1" w:tplc="111473C0">
      <w:start w:val="1"/>
      <w:numFmt w:val="lowerLetter"/>
      <w:pStyle w:val="TableTextNumbered2"/>
      <w:lvlText w:val="%2."/>
      <w:lvlJc w:val="left"/>
      <w:pPr>
        <w:tabs>
          <w:tab w:val="num" w:pos="822"/>
        </w:tabs>
        <w:ind w:left="822" w:hanging="340"/>
      </w:pPr>
      <w:rPr>
        <w:rFonts w:hint="default"/>
      </w:rPr>
    </w:lvl>
    <w:lvl w:ilvl="2" w:tplc="F42C04E6">
      <w:start w:val="1"/>
      <w:numFmt w:val="lowerRoman"/>
      <w:pStyle w:val="TableTextNumbered3"/>
      <w:lvlText w:val="%3."/>
      <w:lvlJc w:val="left"/>
      <w:pPr>
        <w:tabs>
          <w:tab w:val="num" w:pos="1219"/>
        </w:tabs>
        <w:ind w:left="1219" w:hanging="397"/>
      </w:pPr>
      <w:rPr>
        <w:rFonts w:hint="default"/>
      </w:rPr>
    </w:lvl>
    <w:lvl w:ilvl="3" w:tplc="463CBF88">
      <w:start w:val="1"/>
      <w:numFmt w:val="none"/>
      <w:lvlText w:val=""/>
      <w:lvlJc w:val="left"/>
      <w:pPr>
        <w:ind w:left="1440" w:hanging="360"/>
      </w:pPr>
      <w:rPr>
        <w:rFonts w:hint="default"/>
      </w:rPr>
    </w:lvl>
    <w:lvl w:ilvl="4" w:tplc="3AA68348">
      <w:start w:val="1"/>
      <w:numFmt w:val="none"/>
      <w:lvlText w:val=""/>
      <w:lvlJc w:val="left"/>
      <w:pPr>
        <w:ind w:left="1800" w:hanging="360"/>
      </w:pPr>
      <w:rPr>
        <w:rFonts w:hint="default"/>
      </w:rPr>
    </w:lvl>
    <w:lvl w:ilvl="5" w:tplc="BF4C6AC4">
      <w:start w:val="1"/>
      <w:numFmt w:val="none"/>
      <w:lvlText w:val=""/>
      <w:lvlJc w:val="left"/>
      <w:pPr>
        <w:ind w:left="2160" w:hanging="360"/>
      </w:pPr>
      <w:rPr>
        <w:rFonts w:hint="default"/>
      </w:rPr>
    </w:lvl>
    <w:lvl w:ilvl="6" w:tplc="406E32A2">
      <w:start w:val="1"/>
      <w:numFmt w:val="none"/>
      <w:lvlText w:val=""/>
      <w:lvlJc w:val="left"/>
      <w:pPr>
        <w:ind w:left="2520" w:hanging="360"/>
      </w:pPr>
      <w:rPr>
        <w:rFonts w:hint="default"/>
      </w:rPr>
    </w:lvl>
    <w:lvl w:ilvl="7" w:tplc="C55289FA">
      <w:start w:val="1"/>
      <w:numFmt w:val="none"/>
      <w:lvlText w:val=""/>
      <w:lvlJc w:val="left"/>
      <w:pPr>
        <w:ind w:left="2880" w:hanging="360"/>
      </w:pPr>
      <w:rPr>
        <w:rFonts w:hint="default"/>
      </w:rPr>
    </w:lvl>
    <w:lvl w:ilvl="8" w:tplc="9DA8C678">
      <w:start w:val="1"/>
      <w:numFmt w:val="none"/>
      <w:lvlText w:val=""/>
      <w:lvlJc w:val="left"/>
      <w:pPr>
        <w:ind w:left="3240" w:hanging="360"/>
      </w:pPr>
      <w:rPr>
        <w:rFonts w:hint="default"/>
      </w:rPr>
    </w:lvl>
  </w:abstractNum>
  <w:abstractNum w:abstractNumId="23" w15:restartNumberingAfterBreak="0">
    <w:nsid w:val="70250B03"/>
    <w:multiLevelType w:val="hybridMultilevel"/>
    <w:tmpl w:val="F3EA2326"/>
    <w:name w:val="DEPIQuoteBullets"/>
    <w:lvl w:ilvl="0" w:tplc="C4FED7A4">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705A8C20">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27B6EED0">
      <w:start w:val="1"/>
      <w:numFmt w:val="bullet"/>
      <w:lvlText w:val="‒"/>
      <w:lvlJc w:val="left"/>
      <w:pPr>
        <w:tabs>
          <w:tab w:val="num" w:pos="1418"/>
        </w:tabs>
        <w:ind w:left="1418" w:hanging="283"/>
      </w:pPr>
      <w:rPr>
        <w:rFonts w:ascii="Calibri" w:hAnsi="Calibri" w:hint="default"/>
        <w:color w:val="CDDC29" w:themeColor="text2"/>
      </w:rPr>
    </w:lvl>
    <w:lvl w:ilvl="3" w:tplc="20ACABE2">
      <w:start w:val="1"/>
      <w:numFmt w:val="bullet"/>
      <w:lvlText w:val=""/>
      <w:lvlJc w:val="left"/>
      <w:pPr>
        <w:ind w:left="1136" w:firstLine="283"/>
      </w:pPr>
      <w:rPr>
        <w:rFonts w:ascii="Symbol" w:hAnsi="Symbol" w:hint="default"/>
      </w:rPr>
    </w:lvl>
    <w:lvl w:ilvl="4" w:tplc="6A3E45D0">
      <w:start w:val="1"/>
      <w:numFmt w:val="bullet"/>
      <w:lvlText w:val=""/>
      <w:lvlJc w:val="left"/>
      <w:pPr>
        <w:ind w:left="1420" w:firstLine="283"/>
      </w:pPr>
      <w:rPr>
        <w:rFonts w:ascii="Symbol" w:hAnsi="Symbol" w:hint="default"/>
      </w:rPr>
    </w:lvl>
    <w:lvl w:ilvl="5" w:tplc="C63C68B8">
      <w:start w:val="1"/>
      <w:numFmt w:val="bullet"/>
      <w:lvlText w:val=""/>
      <w:lvlJc w:val="left"/>
      <w:pPr>
        <w:ind w:left="1704" w:firstLine="283"/>
      </w:pPr>
      <w:rPr>
        <w:rFonts w:ascii="Wingdings" w:hAnsi="Wingdings" w:hint="default"/>
      </w:rPr>
    </w:lvl>
    <w:lvl w:ilvl="6" w:tplc="B16044C6">
      <w:start w:val="1"/>
      <w:numFmt w:val="bullet"/>
      <w:lvlText w:val=""/>
      <w:lvlJc w:val="left"/>
      <w:pPr>
        <w:ind w:left="1988" w:firstLine="283"/>
      </w:pPr>
      <w:rPr>
        <w:rFonts w:ascii="Wingdings" w:hAnsi="Wingdings" w:hint="default"/>
      </w:rPr>
    </w:lvl>
    <w:lvl w:ilvl="7" w:tplc="E2A67660">
      <w:start w:val="1"/>
      <w:numFmt w:val="bullet"/>
      <w:lvlText w:val=""/>
      <w:lvlJc w:val="left"/>
      <w:pPr>
        <w:ind w:left="2272" w:firstLine="283"/>
      </w:pPr>
      <w:rPr>
        <w:rFonts w:ascii="Symbol" w:hAnsi="Symbol" w:hint="default"/>
      </w:rPr>
    </w:lvl>
    <w:lvl w:ilvl="8" w:tplc="C9A6A0D6">
      <w:start w:val="1"/>
      <w:numFmt w:val="bullet"/>
      <w:lvlText w:val=""/>
      <w:lvlJc w:val="left"/>
      <w:pPr>
        <w:ind w:left="2556" w:firstLine="283"/>
      </w:pPr>
      <w:rPr>
        <w:rFonts w:ascii="Symbol" w:hAnsi="Symbol" w:hint="default"/>
      </w:rPr>
    </w:lvl>
  </w:abstractNum>
  <w:abstractNum w:abstractNumId="24"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4"/>
  </w:num>
  <w:num w:numId="2">
    <w:abstractNumId w:val="22"/>
  </w:num>
  <w:num w:numId="3">
    <w:abstractNumId w:val="20"/>
  </w:num>
  <w:num w:numId="4">
    <w:abstractNumId w:val="25"/>
  </w:num>
  <w:num w:numId="5">
    <w:abstractNumId w:val="10"/>
  </w:num>
  <w:num w:numId="6">
    <w:abstractNumId w:val="4"/>
  </w:num>
  <w:num w:numId="7">
    <w:abstractNumId w:val="2"/>
  </w:num>
  <w:num w:numId="8">
    <w:abstractNumId w:val="0"/>
  </w:num>
  <w:num w:numId="9">
    <w:abstractNumId w:val="23"/>
  </w:num>
  <w:num w:numId="10">
    <w:abstractNumId w:val="5"/>
  </w:num>
  <w:num w:numId="11">
    <w:abstractNumId w:val="12"/>
  </w:num>
  <w:num w:numId="12">
    <w:abstractNumId w:val="6"/>
  </w:num>
  <w:num w:numId="13">
    <w:abstractNumId w:val="15"/>
  </w:num>
  <w:num w:numId="14">
    <w:abstractNumId w:val="16"/>
  </w:num>
  <w:num w:numId="15">
    <w:abstractNumId w:val="1"/>
  </w:num>
  <w:num w:numId="16">
    <w:abstractNumId w:val="24"/>
  </w:num>
  <w:num w:numId="17">
    <w:abstractNumId w:val="7"/>
  </w:num>
  <w:num w:numId="18">
    <w:abstractNumId w:val="9"/>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3"/>
  </w:num>
  <w:num w:numId="22">
    <w:abstractNumId w:val="2"/>
  </w:num>
  <w:num w:numId="23">
    <w:abstractNumId w:val="19"/>
  </w:num>
  <w:num w:numId="24">
    <w:abstractNumId w:val="2"/>
  </w:num>
  <w:num w:numId="25">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A66"/>
    <w:rsid w:val="00001BD3"/>
    <w:rsid w:val="00001E86"/>
    <w:rsid w:val="00001F76"/>
    <w:rsid w:val="000024EB"/>
    <w:rsid w:val="0000279C"/>
    <w:rsid w:val="000028B4"/>
    <w:rsid w:val="00002DE1"/>
    <w:rsid w:val="000037FA"/>
    <w:rsid w:val="0000391C"/>
    <w:rsid w:val="00003960"/>
    <w:rsid w:val="00003F20"/>
    <w:rsid w:val="00004237"/>
    <w:rsid w:val="00004254"/>
    <w:rsid w:val="0000456E"/>
    <w:rsid w:val="00004641"/>
    <w:rsid w:val="0000491E"/>
    <w:rsid w:val="00004CA4"/>
    <w:rsid w:val="00004CCC"/>
    <w:rsid w:val="00004CD3"/>
    <w:rsid w:val="00005261"/>
    <w:rsid w:val="00005647"/>
    <w:rsid w:val="0000591C"/>
    <w:rsid w:val="00006000"/>
    <w:rsid w:val="00006769"/>
    <w:rsid w:val="000068D4"/>
    <w:rsid w:val="00006A2C"/>
    <w:rsid w:val="00006F08"/>
    <w:rsid w:val="000079BC"/>
    <w:rsid w:val="00010A57"/>
    <w:rsid w:val="00010AAD"/>
    <w:rsid w:val="00010E3F"/>
    <w:rsid w:val="00010EEB"/>
    <w:rsid w:val="00010FAD"/>
    <w:rsid w:val="0001107C"/>
    <w:rsid w:val="000114BD"/>
    <w:rsid w:val="000118FD"/>
    <w:rsid w:val="00011BD1"/>
    <w:rsid w:val="00011F39"/>
    <w:rsid w:val="0001226A"/>
    <w:rsid w:val="00012409"/>
    <w:rsid w:val="00012B94"/>
    <w:rsid w:val="00012E66"/>
    <w:rsid w:val="00012EC2"/>
    <w:rsid w:val="00012F26"/>
    <w:rsid w:val="00013360"/>
    <w:rsid w:val="0001362A"/>
    <w:rsid w:val="0001389C"/>
    <w:rsid w:val="0001393A"/>
    <w:rsid w:val="00013BAE"/>
    <w:rsid w:val="00013DC6"/>
    <w:rsid w:val="0001466C"/>
    <w:rsid w:val="00014E15"/>
    <w:rsid w:val="000159A7"/>
    <w:rsid w:val="00015BB6"/>
    <w:rsid w:val="00016478"/>
    <w:rsid w:val="000171F8"/>
    <w:rsid w:val="000171FD"/>
    <w:rsid w:val="00017286"/>
    <w:rsid w:val="00017669"/>
    <w:rsid w:val="00017D91"/>
    <w:rsid w:val="00020945"/>
    <w:rsid w:val="00020DB2"/>
    <w:rsid w:val="00021A33"/>
    <w:rsid w:val="00021C78"/>
    <w:rsid w:val="00021CF5"/>
    <w:rsid w:val="0002261E"/>
    <w:rsid w:val="0002267A"/>
    <w:rsid w:val="000227DA"/>
    <w:rsid w:val="000227ED"/>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DB0"/>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813"/>
    <w:rsid w:val="00031F2C"/>
    <w:rsid w:val="000321EE"/>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0DBD"/>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D81"/>
    <w:rsid w:val="00046EB7"/>
    <w:rsid w:val="00046EE3"/>
    <w:rsid w:val="000473A1"/>
    <w:rsid w:val="0004761D"/>
    <w:rsid w:val="00047C72"/>
    <w:rsid w:val="00047CE9"/>
    <w:rsid w:val="000501F1"/>
    <w:rsid w:val="00050257"/>
    <w:rsid w:val="00050487"/>
    <w:rsid w:val="000504A5"/>
    <w:rsid w:val="000507C3"/>
    <w:rsid w:val="000510DC"/>
    <w:rsid w:val="00052234"/>
    <w:rsid w:val="00052630"/>
    <w:rsid w:val="00052825"/>
    <w:rsid w:val="00052C61"/>
    <w:rsid w:val="00053140"/>
    <w:rsid w:val="00053244"/>
    <w:rsid w:val="000534E2"/>
    <w:rsid w:val="00053C43"/>
    <w:rsid w:val="0005472E"/>
    <w:rsid w:val="000547C6"/>
    <w:rsid w:val="000548E8"/>
    <w:rsid w:val="00054AD4"/>
    <w:rsid w:val="00054F34"/>
    <w:rsid w:val="00055546"/>
    <w:rsid w:val="0005568C"/>
    <w:rsid w:val="000557B4"/>
    <w:rsid w:val="00055860"/>
    <w:rsid w:val="00055D0B"/>
    <w:rsid w:val="000560BA"/>
    <w:rsid w:val="000570E5"/>
    <w:rsid w:val="00057899"/>
    <w:rsid w:val="00057B7B"/>
    <w:rsid w:val="00057EB2"/>
    <w:rsid w:val="0006013C"/>
    <w:rsid w:val="00060496"/>
    <w:rsid w:val="00060538"/>
    <w:rsid w:val="00060EE0"/>
    <w:rsid w:val="00060FD9"/>
    <w:rsid w:val="000612AF"/>
    <w:rsid w:val="00061573"/>
    <w:rsid w:val="000617D7"/>
    <w:rsid w:val="000620DA"/>
    <w:rsid w:val="00062195"/>
    <w:rsid w:val="000623CA"/>
    <w:rsid w:val="000626EE"/>
    <w:rsid w:val="00062966"/>
    <w:rsid w:val="00062985"/>
    <w:rsid w:val="00062B3C"/>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BF7"/>
    <w:rsid w:val="00083CD6"/>
    <w:rsid w:val="00084187"/>
    <w:rsid w:val="00084CB1"/>
    <w:rsid w:val="000854DB"/>
    <w:rsid w:val="00085689"/>
    <w:rsid w:val="0008568F"/>
    <w:rsid w:val="00085A42"/>
    <w:rsid w:val="00086009"/>
    <w:rsid w:val="00087430"/>
    <w:rsid w:val="0008745F"/>
    <w:rsid w:val="00087E20"/>
    <w:rsid w:val="000908D6"/>
    <w:rsid w:val="0009125C"/>
    <w:rsid w:val="000913AD"/>
    <w:rsid w:val="00091F49"/>
    <w:rsid w:val="0009214D"/>
    <w:rsid w:val="00093051"/>
    <w:rsid w:val="0009339F"/>
    <w:rsid w:val="000935F8"/>
    <w:rsid w:val="000938C5"/>
    <w:rsid w:val="00093F02"/>
    <w:rsid w:val="000948CF"/>
    <w:rsid w:val="00094A84"/>
    <w:rsid w:val="00094F27"/>
    <w:rsid w:val="0009521E"/>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286"/>
    <w:rsid w:val="000B44D9"/>
    <w:rsid w:val="000B46C3"/>
    <w:rsid w:val="000B4CFC"/>
    <w:rsid w:val="000B5144"/>
    <w:rsid w:val="000B5240"/>
    <w:rsid w:val="000B526E"/>
    <w:rsid w:val="000B547C"/>
    <w:rsid w:val="000B5504"/>
    <w:rsid w:val="000B561E"/>
    <w:rsid w:val="000B5EA3"/>
    <w:rsid w:val="000B669C"/>
    <w:rsid w:val="000B6BF6"/>
    <w:rsid w:val="000B7CAB"/>
    <w:rsid w:val="000B7CC2"/>
    <w:rsid w:val="000B7D94"/>
    <w:rsid w:val="000C005D"/>
    <w:rsid w:val="000C015B"/>
    <w:rsid w:val="000C0411"/>
    <w:rsid w:val="000C0A3E"/>
    <w:rsid w:val="000C27FF"/>
    <w:rsid w:val="000C2888"/>
    <w:rsid w:val="000C2CCC"/>
    <w:rsid w:val="000C2CD8"/>
    <w:rsid w:val="000C2DE3"/>
    <w:rsid w:val="000C33EB"/>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707C"/>
    <w:rsid w:val="000C727B"/>
    <w:rsid w:val="000C7611"/>
    <w:rsid w:val="000D050A"/>
    <w:rsid w:val="000D0526"/>
    <w:rsid w:val="000D06EA"/>
    <w:rsid w:val="000D0CA4"/>
    <w:rsid w:val="000D1A7B"/>
    <w:rsid w:val="000D1E7B"/>
    <w:rsid w:val="000D2526"/>
    <w:rsid w:val="000D2555"/>
    <w:rsid w:val="000D27C9"/>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2F58"/>
    <w:rsid w:val="000E33C8"/>
    <w:rsid w:val="000E35C7"/>
    <w:rsid w:val="000E3AF5"/>
    <w:rsid w:val="000E3B96"/>
    <w:rsid w:val="000E4B54"/>
    <w:rsid w:val="000E53BD"/>
    <w:rsid w:val="000E55A2"/>
    <w:rsid w:val="000E5F4E"/>
    <w:rsid w:val="000E60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F66"/>
    <w:rsid w:val="00105313"/>
    <w:rsid w:val="001054A3"/>
    <w:rsid w:val="0010559C"/>
    <w:rsid w:val="0010595B"/>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1F08"/>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43"/>
    <w:rsid w:val="00117DD6"/>
    <w:rsid w:val="00117F77"/>
    <w:rsid w:val="001202B1"/>
    <w:rsid w:val="001203C0"/>
    <w:rsid w:val="001204D7"/>
    <w:rsid w:val="001208F4"/>
    <w:rsid w:val="0012093F"/>
    <w:rsid w:val="001210F1"/>
    <w:rsid w:val="00121248"/>
    <w:rsid w:val="00121266"/>
    <w:rsid w:val="00121268"/>
    <w:rsid w:val="001213CE"/>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0D63"/>
    <w:rsid w:val="00131311"/>
    <w:rsid w:val="001314EF"/>
    <w:rsid w:val="001315CE"/>
    <w:rsid w:val="0013248A"/>
    <w:rsid w:val="001325D7"/>
    <w:rsid w:val="00132744"/>
    <w:rsid w:val="0013274C"/>
    <w:rsid w:val="00132777"/>
    <w:rsid w:val="00132A90"/>
    <w:rsid w:val="00132B8D"/>
    <w:rsid w:val="00133770"/>
    <w:rsid w:val="00133A4B"/>
    <w:rsid w:val="00133A9C"/>
    <w:rsid w:val="00133E3D"/>
    <w:rsid w:val="0013436B"/>
    <w:rsid w:val="0013448B"/>
    <w:rsid w:val="001346B4"/>
    <w:rsid w:val="00134898"/>
    <w:rsid w:val="00134E87"/>
    <w:rsid w:val="00135893"/>
    <w:rsid w:val="00135A18"/>
    <w:rsid w:val="001360E4"/>
    <w:rsid w:val="00136666"/>
    <w:rsid w:val="00136CE3"/>
    <w:rsid w:val="00136D91"/>
    <w:rsid w:val="00136EBF"/>
    <w:rsid w:val="001374EB"/>
    <w:rsid w:val="0013757A"/>
    <w:rsid w:val="001376E5"/>
    <w:rsid w:val="00137829"/>
    <w:rsid w:val="0013799D"/>
    <w:rsid w:val="0014019B"/>
    <w:rsid w:val="00140262"/>
    <w:rsid w:val="001403D6"/>
    <w:rsid w:val="001408BD"/>
    <w:rsid w:val="001409C8"/>
    <w:rsid w:val="00140AE9"/>
    <w:rsid w:val="00140B0D"/>
    <w:rsid w:val="001416BB"/>
    <w:rsid w:val="001418BB"/>
    <w:rsid w:val="00141F9F"/>
    <w:rsid w:val="001422E5"/>
    <w:rsid w:val="001427A6"/>
    <w:rsid w:val="00142AFE"/>
    <w:rsid w:val="00142C15"/>
    <w:rsid w:val="00142C6C"/>
    <w:rsid w:val="00142DFF"/>
    <w:rsid w:val="00142E13"/>
    <w:rsid w:val="0014351C"/>
    <w:rsid w:val="0014395E"/>
    <w:rsid w:val="001439C8"/>
    <w:rsid w:val="00143B42"/>
    <w:rsid w:val="00143B9D"/>
    <w:rsid w:val="00143CD8"/>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1C40"/>
    <w:rsid w:val="00151DB1"/>
    <w:rsid w:val="001522A3"/>
    <w:rsid w:val="0015260B"/>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6C"/>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66"/>
    <w:rsid w:val="00177B82"/>
    <w:rsid w:val="00180229"/>
    <w:rsid w:val="00180234"/>
    <w:rsid w:val="001808BF"/>
    <w:rsid w:val="001811ED"/>
    <w:rsid w:val="0018138B"/>
    <w:rsid w:val="0018157F"/>
    <w:rsid w:val="00182759"/>
    <w:rsid w:val="0018296A"/>
    <w:rsid w:val="00182986"/>
    <w:rsid w:val="00183265"/>
    <w:rsid w:val="00183DC3"/>
    <w:rsid w:val="00183F0D"/>
    <w:rsid w:val="0018400C"/>
    <w:rsid w:val="0018432F"/>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069"/>
    <w:rsid w:val="0019725F"/>
    <w:rsid w:val="00197717"/>
    <w:rsid w:val="001977C0"/>
    <w:rsid w:val="0019784B"/>
    <w:rsid w:val="00197F7F"/>
    <w:rsid w:val="001A0827"/>
    <w:rsid w:val="001A0EF8"/>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9C2"/>
    <w:rsid w:val="001B2BCC"/>
    <w:rsid w:val="001B36B4"/>
    <w:rsid w:val="001B38B7"/>
    <w:rsid w:val="001B39AE"/>
    <w:rsid w:val="001B3F7F"/>
    <w:rsid w:val="001B411F"/>
    <w:rsid w:val="001B4653"/>
    <w:rsid w:val="001B4A22"/>
    <w:rsid w:val="001B4A40"/>
    <w:rsid w:val="001B58BC"/>
    <w:rsid w:val="001B5CF0"/>
    <w:rsid w:val="001B5E7A"/>
    <w:rsid w:val="001B6912"/>
    <w:rsid w:val="001B6ADE"/>
    <w:rsid w:val="001B7723"/>
    <w:rsid w:val="001B780F"/>
    <w:rsid w:val="001B7979"/>
    <w:rsid w:val="001B7FBD"/>
    <w:rsid w:val="001C03D1"/>
    <w:rsid w:val="001C0AC9"/>
    <w:rsid w:val="001C0ECA"/>
    <w:rsid w:val="001C1735"/>
    <w:rsid w:val="001C1769"/>
    <w:rsid w:val="001C1AE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29"/>
    <w:rsid w:val="001C6952"/>
    <w:rsid w:val="001C6A87"/>
    <w:rsid w:val="001C6E3A"/>
    <w:rsid w:val="001C6ECE"/>
    <w:rsid w:val="001C7078"/>
    <w:rsid w:val="001C709B"/>
    <w:rsid w:val="001C7813"/>
    <w:rsid w:val="001D1792"/>
    <w:rsid w:val="001D2509"/>
    <w:rsid w:val="001D2D76"/>
    <w:rsid w:val="001D2DA8"/>
    <w:rsid w:val="001D3116"/>
    <w:rsid w:val="001D347F"/>
    <w:rsid w:val="001D3B9E"/>
    <w:rsid w:val="001D3E83"/>
    <w:rsid w:val="001D3F6F"/>
    <w:rsid w:val="001D4649"/>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E3"/>
    <w:rsid w:val="001E3511"/>
    <w:rsid w:val="001E3642"/>
    <w:rsid w:val="001E3DBD"/>
    <w:rsid w:val="001E43BA"/>
    <w:rsid w:val="001E45CE"/>
    <w:rsid w:val="001E4751"/>
    <w:rsid w:val="001E4938"/>
    <w:rsid w:val="001E4CD8"/>
    <w:rsid w:val="001E4FB6"/>
    <w:rsid w:val="001E53A9"/>
    <w:rsid w:val="001E55D5"/>
    <w:rsid w:val="001E589C"/>
    <w:rsid w:val="001E6920"/>
    <w:rsid w:val="001E693A"/>
    <w:rsid w:val="001E6C35"/>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68A"/>
    <w:rsid w:val="001F6AB6"/>
    <w:rsid w:val="001F6D64"/>
    <w:rsid w:val="001F703A"/>
    <w:rsid w:val="001F765B"/>
    <w:rsid w:val="001F770A"/>
    <w:rsid w:val="00200A9D"/>
    <w:rsid w:val="00200B2E"/>
    <w:rsid w:val="00201324"/>
    <w:rsid w:val="00201704"/>
    <w:rsid w:val="00201841"/>
    <w:rsid w:val="0020194C"/>
    <w:rsid w:val="0020205B"/>
    <w:rsid w:val="00202615"/>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5F6"/>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09A"/>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A37"/>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27D6E"/>
    <w:rsid w:val="0023007D"/>
    <w:rsid w:val="002302F5"/>
    <w:rsid w:val="00230478"/>
    <w:rsid w:val="0023084B"/>
    <w:rsid w:val="00231074"/>
    <w:rsid w:val="00231311"/>
    <w:rsid w:val="0023151E"/>
    <w:rsid w:val="0023219B"/>
    <w:rsid w:val="0023282F"/>
    <w:rsid w:val="00232983"/>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024"/>
    <w:rsid w:val="002454C8"/>
    <w:rsid w:val="00245790"/>
    <w:rsid w:val="00245971"/>
    <w:rsid w:val="00245CE9"/>
    <w:rsid w:val="00245E00"/>
    <w:rsid w:val="00246012"/>
    <w:rsid w:val="0024620C"/>
    <w:rsid w:val="00246791"/>
    <w:rsid w:val="00247B52"/>
    <w:rsid w:val="00247E49"/>
    <w:rsid w:val="00247EB2"/>
    <w:rsid w:val="00250175"/>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E1C"/>
    <w:rsid w:val="00260FC1"/>
    <w:rsid w:val="0026105F"/>
    <w:rsid w:val="002611D2"/>
    <w:rsid w:val="002614DA"/>
    <w:rsid w:val="00261BDD"/>
    <w:rsid w:val="00261C51"/>
    <w:rsid w:val="00261DCD"/>
    <w:rsid w:val="00262758"/>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72B"/>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A5"/>
    <w:rsid w:val="002753C1"/>
    <w:rsid w:val="00275624"/>
    <w:rsid w:val="0027562D"/>
    <w:rsid w:val="0027598E"/>
    <w:rsid w:val="00275B33"/>
    <w:rsid w:val="00275BCE"/>
    <w:rsid w:val="002760B0"/>
    <w:rsid w:val="0027632F"/>
    <w:rsid w:val="002766CD"/>
    <w:rsid w:val="0027678A"/>
    <w:rsid w:val="002770AD"/>
    <w:rsid w:val="00277171"/>
    <w:rsid w:val="00277435"/>
    <w:rsid w:val="002779C6"/>
    <w:rsid w:val="00277B3D"/>
    <w:rsid w:val="00277BAB"/>
    <w:rsid w:val="002802E1"/>
    <w:rsid w:val="0028044C"/>
    <w:rsid w:val="0028048B"/>
    <w:rsid w:val="00280B02"/>
    <w:rsid w:val="0028111A"/>
    <w:rsid w:val="002815F0"/>
    <w:rsid w:val="0028165D"/>
    <w:rsid w:val="002817C4"/>
    <w:rsid w:val="002817EC"/>
    <w:rsid w:val="00281F5E"/>
    <w:rsid w:val="002823A6"/>
    <w:rsid w:val="00282FF5"/>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40DF"/>
    <w:rsid w:val="002942A8"/>
    <w:rsid w:val="0029457A"/>
    <w:rsid w:val="00294BC0"/>
    <w:rsid w:val="00294C41"/>
    <w:rsid w:val="00294EB1"/>
    <w:rsid w:val="0029505A"/>
    <w:rsid w:val="002958B8"/>
    <w:rsid w:val="00295F12"/>
    <w:rsid w:val="00296613"/>
    <w:rsid w:val="002967F0"/>
    <w:rsid w:val="002972FC"/>
    <w:rsid w:val="00297462"/>
    <w:rsid w:val="00297CA9"/>
    <w:rsid w:val="00297EC6"/>
    <w:rsid w:val="002A09D9"/>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B7A"/>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407B"/>
    <w:rsid w:val="002B407C"/>
    <w:rsid w:val="002B4CAF"/>
    <w:rsid w:val="002B509A"/>
    <w:rsid w:val="002B553B"/>
    <w:rsid w:val="002B587D"/>
    <w:rsid w:val="002B58C3"/>
    <w:rsid w:val="002B5B0B"/>
    <w:rsid w:val="002B5BD4"/>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712"/>
    <w:rsid w:val="002C09A2"/>
    <w:rsid w:val="002C13EA"/>
    <w:rsid w:val="002C1547"/>
    <w:rsid w:val="002C1D39"/>
    <w:rsid w:val="002C223F"/>
    <w:rsid w:val="002C25A0"/>
    <w:rsid w:val="002C2715"/>
    <w:rsid w:val="002C282D"/>
    <w:rsid w:val="002C296E"/>
    <w:rsid w:val="002C2E8E"/>
    <w:rsid w:val="002C30EF"/>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7B2"/>
    <w:rsid w:val="002D1A1D"/>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3FF"/>
    <w:rsid w:val="002E0666"/>
    <w:rsid w:val="002E0CE5"/>
    <w:rsid w:val="002E18B5"/>
    <w:rsid w:val="002E18FF"/>
    <w:rsid w:val="002E1C38"/>
    <w:rsid w:val="002E2335"/>
    <w:rsid w:val="002E23C3"/>
    <w:rsid w:val="002E2FCE"/>
    <w:rsid w:val="002E3600"/>
    <w:rsid w:val="002E37F7"/>
    <w:rsid w:val="002E3869"/>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AAE"/>
    <w:rsid w:val="002E5B9E"/>
    <w:rsid w:val="002E6B7A"/>
    <w:rsid w:val="002E6C22"/>
    <w:rsid w:val="002E6DC0"/>
    <w:rsid w:val="002E7001"/>
    <w:rsid w:val="002E7841"/>
    <w:rsid w:val="002E7991"/>
    <w:rsid w:val="002E7A32"/>
    <w:rsid w:val="002E7EE9"/>
    <w:rsid w:val="002F0518"/>
    <w:rsid w:val="002F0A6E"/>
    <w:rsid w:val="002F0BF5"/>
    <w:rsid w:val="002F1D03"/>
    <w:rsid w:val="002F1ECC"/>
    <w:rsid w:val="002F25E9"/>
    <w:rsid w:val="002F3E23"/>
    <w:rsid w:val="002F3FEF"/>
    <w:rsid w:val="002F4165"/>
    <w:rsid w:val="002F44C2"/>
    <w:rsid w:val="002F4916"/>
    <w:rsid w:val="002F49C1"/>
    <w:rsid w:val="002F4B98"/>
    <w:rsid w:val="002F4FB6"/>
    <w:rsid w:val="002F57C5"/>
    <w:rsid w:val="002F57C9"/>
    <w:rsid w:val="002F5A17"/>
    <w:rsid w:val="002F5CA3"/>
    <w:rsid w:val="002F5DE3"/>
    <w:rsid w:val="002F6632"/>
    <w:rsid w:val="002F67BC"/>
    <w:rsid w:val="002F6A05"/>
    <w:rsid w:val="002F6C77"/>
    <w:rsid w:val="002F71D3"/>
    <w:rsid w:val="002F7537"/>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7A5"/>
    <w:rsid w:val="0030786B"/>
    <w:rsid w:val="00307C36"/>
    <w:rsid w:val="00307DE3"/>
    <w:rsid w:val="00307EE7"/>
    <w:rsid w:val="0031061F"/>
    <w:rsid w:val="00310877"/>
    <w:rsid w:val="00310A6E"/>
    <w:rsid w:val="00310F51"/>
    <w:rsid w:val="003114B3"/>
    <w:rsid w:val="0031172C"/>
    <w:rsid w:val="003118A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317"/>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54E"/>
    <w:rsid w:val="003256CA"/>
    <w:rsid w:val="00325B4F"/>
    <w:rsid w:val="00325C0C"/>
    <w:rsid w:val="00325FA8"/>
    <w:rsid w:val="003260D0"/>
    <w:rsid w:val="003264D4"/>
    <w:rsid w:val="0032673B"/>
    <w:rsid w:val="00327052"/>
    <w:rsid w:val="00327485"/>
    <w:rsid w:val="003274B6"/>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C9F"/>
    <w:rsid w:val="00336EEF"/>
    <w:rsid w:val="00336F65"/>
    <w:rsid w:val="00336FB2"/>
    <w:rsid w:val="003370FB"/>
    <w:rsid w:val="00337183"/>
    <w:rsid w:val="0033793B"/>
    <w:rsid w:val="00337980"/>
    <w:rsid w:val="00337989"/>
    <w:rsid w:val="00340A7D"/>
    <w:rsid w:val="00340C4D"/>
    <w:rsid w:val="00341DE0"/>
    <w:rsid w:val="003420E0"/>
    <w:rsid w:val="00342173"/>
    <w:rsid w:val="00342444"/>
    <w:rsid w:val="003428F3"/>
    <w:rsid w:val="003429BF"/>
    <w:rsid w:val="00342C49"/>
    <w:rsid w:val="00342D06"/>
    <w:rsid w:val="00342DA2"/>
    <w:rsid w:val="003439F6"/>
    <w:rsid w:val="00343B56"/>
    <w:rsid w:val="00343B7B"/>
    <w:rsid w:val="003440FE"/>
    <w:rsid w:val="0034467E"/>
    <w:rsid w:val="003446A9"/>
    <w:rsid w:val="00344C80"/>
    <w:rsid w:val="00344D5B"/>
    <w:rsid w:val="00344FFD"/>
    <w:rsid w:val="003456AA"/>
    <w:rsid w:val="0034574D"/>
    <w:rsid w:val="00345A12"/>
    <w:rsid w:val="00345B5F"/>
    <w:rsid w:val="003468F1"/>
    <w:rsid w:val="00346B3F"/>
    <w:rsid w:val="00346BDB"/>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57A1E"/>
    <w:rsid w:val="003607C9"/>
    <w:rsid w:val="00360891"/>
    <w:rsid w:val="0036096A"/>
    <w:rsid w:val="00360B61"/>
    <w:rsid w:val="00360F3F"/>
    <w:rsid w:val="00361287"/>
    <w:rsid w:val="0036145D"/>
    <w:rsid w:val="00361F2F"/>
    <w:rsid w:val="00361FBC"/>
    <w:rsid w:val="003628F9"/>
    <w:rsid w:val="00362ACB"/>
    <w:rsid w:val="00362BF6"/>
    <w:rsid w:val="00362D3F"/>
    <w:rsid w:val="00362E3A"/>
    <w:rsid w:val="003630B0"/>
    <w:rsid w:val="00363120"/>
    <w:rsid w:val="00363532"/>
    <w:rsid w:val="00363763"/>
    <w:rsid w:val="00363BBC"/>
    <w:rsid w:val="00364154"/>
    <w:rsid w:val="00364668"/>
    <w:rsid w:val="003649FB"/>
    <w:rsid w:val="00364CA5"/>
    <w:rsid w:val="0036508F"/>
    <w:rsid w:val="00366470"/>
    <w:rsid w:val="003664CB"/>
    <w:rsid w:val="003669E5"/>
    <w:rsid w:val="00367467"/>
    <w:rsid w:val="00367673"/>
    <w:rsid w:val="00370617"/>
    <w:rsid w:val="00370901"/>
    <w:rsid w:val="003709D8"/>
    <w:rsid w:val="00370D02"/>
    <w:rsid w:val="00371C1B"/>
    <w:rsid w:val="00371D63"/>
    <w:rsid w:val="00372766"/>
    <w:rsid w:val="003727F0"/>
    <w:rsid w:val="003728BB"/>
    <w:rsid w:val="003728DE"/>
    <w:rsid w:val="0037328E"/>
    <w:rsid w:val="00373317"/>
    <w:rsid w:val="0037344B"/>
    <w:rsid w:val="0037377A"/>
    <w:rsid w:val="00373915"/>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2877"/>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1B0"/>
    <w:rsid w:val="00387788"/>
    <w:rsid w:val="00387B23"/>
    <w:rsid w:val="00387F59"/>
    <w:rsid w:val="003901B7"/>
    <w:rsid w:val="00390F45"/>
    <w:rsid w:val="00391137"/>
    <w:rsid w:val="00391E78"/>
    <w:rsid w:val="00391F27"/>
    <w:rsid w:val="003920B2"/>
    <w:rsid w:val="00392E40"/>
    <w:rsid w:val="00392E6E"/>
    <w:rsid w:val="0039318E"/>
    <w:rsid w:val="00393205"/>
    <w:rsid w:val="003936CD"/>
    <w:rsid w:val="003938BA"/>
    <w:rsid w:val="003938F3"/>
    <w:rsid w:val="0039396D"/>
    <w:rsid w:val="00393EA9"/>
    <w:rsid w:val="00394109"/>
    <w:rsid w:val="00394293"/>
    <w:rsid w:val="003947B8"/>
    <w:rsid w:val="00395181"/>
    <w:rsid w:val="00395CF7"/>
    <w:rsid w:val="003960AD"/>
    <w:rsid w:val="0039618B"/>
    <w:rsid w:val="003963F7"/>
    <w:rsid w:val="003964CC"/>
    <w:rsid w:val="00396652"/>
    <w:rsid w:val="0039686E"/>
    <w:rsid w:val="003969C3"/>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3DA5"/>
    <w:rsid w:val="003A444D"/>
    <w:rsid w:val="003A4505"/>
    <w:rsid w:val="003A5365"/>
    <w:rsid w:val="003A546D"/>
    <w:rsid w:val="003A5F89"/>
    <w:rsid w:val="003A634F"/>
    <w:rsid w:val="003A6451"/>
    <w:rsid w:val="003A64FA"/>
    <w:rsid w:val="003A6CE9"/>
    <w:rsid w:val="003A6D48"/>
    <w:rsid w:val="003A75EB"/>
    <w:rsid w:val="003A7910"/>
    <w:rsid w:val="003A79F1"/>
    <w:rsid w:val="003A7D28"/>
    <w:rsid w:val="003A7D9F"/>
    <w:rsid w:val="003B0339"/>
    <w:rsid w:val="003B0406"/>
    <w:rsid w:val="003B061E"/>
    <w:rsid w:val="003B06BF"/>
    <w:rsid w:val="003B0724"/>
    <w:rsid w:val="003B0B95"/>
    <w:rsid w:val="003B12B7"/>
    <w:rsid w:val="003B148C"/>
    <w:rsid w:val="003B1774"/>
    <w:rsid w:val="003B2E3A"/>
    <w:rsid w:val="003B32F7"/>
    <w:rsid w:val="003B3360"/>
    <w:rsid w:val="003B3E59"/>
    <w:rsid w:val="003B4022"/>
    <w:rsid w:val="003B430A"/>
    <w:rsid w:val="003B4465"/>
    <w:rsid w:val="003B47B2"/>
    <w:rsid w:val="003B482F"/>
    <w:rsid w:val="003B4BE8"/>
    <w:rsid w:val="003B4E07"/>
    <w:rsid w:val="003B5119"/>
    <w:rsid w:val="003B53AB"/>
    <w:rsid w:val="003B53CC"/>
    <w:rsid w:val="003B5AD3"/>
    <w:rsid w:val="003B5C3C"/>
    <w:rsid w:val="003B5DE9"/>
    <w:rsid w:val="003B5FA4"/>
    <w:rsid w:val="003B61E9"/>
    <w:rsid w:val="003B6345"/>
    <w:rsid w:val="003B6521"/>
    <w:rsid w:val="003B6539"/>
    <w:rsid w:val="003B6B44"/>
    <w:rsid w:val="003B6F54"/>
    <w:rsid w:val="003B712E"/>
    <w:rsid w:val="003B735C"/>
    <w:rsid w:val="003B7430"/>
    <w:rsid w:val="003B7EC7"/>
    <w:rsid w:val="003C0482"/>
    <w:rsid w:val="003C05CC"/>
    <w:rsid w:val="003C0869"/>
    <w:rsid w:val="003C091E"/>
    <w:rsid w:val="003C09E7"/>
    <w:rsid w:val="003C0BED"/>
    <w:rsid w:val="003C16C4"/>
    <w:rsid w:val="003C18AD"/>
    <w:rsid w:val="003C20D3"/>
    <w:rsid w:val="003C217F"/>
    <w:rsid w:val="003C2217"/>
    <w:rsid w:val="003C250C"/>
    <w:rsid w:val="003C2AA7"/>
    <w:rsid w:val="003C2E9B"/>
    <w:rsid w:val="003C3368"/>
    <w:rsid w:val="003C38BD"/>
    <w:rsid w:val="003C3A14"/>
    <w:rsid w:val="003C3BC2"/>
    <w:rsid w:val="003C3C33"/>
    <w:rsid w:val="003C3D1C"/>
    <w:rsid w:val="003C3F27"/>
    <w:rsid w:val="003C4209"/>
    <w:rsid w:val="003C474B"/>
    <w:rsid w:val="003C5099"/>
    <w:rsid w:val="003C50AA"/>
    <w:rsid w:val="003C5AF6"/>
    <w:rsid w:val="003C5C56"/>
    <w:rsid w:val="003C62D6"/>
    <w:rsid w:val="003C65DA"/>
    <w:rsid w:val="003C673F"/>
    <w:rsid w:val="003C693E"/>
    <w:rsid w:val="003C6B7E"/>
    <w:rsid w:val="003C71FE"/>
    <w:rsid w:val="003C7671"/>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A55"/>
    <w:rsid w:val="003E3E59"/>
    <w:rsid w:val="003E4332"/>
    <w:rsid w:val="003E4E7D"/>
    <w:rsid w:val="003E514F"/>
    <w:rsid w:val="003E5442"/>
    <w:rsid w:val="003E5AAB"/>
    <w:rsid w:val="003E6066"/>
    <w:rsid w:val="003E60CA"/>
    <w:rsid w:val="003E6458"/>
    <w:rsid w:val="003E690B"/>
    <w:rsid w:val="003E6917"/>
    <w:rsid w:val="003E6A4C"/>
    <w:rsid w:val="003E6CA0"/>
    <w:rsid w:val="003E6EA7"/>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8CD"/>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4F6F"/>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655"/>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10D"/>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4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0B2B"/>
    <w:rsid w:val="00441244"/>
    <w:rsid w:val="00441569"/>
    <w:rsid w:val="00441A0D"/>
    <w:rsid w:val="00441B87"/>
    <w:rsid w:val="00441FEF"/>
    <w:rsid w:val="004422DF"/>
    <w:rsid w:val="00442BAA"/>
    <w:rsid w:val="00442D95"/>
    <w:rsid w:val="00442FB4"/>
    <w:rsid w:val="004430B1"/>
    <w:rsid w:val="00443176"/>
    <w:rsid w:val="00443310"/>
    <w:rsid w:val="004440DF"/>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C57"/>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607"/>
    <w:rsid w:val="004627AB"/>
    <w:rsid w:val="0046283F"/>
    <w:rsid w:val="00462F2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125"/>
    <w:rsid w:val="004652D7"/>
    <w:rsid w:val="00465713"/>
    <w:rsid w:val="004659BD"/>
    <w:rsid w:val="00465F2A"/>
    <w:rsid w:val="0046684C"/>
    <w:rsid w:val="004668C7"/>
    <w:rsid w:val="00466A37"/>
    <w:rsid w:val="00466E27"/>
    <w:rsid w:val="004674B9"/>
    <w:rsid w:val="00467962"/>
    <w:rsid w:val="00467DD3"/>
    <w:rsid w:val="00467FA5"/>
    <w:rsid w:val="00471473"/>
    <w:rsid w:val="00471496"/>
    <w:rsid w:val="0047188C"/>
    <w:rsid w:val="00471D90"/>
    <w:rsid w:val="00472154"/>
    <w:rsid w:val="0047291F"/>
    <w:rsid w:val="00472D29"/>
    <w:rsid w:val="004733CE"/>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5B7"/>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490"/>
    <w:rsid w:val="004825B9"/>
    <w:rsid w:val="00482798"/>
    <w:rsid w:val="00482A70"/>
    <w:rsid w:val="00482D5E"/>
    <w:rsid w:val="004831D6"/>
    <w:rsid w:val="0048328C"/>
    <w:rsid w:val="00483326"/>
    <w:rsid w:val="004834A7"/>
    <w:rsid w:val="00483A51"/>
    <w:rsid w:val="00483B71"/>
    <w:rsid w:val="00483D92"/>
    <w:rsid w:val="00483FCE"/>
    <w:rsid w:val="0048408A"/>
    <w:rsid w:val="004842EB"/>
    <w:rsid w:val="00484746"/>
    <w:rsid w:val="004853F2"/>
    <w:rsid w:val="00485533"/>
    <w:rsid w:val="0048558F"/>
    <w:rsid w:val="00485759"/>
    <w:rsid w:val="00485872"/>
    <w:rsid w:val="00485BCA"/>
    <w:rsid w:val="00485BD2"/>
    <w:rsid w:val="00485D2C"/>
    <w:rsid w:val="00485DBF"/>
    <w:rsid w:val="0048627A"/>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1F3"/>
    <w:rsid w:val="00494637"/>
    <w:rsid w:val="0049473E"/>
    <w:rsid w:val="0049493E"/>
    <w:rsid w:val="004952D2"/>
    <w:rsid w:val="004956B2"/>
    <w:rsid w:val="0049587E"/>
    <w:rsid w:val="00495986"/>
    <w:rsid w:val="00495A7B"/>
    <w:rsid w:val="00496446"/>
    <w:rsid w:val="00496465"/>
    <w:rsid w:val="00496982"/>
    <w:rsid w:val="00496C3E"/>
    <w:rsid w:val="0049713E"/>
    <w:rsid w:val="00497199"/>
    <w:rsid w:val="00497A05"/>
    <w:rsid w:val="004A0535"/>
    <w:rsid w:val="004A0717"/>
    <w:rsid w:val="004A07E7"/>
    <w:rsid w:val="004A0D32"/>
    <w:rsid w:val="004A0E8E"/>
    <w:rsid w:val="004A142F"/>
    <w:rsid w:val="004A18B9"/>
    <w:rsid w:val="004A200E"/>
    <w:rsid w:val="004A20C5"/>
    <w:rsid w:val="004A2164"/>
    <w:rsid w:val="004A2515"/>
    <w:rsid w:val="004A2B54"/>
    <w:rsid w:val="004A2E41"/>
    <w:rsid w:val="004A2E7D"/>
    <w:rsid w:val="004A30FA"/>
    <w:rsid w:val="004A324F"/>
    <w:rsid w:val="004A35BE"/>
    <w:rsid w:val="004A35EA"/>
    <w:rsid w:val="004A39FD"/>
    <w:rsid w:val="004A45E4"/>
    <w:rsid w:val="004A4A85"/>
    <w:rsid w:val="004A5164"/>
    <w:rsid w:val="004A5391"/>
    <w:rsid w:val="004A5619"/>
    <w:rsid w:val="004A56E6"/>
    <w:rsid w:val="004A5897"/>
    <w:rsid w:val="004A593E"/>
    <w:rsid w:val="004A5D61"/>
    <w:rsid w:val="004A62B1"/>
    <w:rsid w:val="004A650C"/>
    <w:rsid w:val="004A69C8"/>
    <w:rsid w:val="004A6C97"/>
    <w:rsid w:val="004A7AA8"/>
    <w:rsid w:val="004A7F29"/>
    <w:rsid w:val="004B05D2"/>
    <w:rsid w:val="004B0796"/>
    <w:rsid w:val="004B09F7"/>
    <w:rsid w:val="004B0E07"/>
    <w:rsid w:val="004B0E1F"/>
    <w:rsid w:val="004B10EC"/>
    <w:rsid w:val="004B111F"/>
    <w:rsid w:val="004B141F"/>
    <w:rsid w:val="004B1491"/>
    <w:rsid w:val="004B16BA"/>
    <w:rsid w:val="004B1E8C"/>
    <w:rsid w:val="004B3987"/>
    <w:rsid w:val="004B3A9B"/>
    <w:rsid w:val="004B3C6B"/>
    <w:rsid w:val="004B3C6C"/>
    <w:rsid w:val="004B441C"/>
    <w:rsid w:val="004B44C5"/>
    <w:rsid w:val="004B47EA"/>
    <w:rsid w:val="004B4B80"/>
    <w:rsid w:val="004B55DC"/>
    <w:rsid w:val="004B7FA5"/>
    <w:rsid w:val="004C00C4"/>
    <w:rsid w:val="004C03EF"/>
    <w:rsid w:val="004C0479"/>
    <w:rsid w:val="004C0A38"/>
    <w:rsid w:val="004C1076"/>
    <w:rsid w:val="004C112B"/>
    <w:rsid w:val="004C12BA"/>
    <w:rsid w:val="004C1649"/>
    <w:rsid w:val="004C1A1C"/>
    <w:rsid w:val="004C1AD1"/>
    <w:rsid w:val="004C1DBC"/>
    <w:rsid w:val="004C2283"/>
    <w:rsid w:val="004C2688"/>
    <w:rsid w:val="004C2710"/>
    <w:rsid w:val="004C28BA"/>
    <w:rsid w:val="004C2CAF"/>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AB6"/>
    <w:rsid w:val="004E313A"/>
    <w:rsid w:val="004E3460"/>
    <w:rsid w:val="004E3C09"/>
    <w:rsid w:val="004E3CC5"/>
    <w:rsid w:val="004E3F91"/>
    <w:rsid w:val="004E4B5E"/>
    <w:rsid w:val="004E52B6"/>
    <w:rsid w:val="004E53E9"/>
    <w:rsid w:val="004E5520"/>
    <w:rsid w:val="004E565A"/>
    <w:rsid w:val="004E6424"/>
    <w:rsid w:val="004E6426"/>
    <w:rsid w:val="004E657B"/>
    <w:rsid w:val="004E6732"/>
    <w:rsid w:val="004E6F7C"/>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2C11"/>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799"/>
    <w:rsid w:val="00500DE8"/>
    <w:rsid w:val="00501064"/>
    <w:rsid w:val="005014FC"/>
    <w:rsid w:val="005019B5"/>
    <w:rsid w:val="005019C0"/>
    <w:rsid w:val="0050225A"/>
    <w:rsid w:val="00502D81"/>
    <w:rsid w:val="00502D90"/>
    <w:rsid w:val="00502E1D"/>
    <w:rsid w:val="00502F97"/>
    <w:rsid w:val="005030B1"/>
    <w:rsid w:val="00503352"/>
    <w:rsid w:val="005033D8"/>
    <w:rsid w:val="00503662"/>
    <w:rsid w:val="00503C46"/>
    <w:rsid w:val="00503CF7"/>
    <w:rsid w:val="00503F00"/>
    <w:rsid w:val="005042D3"/>
    <w:rsid w:val="00504991"/>
    <w:rsid w:val="00505460"/>
    <w:rsid w:val="00505CE1"/>
    <w:rsid w:val="00506058"/>
    <w:rsid w:val="00506259"/>
    <w:rsid w:val="005062DD"/>
    <w:rsid w:val="00506A1F"/>
    <w:rsid w:val="00506A45"/>
    <w:rsid w:val="005070F4"/>
    <w:rsid w:val="005071A3"/>
    <w:rsid w:val="005077C6"/>
    <w:rsid w:val="00507BDF"/>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DAB"/>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335"/>
    <w:rsid w:val="0053770A"/>
    <w:rsid w:val="005379C2"/>
    <w:rsid w:val="00537E54"/>
    <w:rsid w:val="00537E60"/>
    <w:rsid w:val="0054010B"/>
    <w:rsid w:val="005402B2"/>
    <w:rsid w:val="00540670"/>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BC4"/>
    <w:rsid w:val="00550BE8"/>
    <w:rsid w:val="00550C69"/>
    <w:rsid w:val="00551607"/>
    <w:rsid w:val="00551CA5"/>
    <w:rsid w:val="00552423"/>
    <w:rsid w:val="00552C45"/>
    <w:rsid w:val="005534BB"/>
    <w:rsid w:val="00553651"/>
    <w:rsid w:val="0055365C"/>
    <w:rsid w:val="00553668"/>
    <w:rsid w:val="00553ADF"/>
    <w:rsid w:val="00553ED6"/>
    <w:rsid w:val="005541D4"/>
    <w:rsid w:val="005547DB"/>
    <w:rsid w:val="00554A10"/>
    <w:rsid w:val="00554F79"/>
    <w:rsid w:val="005550AC"/>
    <w:rsid w:val="005565AB"/>
    <w:rsid w:val="00556A21"/>
    <w:rsid w:val="00556E29"/>
    <w:rsid w:val="00556EE7"/>
    <w:rsid w:val="00557A63"/>
    <w:rsid w:val="00557EE9"/>
    <w:rsid w:val="0056060F"/>
    <w:rsid w:val="00560611"/>
    <w:rsid w:val="005613E8"/>
    <w:rsid w:val="0056158C"/>
    <w:rsid w:val="00561816"/>
    <w:rsid w:val="005619B2"/>
    <w:rsid w:val="00561C27"/>
    <w:rsid w:val="0056225F"/>
    <w:rsid w:val="0056255F"/>
    <w:rsid w:val="0056269B"/>
    <w:rsid w:val="005626BF"/>
    <w:rsid w:val="0056298E"/>
    <w:rsid w:val="00562C8B"/>
    <w:rsid w:val="00563340"/>
    <w:rsid w:val="00563627"/>
    <w:rsid w:val="0056396A"/>
    <w:rsid w:val="00563E7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0C26"/>
    <w:rsid w:val="005715BD"/>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AFC"/>
    <w:rsid w:val="00587A9A"/>
    <w:rsid w:val="00587F6A"/>
    <w:rsid w:val="00587FAB"/>
    <w:rsid w:val="005901C1"/>
    <w:rsid w:val="0059071B"/>
    <w:rsid w:val="00590903"/>
    <w:rsid w:val="00590B1F"/>
    <w:rsid w:val="00590B85"/>
    <w:rsid w:val="00590B89"/>
    <w:rsid w:val="00591309"/>
    <w:rsid w:val="00591420"/>
    <w:rsid w:val="005915F9"/>
    <w:rsid w:val="00591CE2"/>
    <w:rsid w:val="005922AA"/>
    <w:rsid w:val="00592AA4"/>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229"/>
    <w:rsid w:val="005A1360"/>
    <w:rsid w:val="005A1526"/>
    <w:rsid w:val="005A15BB"/>
    <w:rsid w:val="005A15E6"/>
    <w:rsid w:val="005A1C96"/>
    <w:rsid w:val="005A21FA"/>
    <w:rsid w:val="005A24B9"/>
    <w:rsid w:val="005A274F"/>
    <w:rsid w:val="005A27F5"/>
    <w:rsid w:val="005A2951"/>
    <w:rsid w:val="005A2A5D"/>
    <w:rsid w:val="005A2CB7"/>
    <w:rsid w:val="005A3174"/>
    <w:rsid w:val="005A3841"/>
    <w:rsid w:val="005A3BAC"/>
    <w:rsid w:val="005A4144"/>
    <w:rsid w:val="005A42D6"/>
    <w:rsid w:val="005A44BF"/>
    <w:rsid w:val="005A44DD"/>
    <w:rsid w:val="005A4E7B"/>
    <w:rsid w:val="005A4E82"/>
    <w:rsid w:val="005A5248"/>
    <w:rsid w:val="005A568E"/>
    <w:rsid w:val="005A6242"/>
    <w:rsid w:val="005A7264"/>
    <w:rsid w:val="005A726B"/>
    <w:rsid w:val="005A74DB"/>
    <w:rsid w:val="005A74EC"/>
    <w:rsid w:val="005A78C7"/>
    <w:rsid w:val="005A79F9"/>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C7CBB"/>
    <w:rsid w:val="005D0397"/>
    <w:rsid w:val="005D0565"/>
    <w:rsid w:val="005D071D"/>
    <w:rsid w:val="005D089D"/>
    <w:rsid w:val="005D09B8"/>
    <w:rsid w:val="005D0B1C"/>
    <w:rsid w:val="005D0CB7"/>
    <w:rsid w:val="005D1075"/>
    <w:rsid w:val="005D1248"/>
    <w:rsid w:val="005D1255"/>
    <w:rsid w:val="005D12C4"/>
    <w:rsid w:val="005D141F"/>
    <w:rsid w:val="005D1494"/>
    <w:rsid w:val="005D2102"/>
    <w:rsid w:val="005D2885"/>
    <w:rsid w:val="005D395A"/>
    <w:rsid w:val="005D3AC5"/>
    <w:rsid w:val="005D48A2"/>
    <w:rsid w:val="005D497A"/>
    <w:rsid w:val="005D4AA8"/>
    <w:rsid w:val="005D5404"/>
    <w:rsid w:val="005D62B3"/>
    <w:rsid w:val="005D6CC9"/>
    <w:rsid w:val="005D71A4"/>
    <w:rsid w:val="005D764B"/>
    <w:rsid w:val="005D773B"/>
    <w:rsid w:val="005E0160"/>
    <w:rsid w:val="005E03CB"/>
    <w:rsid w:val="005E0821"/>
    <w:rsid w:val="005E0A98"/>
    <w:rsid w:val="005E109D"/>
    <w:rsid w:val="005E16C9"/>
    <w:rsid w:val="005E1961"/>
    <w:rsid w:val="005E1BF2"/>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BC"/>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2D5"/>
    <w:rsid w:val="005F43FC"/>
    <w:rsid w:val="005F44A6"/>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620"/>
    <w:rsid w:val="00610952"/>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2CE"/>
    <w:rsid w:val="0061599C"/>
    <w:rsid w:val="00615AD4"/>
    <w:rsid w:val="0061619C"/>
    <w:rsid w:val="0061665F"/>
    <w:rsid w:val="00616BFE"/>
    <w:rsid w:val="00617567"/>
    <w:rsid w:val="00617C5A"/>
    <w:rsid w:val="00617D36"/>
    <w:rsid w:val="00617EC7"/>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53"/>
    <w:rsid w:val="006266D4"/>
    <w:rsid w:val="006266E1"/>
    <w:rsid w:val="006266FA"/>
    <w:rsid w:val="00627067"/>
    <w:rsid w:val="006302E0"/>
    <w:rsid w:val="00630767"/>
    <w:rsid w:val="006307CD"/>
    <w:rsid w:val="00630E39"/>
    <w:rsid w:val="0063103F"/>
    <w:rsid w:val="0063133D"/>
    <w:rsid w:val="006318FF"/>
    <w:rsid w:val="00631925"/>
    <w:rsid w:val="00631D9A"/>
    <w:rsid w:val="006326EA"/>
    <w:rsid w:val="006330C8"/>
    <w:rsid w:val="006331BD"/>
    <w:rsid w:val="00633361"/>
    <w:rsid w:val="00633D4A"/>
    <w:rsid w:val="0063401F"/>
    <w:rsid w:val="00634481"/>
    <w:rsid w:val="00634813"/>
    <w:rsid w:val="00634E22"/>
    <w:rsid w:val="006357F6"/>
    <w:rsid w:val="00635893"/>
    <w:rsid w:val="00635A9E"/>
    <w:rsid w:val="00635C17"/>
    <w:rsid w:val="00635FEF"/>
    <w:rsid w:val="00636354"/>
    <w:rsid w:val="00636447"/>
    <w:rsid w:val="006366C8"/>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4E10"/>
    <w:rsid w:val="00645089"/>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47B"/>
    <w:rsid w:val="00650640"/>
    <w:rsid w:val="00650913"/>
    <w:rsid w:val="00650D59"/>
    <w:rsid w:val="00650DD1"/>
    <w:rsid w:val="00650DF0"/>
    <w:rsid w:val="00650F2B"/>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6D48"/>
    <w:rsid w:val="00657A05"/>
    <w:rsid w:val="006603A8"/>
    <w:rsid w:val="006603BD"/>
    <w:rsid w:val="00660725"/>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4E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989"/>
    <w:rsid w:val="00680CBA"/>
    <w:rsid w:val="006813EB"/>
    <w:rsid w:val="00681491"/>
    <w:rsid w:val="00681603"/>
    <w:rsid w:val="006817C4"/>
    <w:rsid w:val="006819A9"/>
    <w:rsid w:val="00681BF0"/>
    <w:rsid w:val="00681E17"/>
    <w:rsid w:val="00682292"/>
    <w:rsid w:val="00682478"/>
    <w:rsid w:val="006829E9"/>
    <w:rsid w:val="00682A59"/>
    <w:rsid w:val="00682BD8"/>
    <w:rsid w:val="0068306F"/>
    <w:rsid w:val="006831F2"/>
    <w:rsid w:val="0068323C"/>
    <w:rsid w:val="0068345F"/>
    <w:rsid w:val="00683AD9"/>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202"/>
    <w:rsid w:val="0069540B"/>
    <w:rsid w:val="006955CD"/>
    <w:rsid w:val="00696084"/>
    <w:rsid w:val="00696530"/>
    <w:rsid w:val="006967A1"/>
    <w:rsid w:val="0069749C"/>
    <w:rsid w:val="006979E4"/>
    <w:rsid w:val="00697AB9"/>
    <w:rsid w:val="00697EA6"/>
    <w:rsid w:val="006A0425"/>
    <w:rsid w:val="006A0E25"/>
    <w:rsid w:val="006A0FAB"/>
    <w:rsid w:val="006A11BE"/>
    <w:rsid w:val="006A14B6"/>
    <w:rsid w:val="006A1A20"/>
    <w:rsid w:val="006A21F5"/>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5496"/>
    <w:rsid w:val="006A582D"/>
    <w:rsid w:val="006A62A4"/>
    <w:rsid w:val="006A66B0"/>
    <w:rsid w:val="006A6A19"/>
    <w:rsid w:val="006A6F33"/>
    <w:rsid w:val="006A73C4"/>
    <w:rsid w:val="006A7BC9"/>
    <w:rsid w:val="006B00A9"/>
    <w:rsid w:val="006B0264"/>
    <w:rsid w:val="006B04EB"/>
    <w:rsid w:val="006B05D3"/>
    <w:rsid w:val="006B0F4B"/>
    <w:rsid w:val="006B13BB"/>
    <w:rsid w:val="006B1469"/>
    <w:rsid w:val="006B14EB"/>
    <w:rsid w:val="006B16AB"/>
    <w:rsid w:val="006B1B43"/>
    <w:rsid w:val="006B1C34"/>
    <w:rsid w:val="006B2434"/>
    <w:rsid w:val="006B2656"/>
    <w:rsid w:val="006B2C90"/>
    <w:rsid w:val="006B2CAE"/>
    <w:rsid w:val="006B3007"/>
    <w:rsid w:val="006B3157"/>
    <w:rsid w:val="006B36D6"/>
    <w:rsid w:val="006B36E4"/>
    <w:rsid w:val="006B41FB"/>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1FEB"/>
    <w:rsid w:val="006C2014"/>
    <w:rsid w:val="006C2524"/>
    <w:rsid w:val="006C2583"/>
    <w:rsid w:val="006C26A7"/>
    <w:rsid w:val="006C2AA5"/>
    <w:rsid w:val="006C2CEA"/>
    <w:rsid w:val="006C30E6"/>
    <w:rsid w:val="006C3273"/>
    <w:rsid w:val="006C3B7C"/>
    <w:rsid w:val="006C3D2F"/>
    <w:rsid w:val="006C457A"/>
    <w:rsid w:val="006C45E9"/>
    <w:rsid w:val="006C4658"/>
    <w:rsid w:val="006C4C76"/>
    <w:rsid w:val="006C52DE"/>
    <w:rsid w:val="006C55AB"/>
    <w:rsid w:val="006C577B"/>
    <w:rsid w:val="006C5DF4"/>
    <w:rsid w:val="006C660C"/>
    <w:rsid w:val="006C66D5"/>
    <w:rsid w:val="006C68CD"/>
    <w:rsid w:val="006C71AB"/>
    <w:rsid w:val="006D0593"/>
    <w:rsid w:val="006D0A00"/>
    <w:rsid w:val="006D0A6F"/>
    <w:rsid w:val="006D0E5A"/>
    <w:rsid w:val="006D0EC4"/>
    <w:rsid w:val="006D10E8"/>
    <w:rsid w:val="006D119C"/>
    <w:rsid w:val="006D1230"/>
    <w:rsid w:val="006D1AE5"/>
    <w:rsid w:val="006D2216"/>
    <w:rsid w:val="006D27E6"/>
    <w:rsid w:val="006D2A33"/>
    <w:rsid w:val="006D2B3B"/>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422"/>
    <w:rsid w:val="006E1C8D"/>
    <w:rsid w:val="006E2242"/>
    <w:rsid w:val="006E227F"/>
    <w:rsid w:val="006E262F"/>
    <w:rsid w:val="006E29C7"/>
    <w:rsid w:val="006E2A46"/>
    <w:rsid w:val="006E2A62"/>
    <w:rsid w:val="006E3289"/>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3A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7F"/>
    <w:rsid w:val="006F758F"/>
    <w:rsid w:val="006F7B10"/>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4F61"/>
    <w:rsid w:val="007052BA"/>
    <w:rsid w:val="00705752"/>
    <w:rsid w:val="00706347"/>
    <w:rsid w:val="0070663E"/>
    <w:rsid w:val="00706747"/>
    <w:rsid w:val="00706F9F"/>
    <w:rsid w:val="007070EE"/>
    <w:rsid w:val="00707264"/>
    <w:rsid w:val="00707373"/>
    <w:rsid w:val="00707813"/>
    <w:rsid w:val="00707B50"/>
    <w:rsid w:val="00707C8D"/>
    <w:rsid w:val="0071108E"/>
    <w:rsid w:val="007112FA"/>
    <w:rsid w:val="007114A6"/>
    <w:rsid w:val="00711655"/>
    <w:rsid w:val="0071172A"/>
    <w:rsid w:val="007118A1"/>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AEC"/>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3D18"/>
    <w:rsid w:val="007244C5"/>
    <w:rsid w:val="00724536"/>
    <w:rsid w:val="007253F3"/>
    <w:rsid w:val="00725A91"/>
    <w:rsid w:val="00725BC7"/>
    <w:rsid w:val="007261D2"/>
    <w:rsid w:val="00726A4B"/>
    <w:rsid w:val="00726B50"/>
    <w:rsid w:val="00726E5A"/>
    <w:rsid w:val="00727294"/>
    <w:rsid w:val="00727346"/>
    <w:rsid w:val="0072736A"/>
    <w:rsid w:val="0072771D"/>
    <w:rsid w:val="00727BC4"/>
    <w:rsid w:val="00727BF4"/>
    <w:rsid w:val="00727D59"/>
    <w:rsid w:val="0072D561"/>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555"/>
    <w:rsid w:val="00736637"/>
    <w:rsid w:val="00737041"/>
    <w:rsid w:val="00737046"/>
    <w:rsid w:val="007370B4"/>
    <w:rsid w:val="007372C7"/>
    <w:rsid w:val="0073737D"/>
    <w:rsid w:val="00737484"/>
    <w:rsid w:val="00737AB5"/>
    <w:rsid w:val="00737D06"/>
    <w:rsid w:val="007402EF"/>
    <w:rsid w:val="00740755"/>
    <w:rsid w:val="007408FA"/>
    <w:rsid w:val="007408FC"/>
    <w:rsid w:val="0074145A"/>
    <w:rsid w:val="00741475"/>
    <w:rsid w:val="007418C9"/>
    <w:rsid w:val="00741B02"/>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407E"/>
    <w:rsid w:val="00764110"/>
    <w:rsid w:val="00764456"/>
    <w:rsid w:val="00764E15"/>
    <w:rsid w:val="0076525F"/>
    <w:rsid w:val="00765855"/>
    <w:rsid w:val="00765C87"/>
    <w:rsid w:val="00765CE9"/>
    <w:rsid w:val="00765F41"/>
    <w:rsid w:val="00765F49"/>
    <w:rsid w:val="007660F9"/>
    <w:rsid w:val="0076674F"/>
    <w:rsid w:val="007667D9"/>
    <w:rsid w:val="00766982"/>
    <w:rsid w:val="00766A30"/>
    <w:rsid w:val="00766B7B"/>
    <w:rsid w:val="00767205"/>
    <w:rsid w:val="007673BD"/>
    <w:rsid w:val="007673EA"/>
    <w:rsid w:val="0076773C"/>
    <w:rsid w:val="00767852"/>
    <w:rsid w:val="00767D34"/>
    <w:rsid w:val="00770656"/>
    <w:rsid w:val="0077067E"/>
    <w:rsid w:val="00770D11"/>
    <w:rsid w:val="007712BF"/>
    <w:rsid w:val="0077160B"/>
    <w:rsid w:val="0077170E"/>
    <w:rsid w:val="0077186C"/>
    <w:rsid w:val="007719A4"/>
    <w:rsid w:val="00771F80"/>
    <w:rsid w:val="0077215A"/>
    <w:rsid w:val="0077220B"/>
    <w:rsid w:val="00772910"/>
    <w:rsid w:val="00772A08"/>
    <w:rsid w:val="00772BA3"/>
    <w:rsid w:val="00772C6B"/>
    <w:rsid w:val="00772DED"/>
    <w:rsid w:val="00773376"/>
    <w:rsid w:val="0077392D"/>
    <w:rsid w:val="00773C98"/>
    <w:rsid w:val="00773E3E"/>
    <w:rsid w:val="00774C8F"/>
    <w:rsid w:val="00774EEB"/>
    <w:rsid w:val="00775320"/>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0BBC"/>
    <w:rsid w:val="007A0F6E"/>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34C"/>
    <w:rsid w:val="007A5BFB"/>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2917"/>
    <w:rsid w:val="007B3314"/>
    <w:rsid w:val="007B384D"/>
    <w:rsid w:val="007B3BA0"/>
    <w:rsid w:val="007B4113"/>
    <w:rsid w:val="007B431B"/>
    <w:rsid w:val="007B43FD"/>
    <w:rsid w:val="007B4412"/>
    <w:rsid w:val="007B47D4"/>
    <w:rsid w:val="007B4823"/>
    <w:rsid w:val="007B4D38"/>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B8A"/>
    <w:rsid w:val="007D2F8D"/>
    <w:rsid w:val="007D4163"/>
    <w:rsid w:val="007D45FF"/>
    <w:rsid w:val="007D4AB6"/>
    <w:rsid w:val="007D4B22"/>
    <w:rsid w:val="007D4E91"/>
    <w:rsid w:val="007D50FD"/>
    <w:rsid w:val="007D5363"/>
    <w:rsid w:val="007D5449"/>
    <w:rsid w:val="007D5534"/>
    <w:rsid w:val="007D5758"/>
    <w:rsid w:val="007D5923"/>
    <w:rsid w:val="007D5C33"/>
    <w:rsid w:val="007D605B"/>
    <w:rsid w:val="007D6DD4"/>
    <w:rsid w:val="007D74AA"/>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17E"/>
    <w:rsid w:val="007E5278"/>
    <w:rsid w:val="007E536E"/>
    <w:rsid w:val="007E5C43"/>
    <w:rsid w:val="007E5F8D"/>
    <w:rsid w:val="007E679C"/>
    <w:rsid w:val="007E6818"/>
    <w:rsid w:val="007E6819"/>
    <w:rsid w:val="007E6948"/>
    <w:rsid w:val="007E6A52"/>
    <w:rsid w:val="007E6A8F"/>
    <w:rsid w:val="007E6F77"/>
    <w:rsid w:val="007E7B22"/>
    <w:rsid w:val="007E7E4B"/>
    <w:rsid w:val="007E7F34"/>
    <w:rsid w:val="007F1A6B"/>
    <w:rsid w:val="007F1A7B"/>
    <w:rsid w:val="007F1D7C"/>
    <w:rsid w:val="007F2545"/>
    <w:rsid w:val="007F26D5"/>
    <w:rsid w:val="007F297D"/>
    <w:rsid w:val="007F2BA6"/>
    <w:rsid w:val="007F2F33"/>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BF1"/>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4EE0"/>
    <w:rsid w:val="0081521B"/>
    <w:rsid w:val="00815479"/>
    <w:rsid w:val="008158C0"/>
    <w:rsid w:val="00815A12"/>
    <w:rsid w:val="00815A5C"/>
    <w:rsid w:val="00815BDC"/>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64E"/>
    <w:rsid w:val="0082677C"/>
    <w:rsid w:val="00826FF7"/>
    <w:rsid w:val="008273E7"/>
    <w:rsid w:val="00827625"/>
    <w:rsid w:val="008276EA"/>
    <w:rsid w:val="00827CEB"/>
    <w:rsid w:val="00827DC6"/>
    <w:rsid w:val="00830017"/>
    <w:rsid w:val="008300F0"/>
    <w:rsid w:val="00830404"/>
    <w:rsid w:val="008307A6"/>
    <w:rsid w:val="00830882"/>
    <w:rsid w:val="00830B7E"/>
    <w:rsid w:val="0083118D"/>
    <w:rsid w:val="008313B0"/>
    <w:rsid w:val="00831538"/>
    <w:rsid w:val="00831A6B"/>
    <w:rsid w:val="00831F08"/>
    <w:rsid w:val="00831F50"/>
    <w:rsid w:val="0083212F"/>
    <w:rsid w:val="008321FA"/>
    <w:rsid w:val="008329DB"/>
    <w:rsid w:val="008331F1"/>
    <w:rsid w:val="008332B4"/>
    <w:rsid w:val="008334B7"/>
    <w:rsid w:val="008336FF"/>
    <w:rsid w:val="00833DD1"/>
    <w:rsid w:val="00834526"/>
    <w:rsid w:val="00834632"/>
    <w:rsid w:val="00834719"/>
    <w:rsid w:val="0083524B"/>
    <w:rsid w:val="008352BE"/>
    <w:rsid w:val="0083594F"/>
    <w:rsid w:val="00835FC8"/>
    <w:rsid w:val="0083644E"/>
    <w:rsid w:val="00836702"/>
    <w:rsid w:val="00836A4F"/>
    <w:rsid w:val="00836DDA"/>
    <w:rsid w:val="00836EF0"/>
    <w:rsid w:val="0083775B"/>
    <w:rsid w:val="00840D81"/>
    <w:rsid w:val="00840DFB"/>
    <w:rsid w:val="00840EEC"/>
    <w:rsid w:val="00840FE7"/>
    <w:rsid w:val="008411FB"/>
    <w:rsid w:val="00841202"/>
    <w:rsid w:val="00841303"/>
    <w:rsid w:val="00841F95"/>
    <w:rsid w:val="00842269"/>
    <w:rsid w:val="008423CE"/>
    <w:rsid w:val="0084291E"/>
    <w:rsid w:val="00842D21"/>
    <w:rsid w:val="00843072"/>
    <w:rsid w:val="008432D3"/>
    <w:rsid w:val="008433A9"/>
    <w:rsid w:val="008436A2"/>
    <w:rsid w:val="00843DA6"/>
    <w:rsid w:val="008444ED"/>
    <w:rsid w:val="008445F6"/>
    <w:rsid w:val="008448E9"/>
    <w:rsid w:val="00844A94"/>
    <w:rsid w:val="00844B28"/>
    <w:rsid w:val="00844B85"/>
    <w:rsid w:val="00845010"/>
    <w:rsid w:val="0084503F"/>
    <w:rsid w:val="0084589F"/>
    <w:rsid w:val="00845B2F"/>
    <w:rsid w:val="0084645D"/>
    <w:rsid w:val="0084654E"/>
    <w:rsid w:val="00846560"/>
    <w:rsid w:val="00846883"/>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F7F"/>
    <w:rsid w:val="008545E7"/>
    <w:rsid w:val="00854775"/>
    <w:rsid w:val="00854A92"/>
    <w:rsid w:val="00854AFC"/>
    <w:rsid w:val="00854E25"/>
    <w:rsid w:val="00855BAB"/>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7B7"/>
    <w:rsid w:val="00862944"/>
    <w:rsid w:val="00862B94"/>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12F"/>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0D07"/>
    <w:rsid w:val="008811B0"/>
    <w:rsid w:val="00881251"/>
    <w:rsid w:val="008814CC"/>
    <w:rsid w:val="0088157E"/>
    <w:rsid w:val="008816D7"/>
    <w:rsid w:val="00881C82"/>
    <w:rsid w:val="00881F0A"/>
    <w:rsid w:val="00882A32"/>
    <w:rsid w:val="00883406"/>
    <w:rsid w:val="00883673"/>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02F"/>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8B8"/>
    <w:rsid w:val="00895015"/>
    <w:rsid w:val="0089550A"/>
    <w:rsid w:val="00895A47"/>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238"/>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9"/>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6CC"/>
    <w:rsid w:val="008D2D19"/>
    <w:rsid w:val="008D30FD"/>
    <w:rsid w:val="008D3196"/>
    <w:rsid w:val="008D3406"/>
    <w:rsid w:val="008D3726"/>
    <w:rsid w:val="008D3D69"/>
    <w:rsid w:val="008D3F23"/>
    <w:rsid w:val="008D4368"/>
    <w:rsid w:val="008D462D"/>
    <w:rsid w:val="008D4A26"/>
    <w:rsid w:val="008D517A"/>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8EE"/>
    <w:rsid w:val="008E1A1F"/>
    <w:rsid w:val="008E1A29"/>
    <w:rsid w:val="008E1A64"/>
    <w:rsid w:val="008E1CED"/>
    <w:rsid w:val="008E1ED6"/>
    <w:rsid w:val="008E1FE4"/>
    <w:rsid w:val="008E2230"/>
    <w:rsid w:val="008E2797"/>
    <w:rsid w:val="008E2910"/>
    <w:rsid w:val="008E2C0F"/>
    <w:rsid w:val="008E2CCE"/>
    <w:rsid w:val="008E3389"/>
    <w:rsid w:val="008E3558"/>
    <w:rsid w:val="008E35BF"/>
    <w:rsid w:val="008E3730"/>
    <w:rsid w:val="008E3756"/>
    <w:rsid w:val="008E46FA"/>
    <w:rsid w:val="008E484A"/>
    <w:rsid w:val="008E55E1"/>
    <w:rsid w:val="008E5BC6"/>
    <w:rsid w:val="008E6582"/>
    <w:rsid w:val="008E6A3D"/>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0D0"/>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77D"/>
    <w:rsid w:val="00901A42"/>
    <w:rsid w:val="00901CD1"/>
    <w:rsid w:val="00901D90"/>
    <w:rsid w:val="0090239E"/>
    <w:rsid w:val="009026C9"/>
    <w:rsid w:val="00902774"/>
    <w:rsid w:val="00902DB3"/>
    <w:rsid w:val="009031E8"/>
    <w:rsid w:val="009038B9"/>
    <w:rsid w:val="00903B1A"/>
    <w:rsid w:val="009040AA"/>
    <w:rsid w:val="00904F14"/>
    <w:rsid w:val="00905031"/>
    <w:rsid w:val="009052C0"/>
    <w:rsid w:val="0090567B"/>
    <w:rsid w:val="00905730"/>
    <w:rsid w:val="00905B59"/>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595C"/>
    <w:rsid w:val="00915E3B"/>
    <w:rsid w:val="00916382"/>
    <w:rsid w:val="00916905"/>
    <w:rsid w:val="00916BCF"/>
    <w:rsid w:val="00916DA3"/>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4BB"/>
    <w:rsid w:val="00926B1B"/>
    <w:rsid w:val="009273BD"/>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2A5"/>
    <w:rsid w:val="0094155E"/>
    <w:rsid w:val="00941868"/>
    <w:rsid w:val="00941B9F"/>
    <w:rsid w:val="00942003"/>
    <w:rsid w:val="0094228A"/>
    <w:rsid w:val="0094266F"/>
    <w:rsid w:val="0094287B"/>
    <w:rsid w:val="00942F07"/>
    <w:rsid w:val="00943105"/>
    <w:rsid w:val="00944072"/>
    <w:rsid w:val="00944114"/>
    <w:rsid w:val="00944115"/>
    <w:rsid w:val="009445E0"/>
    <w:rsid w:val="00944AE1"/>
    <w:rsid w:val="00944F33"/>
    <w:rsid w:val="00944FA0"/>
    <w:rsid w:val="0094513E"/>
    <w:rsid w:val="0094540D"/>
    <w:rsid w:val="0094554E"/>
    <w:rsid w:val="00945E56"/>
    <w:rsid w:val="0094707D"/>
    <w:rsid w:val="009472D7"/>
    <w:rsid w:val="00947B3D"/>
    <w:rsid w:val="0095055C"/>
    <w:rsid w:val="009506F2"/>
    <w:rsid w:val="00950766"/>
    <w:rsid w:val="00950923"/>
    <w:rsid w:val="009510E7"/>
    <w:rsid w:val="00951313"/>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57EFA"/>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2CA"/>
    <w:rsid w:val="009623CA"/>
    <w:rsid w:val="0096287B"/>
    <w:rsid w:val="009628F7"/>
    <w:rsid w:val="00962D48"/>
    <w:rsid w:val="009637FD"/>
    <w:rsid w:val="00963DD1"/>
    <w:rsid w:val="0096411E"/>
    <w:rsid w:val="0096416C"/>
    <w:rsid w:val="0096535C"/>
    <w:rsid w:val="0096561B"/>
    <w:rsid w:val="009658AB"/>
    <w:rsid w:val="00965BD5"/>
    <w:rsid w:val="00965C39"/>
    <w:rsid w:val="00965CE0"/>
    <w:rsid w:val="00965E31"/>
    <w:rsid w:val="00966A50"/>
    <w:rsid w:val="00966CA6"/>
    <w:rsid w:val="00966EC1"/>
    <w:rsid w:val="00966ED7"/>
    <w:rsid w:val="00967ADB"/>
    <w:rsid w:val="00967C82"/>
    <w:rsid w:val="0097010A"/>
    <w:rsid w:val="009706D4"/>
    <w:rsid w:val="00970B6A"/>
    <w:rsid w:val="00970CC4"/>
    <w:rsid w:val="00970D7B"/>
    <w:rsid w:val="009712B2"/>
    <w:rsid w:val="009728EA"/>
    <w:rsid w:val="00972956"/>
    <w:rsid w:val="00972B1E"/>
    <w:rsid w:val="00972B93"/>
    <w:rsid w:val="00972C5B"/>
    <w:rsid w:val="00972F49"/>
    <w:rsid w:val="00973700"/>
    <w:rsid w:val="00973960"/>
    <w:rsid w:val="00973C50"/>
    <w:rsid w:val="0097409F"/>
    <w:rsid w:val="0097539B"/>
    <w:rsid w:val="00975C91"/>
    <w:rsid w:val="00975D72"/>
    <w:rsid w:val="00975ED3"/>
    <w:rsid w:val="00976B5A"/>
    <w:rsid w:val="00976B89"/>
    <w:rsid w:val="00977318"/>
    <w:rsid w:val="0097757C"/>
    <w:rsid w:val="0098053B"/>
    <w:rsid w:val="009807C6"/>
    <w:rsid w:val="00980ACA"/>
    <w:rsid w:val="00980F14"/>
    <w:rsid w:val="00981042"/>
    <w:rsid w:val="0098125C"/>
    <w:rsid w:val="0098146B"/>
    <w:rsid w:val="00981508"/>
    <w:rsid w:val="00981877"/>
    <w:rsid w:val="009823DF"/>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6D3"/>
    <w:rsid w:val="009959E3"/>
    <w:rsid w:val="00995AB2"/>
    <w:rsid w:val="0099603B"/>
    <w:rsid w:val="00996446"/>
    <w:rsid w:val="00997040"/>
    <w:rsid w:val="0099721E"/>
    <w:rsid w:val="00997271"/>
    <w:rsid w:val="00997461"/>
    <w:rsid w:val="00997A4A"/>
    <w:rsid w:val="009A0B18"/>
    <w:rsid w:val="009A0B30"/>
    <w:rsid w:val="009A0B77"/>
    <w:rsid w:val="009A0FBA"/>
    <w:rsid w:val="009A1769"/>
    <w:rsid w:val="009A1781"/>
    <w:rsid w:val="009A1DFB"/>
    <w:rsid w:val="009A1E37"/>
    <w:rsid w:val="009A2131"/>
    <w:rsid w:val="009A2189"/>
    <w:rsid w:val="009A228A"/>
    <w:rsid w:val="009A253C"/>
    <w:rsid w:val="009A2627"/>
    <w:rsid w:val="009A28F9"/>
    <w:rsid w:val="009A2AC5"/>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47"/>
    <w:rsid w:val="009C01F0"/>
    <w:rsid w:val="009C0292"/>
    <w:rsid w:val="009C0303"/>
    <w:rsid w:val="009C0693"/>
    <w:rsid w:val="009C0E41"/>
    <w:rsid w:val="009C18BB"/>
    <w:rsid w:val="009C1904"/>
    <w:rsid w:val="009C1AD8"/>
    <w:rsid w:val="009C1DA9"/>
    <w:rsid w:val="009C1E7C"/>
    <w:rsid w:val="009C1FBF"/>
    <w:rsid w:val="009C1FD9"/>
    <w:rsid w:val="009C2029"/>
    <w:rsid w:val="009C21E0"/>
    <w:rsid w:val="009C256D"/>
    <w:rsid w:val="009C30E1"/>
    <w:rsid w:val="009C3551"/>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357E"/>
    <w:rsid w:val="009D4157"/>
    <w:rsid w:val="009D434D"/>
    <w:rsid w:val="009D4394"/>
    <w:rsid w:val="009D45AE"/>
    <w:rsid w:val="009D469D"/>
    <w:rsid w:val="009D4D76"/>
    <w:rsid w:val="009D4EBA"/>
    <w:rsid w:val="009D50B3"/>
    <w:rsid w:val="009D53C5"/>
    <w:rsid w:val="009D5AA8"/>
    <w:rsid w:val="009D691C"/>
    <w:rsid w:val="009D6B60"/>
    <w:rsid w:val="009D6F6C"/>
    <w:rsid w:val="009D715B"/>
    <w:rsid w:val="009D756C"/>
    <w:rsid w:val="009D7820"/>
    <w:rsid w:val="009D7C0D"/>
    <w:rsid w:val="009D7CAC"/>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A00531"/>
    <w:rsid w:val="00A014C6"/>
    <w:rsid w:val="00A025B3"/>
    <w:rsid w:val="00A0276E"/>
    <w:rsid w:val="00A028C3"/>
    <w:rsid w:val="00A0310E"/>
    <w:rsid w:val="00A0350D"/>
    <w:rsid w:val="00A0424C"/>
    <w:rsid w:val="00A049CA"/>
    <w:rsid w:val="00A04A55"/>
    <w:rsid w:val="00A05269"/>
    <w:rsid w:val="00A053CC"/>
    <w:rsid w:val="00A0540D"/>
    <w:rsid w:val="00A05DC0"/>
    <w:rsid w:val="00A05F57"/>
    <w:rsid w:val="00A0608A"/>
    <w:rsid w:val="00A06788"/>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2E33"/>
    <w:rsid w:val="00A139AC"/>
    <w:rsid w:val="00A13CE0"/>
    <w:rsid w:val="00A1416B"/>
    <w:rsid w:val="00A141BB"/>
    <w:rsid w:val="00A1431F"/>
    <w:rsid w:val="00A14B4E"/>
    <w:rsid w:val="00A14C73"/>
    <w:rsid w:val="00A15676"/>
    <w:rsid w:val="00A159CE"/>
    <w:rsid w:val="00A15A6A"/>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37CC7"/>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2C4"/>
    <w:rsid w:val="00A423AA"/>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D77"/>
    <w:rsid w:val="00A45EA1"/>
    <w:rsid w:val="00A45FF5"/>
    <w:rsid w:val="00A46839"/>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E51"/>
    <w:rsid w:val="00A52470"/>
    <w:rsid w:val="00A5290F"/>
    <w:rsid w:val="00A52E7D"/>
    <w:rsid w:val="00A53095"/>
    <w:rsid w:val="00A5321D"/>
    <w:rsid w:val="00A53997"/>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3FB"/>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CAF"/>
    <w:rsid w:val="00A67E3F"/>
    <w:rsid w:val="00A70CA3"/>
    <w:rsid w:val="00A70ECB"/>
    <w:rsid w:val="00A70F74"/>
    <w:rsid w:val="00A712F7"/>
    <w:rsid w:val="00A71437"/>
    <w:rsid w:val="00A71FF2"/>
    <w:rsid w:val="00A72176"/>
    <w:rsid w:val="00A7235A"/>
    <w:rsid w:val="00A724D9"/>
    <w:rsid w:val="00A72531"/>
    <w:rsid w:val="00A7303D"/>
    <w:rsid w:val="00A73291"/>
    <w:rsid w:val="00A7334C"/>
    <w:rsid w:val="00A73467"/>
    <w:rsid w:val="00A73809"/>
    <w:rsid w:val="00A73A43"/>
    <w:rsid w:val="00A73CFF"/>
    <w:rsid w:val="00A73D3B"/>
    <w:rsid w:val="00A73E27"/>
    <w:rsid w:val="00A73F4A"/>
    <w:rsid w:val="00A7415E"/>
    <w:rsid w:val="00A74C2A"/>
    <w:rsid w:val="00A74E11"/>
    <w:rsid w:val="00A75345"/>
    <w:rsid w:val="00A7545C"/>
    <w:rsid w:val="00A754ED"/>
    <w:rsid w:val="00A756AD"/>
    <w:rsid w:val="00A75C7D"/>
    <w:rsid w:val="00A7645D"/>
    <w:rsid w:val="00A7655A"/>
    <w:rsid w:val="00A76EC8"/>
    <w:rsid w:val="00A774B8"/>
    <w:rsid w:val="00A775A3"/>
    <w:rsid w:val="00A775BF"/>
    <w:rsid w:val="00A77C0D"/>
    <w:rsid w:val="00A77FED"/>
    <w:rsid w:val="00A8050C"/>
    <w:rsid w:val="00A80817"/>
    <w:rsid w:val="00A809BE"/>
    <w:rsid w:val="00A80B1C"/>
    <w:rsid w:val="00A80D14"/>
    <w:rsid w:val="00A80D69"/>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65B"/>
    <w:rsid w:val="00A92865"/>
    <w:rsid w:val="00A92EBE"/>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CAA"/>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087"/>
    <w:rsid w:val="00AA4173"/>
    <w:rsid w:val="00AA4186"/>
    <w:rsid w:val="00AA4306"/>
    <w:rsid w:val="00AA432B"/>
    <w:rsid w:val="00AA43E8"/>
    <w:rsid w:val="00AA44B1"/>
    <w:rsid w:val="00AA4A49"/>
    <w:rsid w:val="00AA4BE4"/>
    <w:rsid w:val="00AA58B9"/>
    <w:rsid w:val="00AA5B77"/>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994"/>
    <w:rsid w:val="00AB2EB2"/>
    <w:rsid w:val="00AB325D"/>
    <w:rsid w:val="00AB3846"/>
    <w:rsid w:val="00AB3877"/>
    <w:rsid w:val="00AB393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66E"/>
    <w:rsid w:val="00AC3862"/>
    <w:rsid w:val="00AC4123"/>
    <w:rsid w:val="00AC451A"/>
    <w:rsid w:val="00AC478F"/>
    <w:rsid w:val="00AC4C2C"/>
    <w:rsid w:val="00AC4DE1"/>
    <w:rsid w:val="00AC537D"/>
    <w:rsid w:val="00AC54B6"/>
    <w:rsid w:val="00AC552C"/>
    <w:rsid w:val="00AC5B00"/>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8DC"/>
    <w:rsid w:val="00AD391C"/>
    <w:rsid w:val="00AD49FA"/>
    <w:rsid w:val="00AD4C26"/>
    <w:rsid w:val="00AD52BD"/>
    <w:rsid w:val="00AD5DB5"/>
    <w:rsid w:val="00AD67D6"/>
    <w:rsid w:val="00AD6B3E"/>
    <w:rsid w:val="00AD70E2"/>
    <w:rsid w:val="00AD7588"/>
    <w:rsid w:val="00AD7C28"/>
    <w:rsid w:val="00AD7C88"/>
    <w:rsid w:val="00AE092C"/>
    <w:rsid w:val="00AE0962"/>
    <w:rsid w:val="00AE0A91"/>
    <w:rsid w:val="00AE0FCB"/>
    <w:rsid w:val="00AE1ACD"/>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A7C"/>
    <w:rsid w:val="00AE6090"/>
    <w:rsid w:val="00AE6236"/>
    <w:rsid w:val="00AE6583"/>
    <w:rsid w:val="00AE6630"/>
    <w:rsid w:val="00AE6724"/>
    <w:rsid w:val="00AE6BCD"/>
    <w:rsid w:val="00AE710C"/>
    <w:rsid w:val="00AE7183"/>
    <w:rsid w:val="00AE7202"/>
    <w:rsid w:val="00AE7375"/>
    <w:rsid w:val="00AE76F3"/>
    <w:rsid w:val="00AE77D6"/>
    <w:rsid w:val="00AE7F0B"/>
    <w:rsid w:val="00AF0002"/>
    <w:rsid w:val="00AF0481"/>
    <w:rsid w:val="00AF0AEB"/>
    <w:rsid w:val="00AF0C58"/>
    <w:rsid w:val="00AF1079"/>
    <w:rsid w:val="00AF1D5E"/>
    <w:rsid w:val="00AF203B"/>
    <w:rsid w:val="00AF2484"/>
    <w:rsid w:val="00AF2BC0"/>
    <w:rsid w:val="00AF442B"/>
    <w:rsid w:val="00AF49EA"/>
    <w:rsid w:val="00AF4F20"/>
    <w:rsid w:val="00AF4F66"/>
    <w:rsid w:val="00AF5647"/>
    <w:rsid w:val="00AF56B7"/>
    <w:rsid w:val="00AF5754"/>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AA0"/>
    <w:rsid w:val="00B03B76"/>
    <w:rsid w:val="00B03C53"/>
    <w:rsid w:val="00B03D71"/>
    <w:rsid w:val="00B04FF3"/>
    <w:rsid w:val="00B0525A"/>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C9F"/>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124"/>
    <w:rsid w:val="00B175E1"/>
    <w:rsid w:val="00B175E2"/>
    <w:rsid w:val="00B178E6"/>
    <w:rsid w:val="00B17922"/>
    <w:rsid w:val="00B17977"/>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C06"/>
    <w:rsid w:val="00B23EFF"/>
    <w:rsid w:val="00B241BE"/>
    <w:rsid w:val="00B245CF"/>
    <w:rsid w:val="00B24765"/>
    <w:rsid w:val="00B24FBC"/>
    <w:rsid w:val="00B25AB2"/>
    <w:rsid w:val="00B2604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392"/>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79B"/>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7023B"/>
    <w:rsid w:val="00B702FF"/>
    <w:rsid w:val="00B70436"/>
    <w:rsid w:val="00B70562"/>
    <w:rsid w:val="00B70747"/>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5D44"/>
    <w:rsid w:val="00B862EF"/>
    <w:rsid w:val="00B86500"/>
    <w:rsid w:val="00B8691D"/>
    <w:rsid w:val="00B870F1"/>
    <w:rsid w:val="00B8751C"/>
    <w:rsid w:val="00B876CB"/>
    <w:rsid w:val="00B8775E"/>
    <w:rsid w:val="00B902C1"/>
    <w:rsid w:val="00B904F3"/>
    <w:rsid w:val="00B90768"/>
    <w:rsid w:val="00B90893"/>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4CF"/>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4D2"/>
    <w:rsid w:val="00BA581B"/>
    <w:rsid w:val="00BA58A1"/>
    <w:rsid w:val="00BA655E"/>
    <w:rsid w:val="00BA7507"/>
    <w:rsid w:val="00BA7909"/>
    <w:rsid w:val="00BA7B4C"/>
    <w:rsid w:val="00BB0200"/>
    <w:rsid w:val="00BB03B6"/>
    <w:rsid w:val="00BB06D7"/>
    <w:rsid w:val="00BB09F9"/>
    <w:rsid w:val="00BB122A"/>
    <w:rsid w:val="00BB1304"/>
    <w:rsid w:val="00BB1420"/>
    <w:rsid w:val="00BB15B8"/>
    <w:rsid w:val="00BB1B50"/>
    <w:rsid w:val="00BB1C51"/>
    <w:rsid w:val="00BB1C6C"/>
    <w:rsid w:val="00BB1CF5"/>
    <w:rsid w:val="00BB1D47"/>
    <w:rsid w:val="00BB1F66"/>
    <w:rsid w:val="00BB225C"/>
    <w:rsid w:val="00BB2277"/>
    <w:rsid w:val="00BB2472"/>
    <w:rsid w:val="00BB2767"/>
    <w:rsid w:val="00BB2992"/>
    <w:rsid w:val="00BB2DB2"/>
    <w:rsid w:val="00BB318E"/>
    <w:rsid w:val="00BB35F3"/>
    <w:rsid w:val="00BB369F"/>
    <w:rsid w:val="00BB3C7B"/>
    <w:rsid w:val="00BB41D8"/>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5E6"/>
    <w:rsid w:val="00BC0602"/>
    <w:rsid w:val="00BC0C9E"/>
    <w:rsid w:val="00BC0DC9"/>
    <w:rsid w:val="00BC0FB0"/>
    <w:rsid w:val="00BC15FC"/>
    <w:rsid w:val="00BC1BF9"/>
    <w:rsid w:val="00BC1C29"/>
    <w:rsid w:val="00BC1CD0"/>
    <w:rsid w:val="00BC1F14"/>
    <w:rsid w:val="00BC2134"/>
    <w:rsid w:val="00BC24C5"/>
    <w:rsid w:val="00BC2827"/>
    <w:rsid w:val="00BC2C8D"/>
    <w:rsid w:val="00BC3F46"/>
    <w:rsid w:val="00BC4020"/>
    <w:rsid w:val="00BC44D5"/>
    <w:rsid w:val="00BC49CD"/>
    <w:rsid w:val="00BC4BA2"/>
    <w:rsid w:val="00BC5478"/>
    <w:rsid w:val="00BC54EF"/>
    <w:rsid w:val="00BC5557"/>
    <w:rsid w:val="00BC559A"/>
    <w:rsid w:val="00BC5780"/>
    <w:rsid w:val="00BC5D9E"/>
    <w:rsid w:val="00BC5DFA"/>
    <w:rsid w:val="00BC5EC4"/>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49"/>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65"/>
    <w:rsid w:val="00BD5F8E"/>
    <w:rsid w:val="00BD5FCA"/>
    <w:rsid w:val="00BD64F1"/>
    <w:rsid w:val="00BD64F6"/>
    <w:rsid w:val="00BD6855"/>
    <w:rsid w:val="00BD6B68"/>
    <w:rsid w:val="00BD6D85"/>
    <w:rsid w:val="00BD6DEA"/>
    <w:rsid w:val="00BD7C73"/>
    <w:rsid w:val="00BE0147"/>
    <w:rsid w:val="00BE01AD"/>
    <w:rsid w:val="00BE04A5"/>
    <w:rsid w:val="00BE0792"/>
    <w:rsid w:val="00BE0A86"/>
    <w:rsid w:val="00BE0BE3"/>
    <w:rsid w:val="00BE0BEA"/>
    <w:rsid w:val="00BE1950"/>
    <w:rsid w:val="00BE1D19"/>
    <w:rsid w:val="00BE2571"/>
    <w:rsid w:val="00BE2751"/>
    <w:rsid w:val="00BE2793"/>
    <w:rsid w:val="00BE27D3"/>
    <w:rsid w:val="00BE28E7"/>
    <w:rsid w:val="00BE2D50"/>
    <w:rsid w:val="00BE2E5C"/>
    <w:rsid w:val="00BE2F28"/>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3"/>
    <w:rsid w:val="00C0287D"/>
    <w:rsid w:val="00C02DB6"/>
    <w:rsid w:val="00C03D86"/>
    <w:rsid w:val="00C04078"/>
    <w:rsid w:val="00C04246"/>
    <w:rsid w:val="00C047B0"/>
    <w:rsid w:val="00C0483E"/>
    <w:rsid w:val="00C04C50"/>
    <w:rsid w:val="00C04DEA"/>
    <w:rsid w:val="00C0597C"/>
    <w:rsid w:val="00C05ADE"/>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17FB1"/>
    <w:rsid w:val="00C20550"/>
    <w:rsid w:val="00C206A4"/>
    <w:rsid w:val="00C20842"/>
    <w:rsid w:val="00C20859"/>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5D0"/>
    <w:rsid w:val="00C34A5D"/>
    <w:rsid w:val="00C34D97"/>
    <w:rsid w:val="00C34EAD"/>
    <w:rsid w:val="00C3507E"/>
    <w:rsid w:val="00C35370"/>
    <w:rsid w:val="00C359E1"/>
    <w:rsid w:val="00C35AC0"/>
    <w:rsid w:val="00C35BCB"/>
    <w:rsid w:val="00C35FAE"/>
    <w:rsid w:val="00C360BE"/>
    <w:rsid w:val="00C362EF"/>
    <w:rsid w:val="00C36605"/>
    <w:rsid w:val="00C36B01"/>
    <w:rsid w:val="00C36BCF"/>
    <w:rsid w:val="00C36C82"/>
    <w:rsid w:val="00C376A3"/>
    <w:rsid w:val="00C37BB6"/>
    <w:rsid w:val="00C37D0B"/>
    <w:rsid w:val="00C37DBE"/>
    <w:rsid w:val="00C4027A"/>
    <w:rsid w:val="00C4097C"/>
    <w:rsid w:val="00C40BD7"/>
    <w:rsid w:val="00C40EFB"/>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475D2"/>
    <w:rsid w:val="00C509E0"/>
    <w:rsid w:val="00C50BF9"/>
    <w:rsid w:val="00C50D52"/>
    <w:rsid w:val="00C51011"/>
    <w:rsid w:val="00C51174"/>
    <w:rsid w:val="00C515D3"/>
    <w:rsid w:val="00C5195D"/>
    <w:rsid w:val="00C51B84"/>
    <w:rsid w:val="00C52067"/>
    <w:rsid w:val="00C52634"/>
    <w:rsid w:val="00C52897"/>
    <w:rsid w:val="00C52B31"/>
    <w:rsid w:val="00C5304D"/>
    <w:rsid w:val="00C532A1"/>
    <w:rsid w:val="00C537ED"/>
    <w:rsid w:val="00C53AA8"/>
    <w:rsid w:val="00C542BF"/>
    <w:rsid w:val="00C5431F"/>
    <w:rsid w:val="00C5445F"/>
    <w:rsid w:val="00C5456C"/>
    <w:rsid w:val="00C54994"/>
    <w:rsid w:val="00C54DE2"/>
    <w:rsid w:val="00C5546B"/>
    <w:rsid w:val="00C557C0"/>
    <w:rsid w:val="00C55C51"/>
    <w:rsid w:val="00C5601E"/>
    <w:rsid w:val="00C56020"/>
    <w:rsid w:val="00C565FD"/>
    <w:rsid w:val="00C57407"/>
    <w:rsid w:val="00C575DC"/>
    <w:rsid w:val="00C579C8"/>
    <w:rsid w:val="00C57C36"/>
    <w:rsid w:val="00C6039F"/>
    <w:rsid w:val="00C603D7"/>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84F"/>
    <w:rsid w:val="00C75A98"/>
    <w:rsid w:val="00C75E0F"/>
    <w:rsid w:val="00C76228"/>
    <w:rsid w:val="00C762BE"/>
    <w:rsid w:val="00C763B6"/>
    <w:rsid w:val="00C765D7"/>
    <w:rsid w:val="00C766E2"/>
    <w:rsid w:val="00C77B9A"/>
    <w:rsid w:val="00C80C33"/>
    <w:rsid w:val="00C80F2F"/>
    <w:rsid w:val="00C83B22"/>
    <w:rsid w:val="00C845B7"/>
    <w:rsid w:val="00C852A9"/>
    <w:rsid w:val="00C85439"/>
    <w:rsid w:val="00C858A1"/>
    <w:rsid w:val="00C85EAF"/>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2F50"/>
    <w:rsid w:val="00CB33B9"/>
    <w:rsid w:val="00CB395E"/>
    <w:rsid w:val="00CB3A8F"/>
    <w:rsid w:val="00CB4229"/>
    <w:rsid w:val="00CB43FE"/>
    <w:rsid w:val="00CB444F"/>
    <w:rsid w:val="00CB45F8"/>
    <w:rsid w:val="00CB4A05"/>
    <w:rsid w:val="00CB5131"/>
    <w:rsid w:val="00CB5179"/>
    <w:rsid w:val="00CB5418"/>
    <w:rsid w:val="00CB568D"/>
    <w:rsid w:val="00CB5968"/>
    <w:rsid w:val="00CB653F"/>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396"/>
    <w:rsid w:val="00CC18C6"/>
    <w:rsid w:val="00CC1AFD"/>
    <w:rsid w:val="00CC29B3"/>
    <w:rsid w:val="00CC2BDE"/>
    <w:rsid w:val="00CC2F9B"/>
    <w:rsid w:val="00CC30A4"/>
    <w:rsid w:val="00CC31EC"/>
    <w:rsid w:val="00CC3954"/>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CF8"/>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5284"/>
    <w:rsid w:val="00CD54F3"/>
    <w:rsid w:val="00CD5850"/>
    <w:rsid w:val="00CD5946"/>
    <w:rsid w:val="00CD5BD2"/>
    <w:rsid w:val="00CD5DCE"/>
    <w:rsid w:val="00CD6279"/>
    <w:rsid w:val="00CD63DA"/>
    <w:rsid w:val="00CD6A39"/>
    <w:rsid w:val="00CD6B96"/>
    <w:rsid w:val="00CD6CA0"/>
    <w:rsid w:val="00CD6EC1"/>
    <w:rsid w:val="00CD7156"/>
    <w:rsid w:val="00CD71C6"/>
    <w:rsid w:val="00CE035E"/>
    <w:rsid w:val="00CE0780"/>
    <w:rsid w:val="00CE0C01"/>
    <w:rsid w:val="00CE0F1A"/>
    <w:rsid w:val="00CE1328"/>
    <w:rsid w:val="00CE1BBC"/>
    <w:rsid w:val="00CE1CBE"/>
    <w:rsid w:val="00CE1D3C"/>
    <w:rsid w:val="00CE1F5A"/>
    <w:rsid w:val="00CE209D"/>
    <w:rsid w:val="00CE272F"/>
    <w:rsid w:val="00CE277A"/>
    <w:rsid w:val="00CE28D0"/>
    <w:rsid w:val="00CE2D7F"/>
    <w:rsid w:val="00CE3400"/>
    <w:rsid w:val="00CE3C63"/>
    <w:rsid w:val="00CE3F30"/>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965"/>
    <w:rsid w:val="00CF1F26"/>
    <w:rsid w:val="00CF1F40"/>
    <w:rsid w:val="00CF26A1"/>
    <w:rsid w:val="00CF2886"/>
    <w:rsid w:val="00CF2ABF"/>
    <w:rsid w:val="00CF2EBB"/>
    <w:rsid w:val="00CF3444"/>
    <w:rsid w:val="00CF3659"/>
    <w:rsid w:val="00CF3F6E"/>
    <w:rsid w:val="00CF3FD6"/>
    <w:rsid w:val="00CF4C20"/>
    <w:rsid w:val="00CF5159"/>
    <w:rsid w:val="00CF57B2"/>
    <w:rsid w:val="00CF5823"/>
    <w:rsid w:val="00CF59C8"/>
    <w:rsid w:val="00CF5BD6"/>
    <w:rsid w:val="00CF5C7A"/>
    <w:rsid w:val="00CF603F"/>
    <w:rsid w:val="00CF67DF"/>
    <w:rsid w:val="00CF68B1"/>
    <w:rsid w:val="00CF6922"/>
    <w:rsid w:val="00CF6C84"/>
    <w:rsid w:val="00CF6D76"/>
    <w:rsid w:val="00CF73A4"/>
    <w:rsid w:val="00CF770E"/>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0E5"/>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5DE3"/>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79F"/>
    <w:rsid w:val="00D23D0E"/>
    <w:rsid w:val="00D23F93"/>
    <w:rsid w:val="00D24166"/>
    <w:rsid w:val="00D24D9F"/>
    <w:rsid w:val="00D24E1E"/>
    <w:rsid w:val="00D25604"/>
    <w:rsid w:val="00D25B8C"/>
    <w:rsid w:val="00D26668"/>
    <w:rsid w:val="00D266EA"/>
    <w:rsid w:val="00D26FC2"/>
    <w:rsid w:val="00D270B3"/>
    <w:rsid w:val="00D27135"/>
    <w:rsid w:val="00D2725B"/>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339"/>
    <w:rsid w:val="00D41403"/>
    <w:rsid w:val="00D41678"/>
    <w:rsid w:val="00D41FB8"/>
    <w:rsid w:val="00D42003"/>
    <w:rsid w:val="00D42E52"/>
    <w:rsid w:val="00D4312A"/>
    <w:rsid w:val="00D433B7"/>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7C6"/>
    <w:rsid w:val="00D47C8E"/>
    <w:rsid w:val="00D47FF7"/>
    <w:rsid w:val="00D5001D"/>
    <w:rsid w:val="00D500BD"/>
    <w:rsid w:val="00D503C0"/>
    <w:rsid w:val="00D50917"/>
    <w:rsid w:val="00D51001"/>
    <w:rsid w:val="00D5101B"/>
    <w:rsid w:val="00D519BB"/>
    <w:rsid w:val="00D51DD0"/>
    <w:rsid w:val="00D52046"/>
    <w:rsid w:val="00D5273C"/>
    <w:rsid w:val="00D53636"/>
    <w:rsid w:val="00D536EF"/>
    <w:rsid w:val="00D538D4"/>
    <w:rsid w:val="00D538D8"/>
    <w:rsid w:val="00D53B69"/>
    <w:rsid w:val="00D53DBF"/>
    <w:rsid w:val="00D54DBF"/>
    <w:rsid w:val="00D5556B"/>
    <w:rsid w:val="00D55628"/>
    <w:rsid w:val="00D55663"/>
    <w:rsid w:val="00D55878"/>
    <w:rsid w:val="00D5594A"/>
    <w:rsid w:val="00D56808"/>
    <w:rsid w:val="00D56C22"/>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20E"/>
    <w:rsid w:val="00D71424"/>
    <w:rsid w:val="00D7153E"/>
    <w:rsid w:val="00D72A3E"/>
    <w:rsid w:val="00D72BC8"/>
    <w:rsid w:val="00D72D57"/>
    <w:rsid w:val="00D7356A"/>
    <w:rsid w:val="00D73B6C"/>
    <w:rsid w:val="00D73C62"/>
    <w:rsid w:val="00D73E90"/>
    <w:rsid w:val="00D747A7"/>
    <w:rsid w:val="00D749B0"/>
    <w:rsid w:val="00D75500"/>
    <w:rsid w:val="00D7587C"/>
    <w:rsid w:val="00D7591E"/>
    <w:rsid w:val="00D75FF5"/>
    <w:rsid w:val="00D765B1"/>
    <w:rsid w:val="00D76624"/>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3DAE"/>
    <w:rsid w:val="00D841D6"/>
    <w:rsid w:val="00D84DD7"/>
    <w:rsid w:val="00D854F7"/>
    <w:rsid w:val="00D85F6F"/>
    <w:rsid w:val="00D86022"/>
    <w:rsid w:val="00D8613A"/>
    <w:rsid w:val="00D862B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6A9"/>
    <w:rsid w:val="00D907D7"/>
    <w:rsid w:val="00D90BFB"/>
    <w:rsid w:val="00D910FE"/>
    <w:rsid w:val="00D9150D"/>
    <w:rsid w:val="00D915FE"/>
    <w:rsid w:val="00D91CEB"/>
    <w:rsid w:val="00D91F7E"/>
    <w:rsid w:val="00D9209C"/>
    <w:rsid w:val="00D92719"/>
    <w:rsid w:val="00D92B1C"/>
    <w:rsid w:val="00D92B99"/>
    <w:rsid w:val="00D931C3"/>
    <w:rsid w:val="00D93E1C"/>
    <w:rsid w:val="00D943AD"/>
    <w:rsid w:val="00D94F01"/>
    <w:rsid w:val="00D94F7E"/>
    <w:rsid w:val="00D9517F"/>
    <w:rsid w:val="00D95978"/>
    <w:rsid w:val="00D95B90"/>
    <w:rsid w:val="00D972DF"/>
    <w:rsid w:val="00D9746A"/>
    <w:rsid w:val="00D9752D"/>
    <w:rsid w:val="00D97B01"/>
    <w:rsid w:val="00D97C41"/>
    <w:rsid w:val="00DA0680"/>
    <w:rsid w:val="00DA09FE"/>
    <w:rsid w:val="00DA0D82"/>
    <w:rsid w:val="00DA1542"/>
    <w:rsid w:val="00DA172A"/>
    <w:rsid w:val="00DA1753"/>
    <w:rsid w:val="00DA1C76"/>
    <w:rsid w:val="00DA1F6B"/>
    <w:rsid w:val="00DA1F8E"/>
    <w:rsid w:val="00DA2A2F"/>
    <w:rsid w:val="00DA2BA1"/>
    <w:rsid w:val="00DA39B4"/>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58A"/>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42C"/>
    <w:rsid w:val="00DC1815"/>
    <w:rsid w:val="00DC1A8B"/>
    <w:rsid w:val="00DC1D59"/>
    <w:rsid w:val="00DC206C"/>
    <w:rsid w:val="00DC228D"/>
    <w:rsid w:val="00DC26EC"/>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AD1"/>
    <w:rsid w:val="00DC4B81"/>
    <w:rsid w:val="00DC4B93"/>
    <w:rsid w:val="00DC5F11"/>
    <w:rsid w:val="00DC5FAE"/>
    <w:rsid w:val="00DC62BC"/>
    <w:rsid w:val="00DC62C6"/>
    <w:rsid w:val="00DC6901"/>
    <w:rsid w:val="00DC6BD0"/>
    <w:rsid w:val="00DC6C10"/>
    <w:rsid w:val="00DC71F7"/>
    <w:rsid w:val="00DC7231"/>
    <w:rsid w:val="00DC787B"/>
    <w:rsid w:val="00DC78B2"/>
    <w:rsid w:val="00DC7F10"/>
    <w:rsid w:val="00DD0447"/>
    <w:rsid w:val="00DD091D"/>
    <w:rsid w:val="00DD09DC"/>
    <w:rsid w:val="00DD12E2"/>
    <w:rsid w:val="00DD16E7"/>
    <w:rsid w:val="00DD177B"/>
    <w:rsid w:val="00DD1CBF"/>
    <w:rsid w:val="00DD24A3"/>
    <w:rsid w:val="00DD2D60"/>
    <w:rsid w:val="00DD3022"/>
    <w:rsid w:val="00DD319B"/>
    <w:rsid w:val="00DD3361"/>
    <w:rsid w:val="00DD36DE"/>
    <w:rsid w:val="00DD37D5"/>
    <w:rsid w:val="00DD38FB"/>
    <w:rsid w:val="00DD397F"/>
    <w:rsid w:val="00DD3B68"/>
    <w:rsid w:val="00DD3D5C"/>
    <w:rsid w:val="00DD4200"/>
    <w:rsid w:val="00DD47D8"/>
    <w:rsid w:val="00DD482D"/>
    <w:rsid w:val="00DD4C1E"/>
    <w:rsid w:val="00DD52DC"/>
    <w:rsid w:val="00DD54FD"/>
    <w:rsid w:val="00DD58A8"/>
    <w:rsid w:val="00DD5A6E"/>
    <w:rsid w:val="00DD5C06"/>
    <w:rsid w:val="00DD5D1D"/>
    <w:rsid w:val="00DD5DD0"/>
    <w:rsid w:val="00DD63FD"/>
    <w:rsid w:val="00DD666C"/>
    <w:rsid w:val="00DD6ACB"/>
    <w:rsid w:val="00DD6E3B"/>
    <w:rsid w:val="00DD70A7"/>
    <w:rsid w:val="00DD7238"/>
    <w:rsid w:val="00DD735B"/>
    <w:rsid w:val="00DD75DF"/>
    <w:rsid w:val="00DD7833"/>
    <w:rsid w:val="00DE0244"/>
    <w:rsid w:val="00DE028D"/>
    <w:rsid w:val="00DE03C3"/>
    <w:rsid w:val="00DE07DE"/>
    <w:rsid w:val="00DE0987"/>
    <w:rsid w:val="00DE09EA"/>
    <w:rsid w:val="00DE0E1F"/>
    <w:rsid w:val="00DE1126"/>
    <w:rsid w:val="00DE14DB"/>
    <w:rsid w:val="00DE1BB0"/>
    <w:rsid w:val="00DE20CE"/>
    <w:rsid w:val="00DE2481"/>
    <w:rsid w:val="00DE27B9"/>
    <w:rsid w:val="00DE291C"/>
    <w:rsid w:val="00DE3281"/>
    <w:rsid w:val="00DE32BD"/>
    <w:rsid w:val="00DE35C9"/>
    <w:rsid w:val="00DE3A1F"/>
    <w:rsid w:val="00DE4C6A"/>
    <w:rsid w:val="00DE4F04"/>
    <w:rsid w:val="00DE522B"/>
    <w:rsid w:val="00DE5C5D"/>
    <w:rsid w:val="00DE710A"/>
    <w:rsid w:val="00DE79CA"/>
    <w:rsid w:val="00DE7F6D"/>
    <w:rsid w:val="00DF04F9"/>
    <w:rsid w:val="00DF0786"/>
    <w:rsid w:val="00DF07EB"/>
    <w:rsid w:val="00DF08B0"/>
    <w:rsid w:val="00DF0B12"/>
    <w:rsid w:val="00DF0BEF"/>
    <w:rsid w:val="00DF0C0A"/>
    <w:rsid w:val="00DF0EA0"/>
    <w:rsid w:val="00DF11CA"/>
    <w:rsid w:val="00DF16D3"/>
    <w:rsid w:val="00DF1784"/>
    <w:rsid w:val="00DF209A"/>
    <w:rsid w:val="00DF2132"/>
    <w:rsid w:val="00DF2161"/>
    <w:rsid w:val="00DF21D2"/>
    <w:rsid w:val="00DF2488"/>
    <w:rsid w:val="00DF254F"/>
    <w:rsid w:val="00DF2606"/>
    <w:rsid w:val="00DF26F1"/>
    <w:rsid w:val="00DF27D5"/>
    <w:rsid w:val="00DF2D87"/>
    <w:rsid w:val="00DF2EF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ECE"/>
    <w:rsid w:val="00DF5FCB"/>
    <w:rsid w:val="00DF67BA"/>
    <w:rsid w:val="00DF68B6"/>
    <w:rsid w:val="00DF6DE7"/>
    <w:rsid w:val="00DF7419"/>
    <w:rsid w:val="00DF7553"/>
    <w:rsid w:val="00DF7628"/>
    <w:rsid w:val="00DF79F2"/>
    <w:rsid w:val="00DF7FED"/>
    <w:rsid w:val="00E00725"/>
    <w:rsid w:val="00E008B2"/>
    <w:rsid w:val="00E009F8"/>
    <w:rsid w:val="00E00B08"/>
    <w:rsid w:val="00E00D33"/>
    <w:rsid w:val="00E011D4"/>
    <w:rsid w:val="00E015F5"/>
    <w:rsid w:val="00E018EA"/>
    <w:rsid w:val="00E02965"/>
    <w:rsid w:val="00E02AB8"/>
    <w:rsid w:val="00E03055"/>
    <w:rsid w:val="00E03063"/>
    <w:rsid w:val="00E03599"/>
    <w:rsid w:val="00E03B69"/>
    <w:rsid w:val="00E03EB9"/>
    <w:rsid w:val="00E0438E"/>
    <w:rsid w:val="00E04631"/>
    <w:rsid w:val="00E04FDF"/>
    <w:rsid w:val="00E0534C"/>
    <w:rsid w:val="00E0535B"/>
    <w:rsid w:val="00E05618"/>
    <w:rsid w:val="00E05786"/>
    <w:rsid w:val="00E05EB7"/>
    <w:rsid w:val="00E0650D"/>
    <w:rsid w:val="00E06B90"/>
    <w:rsid w:val="00E06C46"/>
    <w:rsid w:val="00E06E11"/>
    <w:rsid w:val="00E0707C"/>
    <w:rsid w:val="00E070FD"/>
    <w:rsid w:val="00E07792"/>
    <w:rsid w:val="00E0783E"/>
    <w:rsid w:val="00E07915"/>
    <w:rsid w:val="00E07CE1"/>
    <w:rsid w:val="00E10B17"/>
    <w:rsid w:val="00E10B2C"/>
    <w:rsid w:val="00E10F3E"/>
    <w:rsid w:val="00E1122D"/>
    <w:rsid w:val="00E11351"/>
    <w:rsid w:val="00E11BCD"/>
    <w:rsid w:val="00E11F35"/>
    <w:rsid w:val="00E12115"/>
    <w:rsid w:val="00E122D6"/>
    <w:rsid w:val="00E12340"/>
    <w:rsid w:val="00E1279C"/>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462"/>
    <w:rsid w:val="00E31B8A"/>
    <w:rsid w:val="00E3206C"/>
    <w:rsid w:val="00E320EC"/>
    <w:rsid w:val="00E3215F"/>
    <w:rsid w:val="00E32A05"/>
    <w:rsid w:val="00E32BE3"/>
    <w:rsid w:val="00E32E70"/>
    <w:rsid w:val="00E3371C"/>
    <w:rsid w:val="00E34147"/>
    <w:rsid w:val="00E34CB6"/>
    <w:rsid w:val="00E34D35"/>
    <w:rsid w:val="00E3515A"/>
    <w:rsid w:val="00E3585C"/>
    <w:rsid w:val="00E359A2"/>
    <w:rsid w:val="00E35F9D"/>
    <w:rsid w:val="00E3606E"/>
    <w:rsid w:val="00E368B6"/>
    <w:rsid w:val="00E36E2C"/>
    <w:rsid w:val="00E36ECB"/>
    <w:rsid w:val="00E3707E"/>
    <w:rsid w:val="00E37291"/>
    <w:rsid w:val="00E37602"/>
    <w:rsid w:val="00E37C0C"/>
    <w:rsid w:val="00E4061B"/>
    <w:rsid w:val="00E40C05"/>
    <w:rsid w:val="00E40C6C"/>
    <w:rsid w:val="00E410D6"/>
    <w:rsid w:val="00E4155D"/>
    <w:rsid w:val="00E416F3"/>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523"/>
    <w:rsid w:val="00E50CB1"/>
    <w:rsid w:val="00E50D45"/>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ED"/>
    <w:rsid w:val="00E60B8A"/>
    <w:rsid w:val="00E60BE7"/>
    <w:rsid w:val="00E60DE1"/>
    <w:rsid w:val="00E60DF1"/>
    <w:rsid w:val="00E61262"/>
    <w:rsid w:val="00E6130D"/>
    <w:rsid w:val="00E614CE"/>
    <w:rsid w:val="00E62065"/>
    <w:rsid w:val="00E620C5"/>
    <w:rsid w:val="00E62139"/>
    <w:rsid w:val="00E6239D"/>
    <w:rsid w:val="00E62549"/>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B3C"/>
    <w:rsid w:val="00E70E05"/>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7CE"/>
    <w:rsid w:val="00E74A3E"/>
    <w:rsid w:val="00E74CBF"/>
    <w:rsid w:val="00E74EA2"/>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AAB"/>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AAB"/>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798"/>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9F6"/>
    <w:rsid w:val="00EB5F11"/>
    <w:rsid w:val="00EB61ED"/>
    <w:rsid w:val="00EB65AC"/>
    <w:rsid w:val="00EB6BC8"/>
    <w:rsid w:val="00EB74D6"/>
    <w:rsid w:val="00EB7608"/>
    <w:rsid w:val="00EB760C"/>
    <w:rsid w:val="00EC001E"/>
    <w:rsid w:val="00EC07D1"/>
    <w:rsid w:val="00EC08F4"/>
    <w:rsid w:val="00EC0A69"/>
    <w:rsid w:val="00EC0D4A"/>
    <w:rsid w:val="00EC1877"/>
    <w:rsid w:val="00EC1A00"/>
    <w:rsid w:val="00EC1C9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50F"/>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3D2"/>
    <w:rsid w:val="00ED34F6"/>
    <w:rsid w:val="00ED35C0"/>
    <w:rsid w:val="00ED3911"/>
    <w:rsid w:val="00ED3DA0"/>
    <w:rsid w:val="00ED426A"/>
    <w:rsid w:val="00ED42F0"/>
    <w:rsid w:val="00ED477D"/>
    <w:rsid w:val="00ED47B6"/>
    <w:rsid w:val="00ED485A"/>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121"/>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4CB"/>
    <w:rsid w:val="00EE48A8"/>
    <w:rsid w:val="00EE4997"/>
    <w:rsid w:val="00EE4AFC"/>
    <w:rsid w:val="00EE55E7"/>
    <w:rsid w:val="00EE61AD"/>
    <w:rsid w:val="00EE61FB"/>
    <w:rsid w:val="00EE6A61"/>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8E6"/>
    <w:rsid w:val="00F0727A"/>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AD"/>
    <w:rsid w:val="00F247C5"/>
    <w:rsid w:val="00F248B9"/>
    <w:rsid w:val="00F24944"/>
    <w:rsid w:val="00F24C06"/>
    <w:rsid w:val="00F24DDE"/>
    <w:rsid w:val="00F25298"/>
    <w:rsid w:val="00F25616"/>
    <w:rsid w:val="00F259A8"/>
    <w:rsid w:val="00F25B71"/>
    <w:rsid w:val="00F265BF"/>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DEE"/>
    <w:rsid w:val="00F33E93"/>
    <w:rsid w:val="00F3465B"/>
    <w:rsid w:val="00F34A54"/>
    <w:rsid w:val="00F34EAC"/>
    <w:rsid w:val="00F3523F"/>
    <w:rsid w:val="00F35542"/>
    <w:rsid w:val="00F35840"/>
    <w:rsid w:val="00F3585E"/>
    <w:rsid w:val="00F35D9B"/>
    <w:rsid w:val="00F35FDF"/>
    <w:rsid w:val="00F36392"/>
    <w:rsid w:val="00F368D7"/>
    <w:rsid w:val="00F36C78"/>
    <w:rsid w:val="00F375AE"/>
    <w:rsid w:val="00F40403"/>
    <w:rsid w:val="00F40AB4"/>
    <w:rsid w:val="00F41112"/>
    <w:rsid w:val="00F411B4"/>
    <w:rsid w:val="00F41594"/>
    <w:rsid w:val="00F4185B"/>
    <w:rsid w:val="00F418D3"/>
    <w:rsid w:val="00F4200F"/>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24F"/>
    <w:rsid w:val="00F46526"/>
    <w:rsid w:val="00F46F02"/>
    <w:rsid w:val="00F47012"/>
    <w:rsid w:val="00F4729B"/>
    <w:rsid w:val="00F47307"/>
    <w:rsid w:val="00F4763B"/>
    <w:rsid w:val="00F47BB9"/>
    <w:rsid w:val="00F47E7E"/>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91"/>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57C71"/>
    <w:rsid w:val="00F60202"/>
    <w:rsid w:val="00F60601"/>
    <w:rsid w:val="00F60818"/>
    <w:rsid w:val="00F6092F"/>
    <w:rsid w:val="00F60AB8"/>
    <w:rsid w:val="00F60BCE"/>
    <w:rsid w:val="00F612E7"/>
    <w:rsid w:val="00F6141B"/>
    <w:rsid w:val="00F6158A"/>
    <w:rsid w:val="00F6175F"/>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D45"/>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2D59"/>
    <w:rsid w:val="00F83203"/>
    <w:rsid w:val="00F836D5"/>
    <w:rsid w:val="00F83F67"/>
    <w:rsid w:val="00F84461"/>
    <w:rsid w:val="00F85101"/>
    <w:rsid w:val="00F851C4"/>
    <w:rsid w:val="00F85475"/>
    <w:rsid w:val="00F858E0"/>
    <w:rsid w:val="00F864E7"/>
    <w:rsid w:val="00F8670F"/>
    <w:rsid w:val="00F86963"/>
    <w:rsid w:val="00F87086"/>
    <w:rsid w:val="00F87401"/>
    <w:rsid w:val="00F877CD"/>
    <w:rsid w:val="00F90121"/>
    <w:rsid w:val="00F90134"/>
    <w:rsid w:val="00F907C7"/>
    <w:rsid w:val="00F9198D"/>
    <w:rsid w:val="00F91B15"/>
    <w:rsid w:val="00F91B7E"/>
    <w:rsid w:val="00F92016"/>
    <w:rsid w:val="00F925B4"/>
    <w:rsid w:val="00F925F6"/>
    <w:rsid w:val="00F9384B"/>
    <w:rsid w:val="00F93AA3"/>
    <w:rsid w:val="00F94191"/>
    <w:rsid w:val="00F9443B"/>
    <w:rsid w:val="00F94CA5"/>
    <w:rsid w:val="00F952C5"/>
    <w:rsid w:val="00F953FE"/>
    <w:rsid w:val="00F96D28"/>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2B02"/>
    <w:rsid w:val="00FB312F"/>
    <w:rsid w:val="00FB35C3"/>
    <w:rsid w:val="00FB409D"/>
    <w:rsid w:val="00FB417F"/>
    <w:rsid w:val="00FB4272"/>
    <w:rsid w:val="00FB50D5"/>
    <w:rsid w:val="00FB546C"/>
    <w:rsid w:val="00FB580C"/>
    <w:rsid w:val="00FB584F"/>
    <w:rsid w:val="00FB5D61"/>
    <w:rsid w:val="00FB6343"/>
    <w:rsid w:val="00FB6A75"/>
    <w:rsid w:val="00FB6BF7"/>
    <w:rsid w:val="00FB72B9"/>
    <w:rsid w:val="00FB746B"/>
    <w:rsid w:val="00FB74A0"/>
    <w:rsid w:val="00FB7D96"/>
    <w:rsid w:val="00FB7DFE"/>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825"/>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31E"/>
    <w:rsid w:val="00FE31A3"/>
    <w:rsid w:val="00FE31B9"/>
    <w:rsid w:val="00FE3716"/>
    <w:rsid w:val="00FE37FF"/>
    <w:rsid w:val="00FE389E"/>
    <w:rsid w:val="00FE38CC"/>
    <w:rsid w:val="00FE449C"/>
    <w:rsid w:val="00FE4949"/>
    <w:rsid w:val="00FE4B78"/>
    <w:rsid w:val="00FE4B9D"/>
    <w:rsid w:val="00FE4D41"/>
    <w:rsid w:val="00FE55DF"/>
    <w:rsid w:val="00FE5641"/>
    <w:rsid w:val="00FE5A58"/>
    <w:rsid w:val="00FE5CAA"/>
    <w:rsid w:val="00FE6915"/>
    <w:rsid w:val="00FE6E29"/>
    <w:rsid w:val="00FE72AE"/>
    <w:rsid w:val="00FE7BC4"/>
    <w:rsid w:val="00FF0A09"/>
    <w:rsid w:val="00FF0B72"/>
    <w:rsid w:val="00FF0BE3"/>
    <w:rsid w:val="00FF0BF3"/>
    <w:rsid w:val="00FF11C6"/>
    <w:rsid w:val="00FF1384"/>
    <w:rsid w:val="00FF13A0"/>
    <w:rsid w:val="00FF1B34"/>
    <w:rsid w:val="00FF2495"/>
    <w:rsid w:val="00FF2A2B"/>
    <w:rsid w:val="00FF2AC3"/>
    <w:rsid w:val="00FF2EC4"/>
    <w:rsid w:val="00FF3625"/>
    <w:rsid w:val="00FF36AA"/>
    <w:rsid w:val="00FF3D9F"/>
    <w:rsid w:val="00FF4055"/>
    <w:rsid w:val="00FF4786"/>
    <w:rsid w:val="00FF4BA5"/>
    <w:rsid w:val="00FF4CF7"/>
    <w:rsid w:val="00FF4D59"/>
    <w:rsid w:val="00FF5169"/>
    <w:rsid w:val="00FF5328"/>
    <w:rsid w:val="00FF5399"/>
    <w:rsid w:val="00FF57FB"/>
    <w:rsid w:val="00FF58A7"/>
    <w:rsid w:val="00FF6263"/>
    <w:rsid w:val="00FF6A50"/>
    <w:rsid w:val="00FF6D0F"/>
    <w:rsid w:val="00FF74EF"/>
    <w:rsid w:val="00FF75FD"/>
    <w:rsid w:val="00FF786F"/>
    <w:rsid w:val="05379749"/>
    <w:rsid w:val="06327B30"/>
    <w:rsid w:val="0754304C"/>
    <w:rsid w:val="0B9C3FCC"/>
    <w:rsid w:val="0C38DB3A"/>
    <w:rsid w:val="12D845DA"/>
    <w:rsid w:val="1499BF26"/>
    <w:rsid w:val="17A86874"/>
    <w:rsid w:val="1B31BF05"/>
    <w:rsid w:val="1FF61368"/>
    <w:rsid w:val="25B2F82A"/>
    <w:rsid w:val="28125E25"/>
    <w:rsid w:val="29AE8A38"/>
    <w:rsid w:val="306D7540"/>
    <w:rsid w:val="31A3A344"/>
    <w:rsid w:val="36138135"/>
    <w:rsid w:val="363FCE79"/>
    <w:rsid w:val="37B2C6CD"/>
    <w:rsid w:val="38462B34"/>
    <w:rsid w:val="3942B87B"/>
    <w:rsid w:val="396C67B4"/>
    <w:rsid w:val="3B7445F8"/>
    <w:rsid w:val="3E5CD585"/>
    <w:rsid w:val="3F51D9C9"/>
    <w:rsid w:val="3FD389DC"/>
    <w:rsid w:val="40949A6D"/>
    <w:rsid w:val="4142C7D7"/>
    <w:rsid w:val="422C4E24"/>
    <w:rsid w:val="43CE8A7D"/>
    <w:rsid w:val="4662D092"/>
    <w:rsid w:val="4682D56E"/>
    <w:rsid w:val="49372FAF"/>
    <w:rsid w:val="49E1DF1F"/>
    <w:rsid w:val="4A2FA505"/>
    <w:rsid w:val="4A89E0BA"/>
    <w:rsid w:val="4EC80331"/>
    <w:rsid w:val="4F67556B"/>
    <w:rsid w:val="503AD123"/>
    <w:rsid w:val="51BB24CB"/>
    <w:rsid w:val="53088BC9"/>
    <w:rsid w:val="534E4252"/>
    <w:rsid w:val="537DDFF9"/>
    <w:rsid w:val="540EAF75"/>
    <w:rsid w:val="54869298"/>
    <w:rsid w:val="58E16B0D"/>
    <w:rsid w:val="59EAB02F"/>
    <w:rsid w:val="5CB49520"/>
    <w:rsid w:val="5FC917A9"/>
    <w:rsid w:val="61B361CB"/>
    <w:rsid w:val="62398A13"/>
    <w:rsid w:val="63E137D7"/>
    <w:rsid w:val="6B7E1E92"/>
    <w:rsid w:val="70BB7D5D"/>
    <w:rsid w:val="727E529D"/>
    <w:rsid w:val="73D030F3"/>
    <w:rsid w:val="76A8EA27"/>
    <w:rsid w:val="77295B7A"/>
    <w:rsid w:val="7832FB80"/>
    <w:rsid w:val="78869CC9"/>
    <w:rsid w:val="78A4880A"/>
    <w:rsid w:val="7AB56A3B"/>
    <w:rsid w:val="7CD1AC62"/>
    <w:rsid w:val="7E929331"/>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0AE12571-6747-427F-9C12-418B38576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EE44CB"/>
    <w:pPr>
      <w:spacing w:before="60" w:after="120"/>
    </w:pPr>
    <w:rPr>
      <w:rFonts w:eastAsia="Arial" w:cstheme="minorHAnsi"/>
      <w:color w:val="000000"/>
      <w:sz w:val="22"/>
      <w:szCs w:val="22"/>
      <w:shd w:val="clear" w:color="auto" w:fill="FFFFFF"/>
      <w:lang w:eastAsia="en-US"/>
    </w:rPr>
  </w:style>
  <w:style w:type="character" w:customStyle="1" w:styleId="BodyTextChar">
    <w:name w:val="Body Text Char"/>
    <w:basedOn w:val="DefaultParagraphFont"/>
    <w:link w:val="BodyText"/>
    <w:rsid w:val="00EE44CB"/>
    <w:rPr>
      <w:rFonts w:eastAsia="Arial" w:cstheme="minorHAnsi"/>
      <w:color w:val="000000"/>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character" w:customStyle="1" w:styleId="eop">
    <w:name w:val="eop"/>
    <w:basedOn w:val="DefaultParagraphFont"/>
    <w:rsid w:val="00656D48"/>
  </w:style>
  <w:style w:type="paragraph" w:customStyle="1" w:styleId="paragraph">
    <w:name w:val="paragraph"/>
    <w:basedOn w:val="Normal"/>
    <w:rsid w:val="006B36D6"/>
    <w:pPr>
      <w:spacing w:before="100" w:beforeAutospacing="1" w:after="100" w:afterAutospacing="1" w:line="240" w:lineRule="auto"/>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711007">
      <w:bodyDiv w:val="1"/>
      <w:marLeft w:val="0"/>
      <w:marRight w:val="0"/>
      <w:marTop w:val="0"/>
      <w:marBottom w:val="0"/>
      <w:divBdr>
        <w:top w:val="none" w:sz="0" w:space="0" w:color="auto"/>
        <w:left w:val="none" w:sz="0" w:space="0" w:color="auto"/>
        <w:bottom w:val="none" w:sz="0" w:space="0" w:color="auto"/>
        <w:right w:val="none" w:sz="0" w:space="0" w:color="auto"/>
      </w:divBdr>
      <w:divsChild>
        <w:div w:id="426510081">
          <w:marLeft w:val="0"/>
          <w:marRight w:val="0"/>
          <w:marTop w:val="0"/>
          <w:marBottom w:val="0"/>
          <w:divBdr>
            <w:top w:val="none" w:sz="0" w:space="0" w:color="auto"/>
            <w:left w:val="none" w:sz="0" w:space="0" w:color="auto"/>
            <w:bottom w:val="none" w:sz="0" w:space="0" w:color="auto"/>
            <w:right w:val="none" w:sz="0" w:space="0" w:color="auto"/>
          </w:divBdr>
          <w:divsChild>
            <w:div w:id="189727898">
              <w:marLeft w:val="0"/>
              <w:marRight w:val="0"/>
              <w:marTop w:val="0"/>
              <w:marBottom w:val="0"/>
              <w:divBdr>
                <w:top w:val="none" w:sz="0" w:space="0" w:color="auto"/>
                <w:left w:val="none" w:sz="0" w:space="0" w:color="auto"/>
                <w:bottom w:val="none" w:sz="0" w:space="0" w:color="auto"/>
                <w:right w:val="none" w:sz="0" w:space="0" w:color="auto"/>
              </w:divBdr>
            </w:div>
          </w:divsChild>
        </w:div>
        <w:div w:id="559025933">
          <w:marLeft w:val="0"/>
          <w:marRight w:val="0"/>
          <w:marTop w:val="0"/>
          <w:marBottom w:val="0"/>
          <w:divBdr>
            <w:top w:val="none" w:sz="0" w:space="0" w:color="auto"/>
            <w:left w:val="none" w:sz="0" w:space="0" w:color="auto"/>
            <w:bottom w:val="none" w:sz="0" w:space="0" w:color="auto"/>
            <w:right w:val="none" w:sz="0" w:space="0" w:color="auto"/>
          </w:divBdr>
          <w:divsChild>
            <w:div w:id="206963726">
              <w:marLeft w:val="0"/>
              <w:marRight w:val="0"/>
              <w:marTop w:val="0"/>
              <w:marBottom w:val="0"/>
              <w:divBdr>
                <w:top w:val="none" w:sz="0" w:space="0" w:color="auto"/>
                <w:left w:val="none" w:sz="0" w:space="0" w:color="auto"/>
                <w:bottom w:val="none" w:sz="0" w:space="0" w:color="auto"/>
                <w:right w:val="none" w:sz="0" w:space="0" w:color="auto"/>
              </w:divBdr>
            </w:div>
          </w:divsChild>
        </w:div>
        <w:div w:id="1133644592">
          <w:marLeft w:val="0"/>
          <w:marRight w:val="0"/>
          <w:marTop w:val="0"/>
          <w:marBottom w:val="0"/>
          <w:divBdr>
            <w:top w:val="none" w:sz="0" w:space="0" w:color="auto"/>
            <w:left w:val="none" w:sz="0" w:space="0" w:color="auto"/>
            <w:bottom w:val="none" w:sz="0" w:space="0" w:color="auto"/>
            <w:right w:val="none" w:sz="0" w:space="0" w:color="auto"/>
          </w:divBdr>
          <w:divsChild>
            <w:div w:id="890725631">
              <w:marLeft w:val="0"/>
              <w:marRight w:val="0"/>
              <w:marTop w:val="0"/>
              <w:marBottom w:val="0"/>
              <w:divBdr>
                <w:top w:val="none" w:sz="0" w:space="0" w:color="auto"/>
                <w:left w:val="none" w:sz="0" w:space="0" w:color="auto"/>
                <w:bottom w:val="none" w:sz="0" w:space="0" w:color="auto"/>
                <w:right w:val="none" w:sz="0" w:space="0" w:color="auto"/>
              </w:divBdr>
            </w:div>
          </w:divsChild>
        </w:div>
        <w:div w:id="1283028220">
          <w:marLeft w:val="0"/>
          <w:marRight w:val="0"/>
          <w:marTop w:val="0"/>
          <w:marBottom w:val="0"/>
          <w:divBdr>
            <w:top w:val="none" w:sz="0" w:space="0" w:color="auto"/>
            <w:left w:val="none" w:sz="0" w:space="0" w:color="auto"/>
            <w:bottom w:val="none" w:sz="0" w:space="0" w:color="auto"/>
            <w:right w:val="none" w:sz="0" w:space="0" w:color="auto"/>
          </w:divBdr>
          <w:divsChild>
            <w:div w:id="1250234935">
              <w:marLeft w:val="0"/>
              <w:marRight w:val="0"/>
              <w:marTop w:val="0"/>
              <w:marBottom w:val="0"/>
              <w:divBdr>
                <w:top w:val="none" w:sz="0" w:space="0" w:color="auto"/>
                <w:left w:val="none" w:sz="0" w:space="0" w:color="auto"/>
                <w:bottom w:val="none" w:sz="0" w:space="0" w:color="auto"/>
                <w:right w:val="none" w:sz="0" w:space="0" w:color="auto"/>
              </w:divBdr>
            </w:div>
          </w:divsChild>
        </w:div>
        <w:div w:id="1489321682">
          <w:marLeft w:val="0"/>
          <w:marRight w:val="0"/>
          <w:marTop w:val="0"/>
          <w:marBottom w:val="0"/>
          <w:divBdr>
            <w:top w:val="none" w:sz="0" w:space="0" w:color="auto"/>
            <w:left w:val="none" w:sz="0" w:space="0" w:color="auto"/>
            <w:bottom w:val="none" w:sz="0" w:space="0" w:color="auto"/>
            <w:right w:val="none" w:sz="0" w:space="0" w:color="auto"/>
          </w:divBdr>
          <w:divsChild>
            <w:div w:id="1797479176">
              <w:marLeft w:val="0"/>
              <w:marRight w:val="0"/>
              <w:marTop w:val="0"/>
              <w:marBottom w:val="0"/>
              <w:divBdr>
                <w:top w:val="none" w:sz="0" w:space="0" w:color="auto"/>
                <w:left w:val="none" w:sz="0" w:space="0" w:color="auto"/>
                <w:bottom w:val="none" w:sz="0" w:space="0" w:color="auto"/>
                <w:right w:val="none" w:sz="0" w:space="0" w:color="auto"/>
              </w:divBdr>
            </w:div>
          </w:divsChild>
        </w:div>
        <w:div w:id="1813062249">
          <w:marLeft w:val="0"/>
          <w:marRight w:val="0"/>
          <w:marTop w:val="0"/>
          <w:marBottom w:val="0"/>
          <w:divBdr>
            <w:top w:val="none" w:sz="0" w:space="0" w:color="auto"/>
            <w:left w:val="none" w:sz="0" w:space="0" w:color="auto"/>
            <w:bottom w:val="none" w:sz="0" w:space="0" w:color="auto"/>
            <w:right w:val="none" w:sz="0" w:space="0" w:color="auto"/>
          </w:divBdr>
          <w:divsChild>
            <w:div w:id="180041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3275980">
      <w:bodyDiv w:val="1"/>
      <w:marLeft w:val="0"/>
      <w:marRight w:val="0"/>
      <w:marTop w:val="0"/>
      <w:marBottom w:val="0"/>
      <w:divBdr>
        <w:top w:val="none" w:sz="0" w:space="0" w:color="auto"/>
        <w:left w:val="none" w:sz="0" w:space="0" w:color="auto"/>
        <w:bottom w:val="none" w:sz="0" w:space="0" w:color="auto"/>
        <w:right w:val="none" w:sz="0" w:space="0" w:color="auto"/>
      </w:divBdr>
    </w:div>
    <w:div w:id="599530792">
      <w:bodyDiv w:val="1"/>
      <w:marLeft w:val="0"/>
      <w:marRight w:val="0"/>
      <w:marTop w:val="0"/>
      <w:marBottom w:val="0"/>
      <w:divBdr>
        <w:top w:val="none" w:sz="0" w:space="0" w:color="auto"/>
        <w:left w:val="none" w:sz="0" w:space="0" w:color="auto"/>
        <w:bottom w:val="none" w:sz="0" w:space="0" w:color="auto"/>
        <w:right w:val="none" w:sz="0" w:space="0" w:color="auto"/>
      </w:divBdr>
      <w:divsChild>
        <w:div w:id="397485847">
          <w:marLeft w:val="0"/>
          <w:marRight w:val="0"/>
          <w:marTop w:val="0"/>
          <w:marBottom w:val="0"/>
          <w:divBdr>
            <w:top w:val="none" w:sz="0" w:space="0" w:color="auto"/>
            <w:left w:val="none" w:sz="0" w:space="0" w:color="auto"/>
            <w:bottom w:val="none" w:sz="0" w:space="0" w:color="auto"/>
            <w:right w:val="none" w:sz="0" w:space="0" w:color="auto"/>
          </w:divBdr>
        </w:div>
        <w:div w:id="2001149788">
          <w:marLeft w:val="0"/>
          <w:marRight w:val="0"/>
          <w:marTop w:val="0"/>
          <w:marBottom w:val="0"/>
          <w:divBdr>
            <w:top w:val="none" w:sz="0" w:space="0" w:color="auto"/>
            <w:left w:val="none" w:sz="0" w:space="0" w:color="auto"/>
            <w:bottom w:val="none" w:sz="0" w:space="0" w:color="auto"/>
            <w:right w:val="none" w:sz="0" w:space="0" w:color="auto"/>
          </w:divBdr>
        </w:div>
      </w:divsChild>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svg"/><Relationship Id="rId39" Type="http://schemas.openxmlformats.org/officeDocument/2006/relationships/image" Target="media/image22.jp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2.xml"/><Relationship Id="rId42"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hyperlink" Target="https://www.environment.vic.gov.au/biodiversity/naturekit" TargetMode="External"/><Relationship Id="rId37" Type="http://schemas.openxmlformats.org/officeDocument/2006/relationships/header" Target="header3.xml"/><Relationship Id="rId40"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s://www.environment.vic.gov.au/biodiversity/naturekit" TargetMode="External"/><Relationship Id="rId28" Type="http://schemas.openxmlformats.org/officeDocument/2006/relationships/image" Target="media/image13.svg"/><Relationship Id="rId36"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sv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parliament.vic.gov.au/file_uploads/Greater_Alpine_National_Parks_Management_Plan_2016_9FyDnQMt.pdf" TargetMode="External"/><Relationship Id="rId22" Type="http://schemas.openxmlformats.org/officeDocument/2006/relationships/image" Target="media/image8.sv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1.xml"/></Relationships>
</file>

<file path=word/_rels/footer3.xml.rels><?xml version="1.0" encoding="UTF-8" standalone="yes"?>
<Relationships xmlns="http://schemas.openxmlformats.org/package/2006/relationships"><Relationship Id="rId3" Type="http://schemas.openxmlformats.org/officeDocument/2006/relationships/image" Target="media/image21.emf"/><Relationship Id="rId2" Type="http://schemas.openxmlformats.org/officeDocument/2006/relationships/image" Target="media/image20.emf"/><Relationship Id="rId1" Type="http://schemas.openxmlformats.org/officeDocument/2006/relationships/image" Target="media/image19.jpg"/></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1D" PreviousValue="false"/>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DOCID75-1821465141-1909</_dlc_DocId>
    <_dlc_DocIdUrl xmlns="a5f32de4-e402-4188-b034-e71ca7d22e54">
      <Url>https://delwpvicgovau.sharepoint.com/sites/ecm_75/_layouts/15/DocIdRedir.aspx?ID=DOCID75-1821465141-1909</Url>
      <Description>DOCID75-1821465141-1909</Description>
    </_dlc_DocIdUrl>
    <TaxCatchAll xmlns="9fd47c19-1c4a-4d7d-b342-c10cef269344">
      <Value>71</Value>
      <Value>44</Value>
      <Value>7</Value>
      <Value>6</Value>
      <Value>5</Value>
      <Value>3</Value>
      <Value>2</Value>
      <Value>1</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ProjName xmlns="9fd47c19-1c4a-4d7d-b342-c10cef269344" xsi:nil="true"/>
    <_dlc_DocIdPersistId xmlns="a5f32de4-e402-4188-b034-e71ca7d22e54">false</_dlc_DocIdPersistId>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67566EB-E8E0-4C47-8F9C-1E0AF22442FE}">
  <ds:schemaRefs>
    <ds:schemaRef ds:uri="Microsoft.SharePoint.Taxonomy.ContentTypeSync"/>
  </ds:schemaRefs>
</ds:datastoreItem>
</file>

<file path=customXml/itemProps2.xml><?xml version="1.0" encoding="utf-8"?>
<ds:datastoreItem xmlns:ds="http://schemas.openxmlformats.org/officeDocument/2006/customXml" ds:itemID="{01D21616-4CB6-4644-BF21-18F92D1E8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4.xml><?xml version="1.0" encoding="utf-8"?>
<ds:datastoreItem xmlns:ds="http://schemas.openxmlformats.org/officeDocument/2006/customXml" ds:itemID="{6E968248-31E1-4FA4-9835-02E0697A62C4}">
  <ds:schemaRefs>
    <ds:schemaRef ds:uri="http://schemas.openxmlformats.org/officeDocument/2006/bibliography"/>
  </ds:schemaRefs>
</ds:datastoreItem>
</file>

<file path=customXml/itemProps5.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6.xml><?xml version="1.0" encoding="utf-8"?>
<ds:datastoreItem xmlns:ds="http://schemas.openxmlformats.org/officeDocument/2006/customXml" ds:itemID="{030339E0-2817-42B7-BD61-9EAFAE9B490D}">
  <ds:schemaRefs>
    <ds:schemaRef ds:uri="http://schemas.microsoft.com/sharepoint/event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158</TotalTime>
  <Pages>4</Pages>
  <Words>1180</Words>
  <Characters>6732</Characters>
  <Application>Microsoft Office Word</Application>
  <DocSecurity>0</DocSecurity>
  <Lines>56</Lines>
  <Paragraphs>15</Paragraphs>
  <ScaleCrop>false</ScaleCrop>
  <Company/>
  <LinksUpToDate>false</LinksUpToDate>
  <CharactersWithSpaces>7897</CharactersWithSpaces>
  <SharedDoc>false</SharedDoc>
  <HLinks>
    <vt:vector size="24" baseType="variant">
      <vt:variant>
        <vt:i4>5177358</vt:i4>
      </vt:variant>
      <vt:variant>
        <vt:i4>9</vt:i4>
      </vt:variant>
      <vt:variant>
        <vt:i4>0</vt:i4>
      </vt:variant>
      <vt:variant>
        <vt:i4>5</vt:i4>
      </vt:variant>
      <vt:variant>
        <vt:lpwstr>https://www.environment.vic.gov.au/biodiversity/naturekit</vt:lpwstr>
      </vt:variant>
      <vt:variant>
        <vt:lpwstr/>
      </vt:variant>
      <vt:variant>
        <vt:i4>5177358</vt:i4>
      </vt:variant>
      <vt:variant>
        <vt:i4>6</vt:i4>
      </vt:variant>
      <vt:variant>
        <vt:i4>0</vt:i4>
      </vt:variant>
      <vt:variant>
        <vt:i4>5</vt:i4>
      </vt:variant>
      <vt:variant>
        <vt:lpwstr>https://www.environment.vic.gov.au/biodiversity/naturekit</vt:lpwstr>
      </vt:variant>
      <vt:variant>
        <vt:lpwstr/>
      </vt:variant>
      <vt:variant>
        <vt:i4>5242902</vt:i4>
      </vt:variant>
      <vt:variant>
        <vt:i4>3</vt:i4>
      </vt:variant>
      <vt:variant>
        <vt:i4>0</vt:i4>
      </vt:variant>
      <vt:variant>
        <vt:i4>5</vt:i4>
      </vt:variant>
      <vt:variant>
        <vt:lpwstr>https://www.parliament.vic.gov.au/file_uploads/Greater_Alpine_National_Parks_Management_Plan_2016_9FyDnQMt.pdf</vt:lpwstr>
      </vt:variant>
      <vt:variant>
        <vt:lpwstr/>
      </vt:variant>
      <vt:variant>
        <vt:i4>1638410</vt:i4>
      </vt:variant>
      <vt:variant>
        <vt:i4>0</vt:i4>
      </vt:variant>
      <vt:variant>
        <vt:i4>0</vt:i4>
      </vt:variant>
      <vt:variant>
        <vt:i4>5</vt:i4>
      </vt:variant>
      <vt:variant>
        <vt:lpwstr>http://www.environment.vic.gov.au/biodiversity/working-together-for-biodiversity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Hume</dc:title>
  <dc:subject/>
  <dc:creator>Elise K Kovac (DELWP)</dc:creator>
  <cp:keywords/>
  <dc:description/>
  <cp:lastModifiedBy>Clare Brownridge (DELWP)</cp:lastModifiedBy>
  <cp:revision>248</cp:revision>
  <cp:lastPrinted>2020-10-06T17:22:00Z</cp:lastPrinted>
  <dcterms:created xsi:type="dcterms:W3CDTF">2020-12-31T13:20:00Z</dcterms:created>
  <dcterms:modified xsi:type="dcterms:W3CDTF">2021-02-01T06:10:00Z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f660308e-08e7-428a-92cf-5568e8d01ac4</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71;#Administration|05fb4ef5-6e0e-43b2-972b-106cea0a10a8</vt:lpwstr>
  </property>
  <property fmtid="{D5CDD505-2E9C-101B-9397-08002B2CF9AE}" pid="25" name="Department Document Type">
    <vt:lpwstr/>
  </property>
  <property fmtid="{D5CDD505-2E9C-101B-9397-08002B2CF9AE}" pid="26" name="xd_Signature">
    <vt:bool>false</vt:bool>
  </property>
  <property fmtid="{D5CDD505-2E9C-101B-9397-08002B2CF9AE}" pid="27" name="xd_ProgID">
    <vt:lpwstr/>
  </property>
  <property fmtid="{D5CDD505-2E9C-101B-9397-08002B2CF9AE}" pid="28" name="SharedWithUsers">
    <vt:lpwstr/>
  </property>
  <property fmtid="{D5CDD505-2E9C-101B-9397-08002B2CF9AE}" pid="29" name="DocumentSetDescription">
    <vt:lpwstr/>
  </property>
  <property fmtid="{D5CDD505-2E9C-101B-9397-08002B2CF9AE}" pid="30" name="ComplianceAssetId">
    <vt:lpwstr/>
  </property>
  <property fmtid="{D5CDD505-2E9C-101B-9397-08002B2CF9AE}" pid="31" name="TemplateUrl">
    <vt:lpwstr/>
  </property>
  <property fmtid="{D5CDD505-2E9C-101B-9397-08002B2CF9AE}" pid="32" name="eaf4197b82194a998c375f71f239bfb8">
    <vt:lpwstr>BRP 2|0b28ff97-3bdb-4309-99fc-d6a57f92a8a1</vt:lpwstr>
  </property>
  <property fmtid="{D5CDD505-2E9C-101B-9397-08002B2CF9AE}" pid="33" name="ece32f50ba964e1fbf627a9d83fe6c01">
    <vt:lpwstr>Department of Environment, Land, Water and Planning|607a3f87-1228-4cd9-82a5-076aa8776274</vt:lpwstr>
  </property>
  <property fmtid="{D5CDD505-2E9C-101B-9397-08002B2CF9AE}" pid="34" name="ic50d0a05a8e4d9791dac67f8a1e716c">
    <vt:lpwstr>Forest, Fire and Regions|2e0654de-dfdc-4793-b2a2-0db9a0abca14</vt:lpwstr>
  </property>
  <property fmtid="{D5CDD505-2E9C-101B-9397-08002B2CF9AE}" pid="35" name="n771d69a070c4babbf278c67c8a2b859">
    <vt:lpwstr>Office of the Deputy Secretary Forest Fire and Regions|1c4f4108-5c0d-49b9-ab7c-0c53a56b7d41</vt:lpwstr>
  </property>
  <property fmtid="{D5CDD505-2E9C-101B-9397-08002B2CF9AE}" pid="36" name="mfe9accc5a0b4653a7b513b67ffd122d">
    <vt:lpwstr>All|8270565e-a836-42c0-aa61-1ac7b0ff14aa</vt:lpwstr>
  </property>
  <property fmtid="{D5CDD505-2E9C-101B-9397-08002B2CF9AE}" pid="37" name="Section">
    <vt:lpwstr/>
  </property>
  <property fmtid="{D5CDD505-2E9C-101B-9397-08002B2CF9AE}" pid="38" name="Agency">
    <vt:lpwstr>1;#Department of Environment, Land, Water and Planning|607a3f87-1228-4cd9-82a5-076aa8776274</vt:lpwstr>
  </property>
  <property fmtid="{D5CDD505-2E9C-101B-9397-08002B2CF9AE}" pid="39" name="Region">
    <vt:lpwstr>44;#Hume|99d85a18-9b9a-479e-8499-ac252b7c0d44</vt:lpwstr>
  </property>
  <property fmtid="{D5CDD505-2E9C-101B-9397-08002B2CF9AE}" pid="40" name="Branch">
    <vt:lpwstr>7;#All|8270565e-a836-42c0-aa61-1ac7b0ff14aa</vt:lpwstr>
  </property>
  <property fmtid="{D5CDD505-2E9C-101B-9397-08002B2CF9AE}" pid="41" name="a25c4e3633654d669cbaa09ae6b70789">
    <vt:lpwstr/>
  </property>
  <property fmtid="{D5CDD505-2E9C-101B-9397-08002B2CF9AE}" pid="42" name="o85941e134754762b9719660a258a6e6">
    <vt:lpwstr/>
  </property>
  <property fmtid="{D5CDD505-2E9C-101B-9397-08002B2CF9AE}" pid="43" name="Reference_x0020_Type">
    <vt:lpwstr/>
  </property>
  <property fmtid="{D5CDD505-2E9C-101B-9397-08002B2CF9AE}" pid="44" name="Location_x0020_Type">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Division">
    <vt:lpwstr>5;#Office of the Deputy Secretary Forest Fire and Regions|1c4f4108-5c0d-49b9-ab7c-0c53a56b7d41</vt:lpwstr>
  </property>
  <property fmtid="{D5CDD505-2E9C-101B-9397-08002B2CF9AE}" pid="48" name="k1bd994a94c2413797db3bab8f123f6f">
    <vt:lpwstr/>
  </property>
  <property fmtid="{D5CDD505-2E9C-101B-9397-08002B2CF9AE}" pid="49" name="Sub_x002d_Section">
    <vt:lpwstr/>
  </property>
  <property fmtid="{D5CDD505-2E9C-101B-9397-08002B2CF9AE}" pid="50" name="BRP phase">
    <vt:lpwstr>BRP2</vt:lpwstr>
  </property>
  <property fmtid="{D5CDD505-2E9C-101B-9397-08002B2CF9AE}" pid="51" name="o2e611f6ba3e4c8f9a895dfb7980639e">
    <vt:lpwstr/>
  </property>
  <property fmtid="{D5CDD505-2E9C-101B-9397-08002B2CF9AE}" pid="52" name="ld508a88e6264ce89693af80a72862cb">
    <vt:lpwstr/>
  </property>
  <property fmtid="{D5CDD505-2E9C-101B-9397-08002B2CF9AE}" pid="53" name="lfd3071406224809a17b67e55409993d">
    <vt:lpwstr>Hume|99d85a18-9b9a-479e-8499-ac252b7c0d44</vt:lpwstr>
  </property>
  <property fmtid="{D5CDD505-2E9C-101B-9397-08002B2CF9AE}" pid="54" name="Copyright_x0020_License_x0020_Type">
    <vt:lpwstr/>
  </property>
  <property fmtid="{D5CDD505-2E9C-101B-9397-08002B2CF9AE}" pid="55" name="Group1">
    <vt:lpwstr>6;#Forest, Fire and Regions|2e0654de-dfdc-4793-b2a2-0db9a0abca14</vt:lpwstr>
  </property>
  <property fmtid="{D5CDD505-2E9C-101B-9397-08002B2CF9AE}" pid="56" name="Sub-Section">
    <vt:lpwstr/>
  </property>
  <property fmtid="{D5CDD505-2E9C-101B-9397-08002B2CF9AE}" pid="57" name="Copyright Licence Name">
    <vt:lpwstr/>
  </property>
  <property fmtid="{D5CDD505-2E9C-101B-9397-08002B2CF9AE}" pid="58" name="Reference Type">
    <vt:lpwstr/>
  </property>
  <property fmtid="{D5CDD505-2E9C-101B-9397-08002B2CF9AE}" pid="59" name="Copyright License Type">
    <vt:lpwstr/>
  </property>
  <property fmtid="{D5CDD505-2E9C-101B-9397-08002B2CF9AE}" pid="60" name="Location Type">
    <vt:lpwstr/>
  </property>
  <property fmtid="{D5CDD505-2E9C-101B-9397-08002B2CF9AE}" pid="61" name="MSIP_Label_4257e2ab-f512-40e2-9c9a-c64247360765_Enabled">
    <vt:lpwstr>true</vt:lpwstr>
  </property>
  <property fmtid="{D5CDD505-2E9C-101B-9397-08002B2CF9AE}" pid="62" name="MSIP_Label_4257e2ab-f512-40e2-9c9a-c64247360765_SetDate">
    <vt:lpwstr>2020-12-22T05:16:44Z</vt:lpwstr>
  </property>
  <property fmtid="{D5CDD505-2E9C-101B-9397-08002B2CF9AE}" pid="63" name="MSIP_Label_4257e2ab-f512-40e2-9c9a-c64247360765_Method">
    <vt:lpwstr>Privileged</vt:lpwstr>
  </property>
  <property fmtid="{D5CDD505-2E9C-101B-9397-08002B2CF9AE}" pid="64" name="MSIP_Label_4257e2ab-f512-40e2-9c9a-c64247360765_Name">
    <vt:lpwstr>OFFICIAL</vt:lpwstr>
  </property>
  <property fmtid="{D5CDD505-2E9C-101B-9397-08002B2CF9AE}" pid="65" name="MSIP_Label_4257e2ab-f512-40e2-9c9a-c64247360765_SiteId">
    <vt:lpwstr>e8bdd6f7-fc18-4e48-a554-7f547927223b</vt:lpwstr>
  </property>
  <property fmtid="{D5CDD505-2E9C-101B-9397-08002B2CF9AE}" pid="66" name="MSIP_Label_4257e2ab-f512-40e2-9c9a-c64247360765_ActionId">
    <vt:lpwstr>38eecb89-083b-4df6-b75b-c72aaf3672ec</vt:lpwstr>
  </property>
  <property fmtid="{D5CDD505-2E9C-101B-9397-08002B2CF9AE}" pid="67" name="MSIP_Label_4257e2ab-f512-40e2-9c9a-c64247360765_ContentBits">
    <vt:lpwstr>2</vt:lpwstr>
  </property>
  <property fmtid="{D5CDD505-2E9C-101B-9397-08002B2CF9AE}" pid="68" name="Activity">
    <vt:lpwstr>122;#Biodiversity Response Planning|f5a3e5b2-0410-4fa8-8735-7aaf82b447db</vt:lpwstr>
  </property>
  <property fmtid="{D5CDD505-2E9C-101B-9397-08002B2CF9AE}" pid="69" name="fe2f00af1a7e491fbce8c50f6d6a0771">
    <vt:lpwstr>Biodiversity Response Planning|f5a3e5b2-0410-4fa8-8735-7aaf82b447db</vt:lpwstr>
  </property>
</Properties>
</file>